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7E2F3C" w14:textId="5D3E36DC" w:rsidR="00B743A3" w:rsidRPr="00AB1B6D" w:rsidRDefault="00443CE4" w:rsidP="004A35AC">
      <w:pPr>
        <w:tabs>
          <w:tab w:val="left" w:pos="4954"/>
          <w:tab w:val="center" w:pos="5275"/>
        </w:tabs>
        <w:spacing w:line="220" w:lineRule="exact"/>
        <w:jc w:val="center"/>
        <w:rPr>
          <w:b/>
          <w:sz w:val="16"/>
          <w:szCs w:val="16"/>
        </w:rPr>
      </w:pPr>
      <w:r>
        <w:rPr>
          <w:noProof/>
          <w:u w:val="single"/>
        </w:rPr>
        <w:drawing>
          <wp:anchor distT="0" distB="0" distL="114300" distR="114300" simplePos="0" relativeHeight="251656192" behindDoc="0" locked="0" layoutInCell="1" allowOverlap="1" wp14:anchorId="65DC53AD" wp14:editId="0AD30A49">
            <wp:simplePos x="0" y="0"/>
            <wp:positionH relativeFrom="column">
              <wp:posOffset>5895340</wp:posOffset>
            </wp:positionH>
            <wp:positionV relativeFrom="paragraph">
              <wp:posOffset>-22860</wp:posOffset>
            </wp:positionV>
            <wp:extent cx="670560" cy="882015"/>
            <wp:effectExtent l="0" t="0" r="0" b="0"/>
            <wp:wrapNone/>
            <wp:docPr id="112" name="Рисунок 47"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ge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560" cy="882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6DCB3" w14:textId="0ED27054" w:rsidR="0010158A" w:rsidRPr="00AB1B6D" w:rsidRDefault="00443CE4" w:rsidP="004A35AC">
      <w:pPr>
        <w:tabs>
          <w:tab w:val="left" w:pos="4954"/>
          <w:tab w:val="center" w:pos="5275"/>
        </w:tabs>
        <w:spacing w:line="220" w:lineRule="exact"/>
        <w:jc w:val="center"/>
        <w:rPr>
          <w:b/>
          <w:sz w:val="16"/>
          <w:szCs w:val="16"/>
        </w:rPr>
      </w:pPr>
      <w:r>
        <w:rPr>
          <w:noProof/>
        </w:rPr>
        <w:drawing>
          <wp:anchor distT="0" distB="0" distL="114300" distR="114300" simplePos="0" relativeHeight="251653120" behindDoc="0" locked="0" layoutInCell="1" allowOverlap="1" wp14:anchorId="50830942" wp14:editId="6857E3FE">
            <wp:simplePos x="0" y="0"/>
            <wp:positionH relativeFrom="column">
              <wp:posOffset>136525</wp:posOffset>
            </wp:positionH>
            <wp:positionV relativeFrom="paragraph">
              <wp:posOffset>35560</wp:posOffset>
            </wp:positionV>
            <wp:extent cx="960120" cy="872490"/>
            <wp:effectExtent l="0" t="0" r="0" b="0"/>
            <wp:wrapNone/>
            <wp:docPr id="113" name="Рисунок 16" descr="РАФ эм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АФ эмбл"/>
                    <pic:cNvPicPr>
                      <a:picLocks noChangeAspect="1" noChangeArrowheads="1"/>
                    </pic:cNvPicPr>
                  </pic:nvPicPr>
                  <pic:blipFill>
                    <a:blip r:embed="rId9">
                      <a:extLst>
                        <a:ext uri="{28A0092B-C50C-407E-A947-70E740481C1C}">
                          <a14:useLocalDpi xmlns:a14="http://schemas.microsoft.com/office/drawing/2010/main" val="0"/>
                        </a:ext>
                      </a:extLst>
                    </a:blip>
                    <a:srcRect b="29749"/>
                    <a:stretch>
                      <a:fillRect/>
                    </a:stretch>
                  </pic:blipFill>
                  <pic:spPr bwMode="auto">
                    <a:xfrm>
                      <a:off x="0" y="0"/>
                      <a:ext cx="960120" cy="872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AD98F1" w14:textId="77777777" w:rsidR="00B923AA" w:rsidRPr="00AB1B6D" w:rsidRDefault="00B923AA" w:rsidP="004A35AC">
      <w:pPr>
        <w:tabs>
          <w:tab w:val="left" w:pos="4954"/>
          <w:tab w:val="center" w:pos="5275"/>
        </w:tabs>
        <w:spacing w:line="220" w:lineRule="exact"/>
        <w:jc w:val="center"/>
        <w:rPr>
          <w:b/>
          <w:sz w:val="22"/>
          <w:szCs w:val="22"/>
        </w:rPr>
      </w:pPr>
      <w:r w:rsidRPr="00AB1B6D">
        <w:rPr>
          <w:b/>
          <w:sz w:val="22"/>
          <w:szCs w:val="22"/>
        </w:rPr>
        <w:t>Министерство физической культуры и спорта</w:t>
      </w:r>
      <w:r w:rsidR="00072816" w:rsidRPr="00AB1B6D">
        <w:rPr>
          <w:b/>
          <w:sz w:val="22"/>
          <w:szCs w:val="22"/>
        </w:rPr>
        <w:t xml:space="preserve"> </w:t>
      </w:r>
      <w:r w:rsidRPr="00AB1B6D">
        <w:rPr>
          <w:b/>
          <w:sz w:val="22"/>
          <w:szCs w:val="22"/>
        </w:rPr>
        <w:t>Московской области</w:t>
      </w:r>
    </w:p>
    <w:p w14:paraId="18D12E32" w14:textId="77777777" w:rsidR="00F017A3" w:rsidRPr="00AB1B6D" w:rsidRDefault="002979D2" w:rsidP="00AF0315">
      <w:pPr>
        <w:spacing w:line="220" w:lineRule="exact"/>
        <w:jc w:val="center"/>
        <w:rPr>
          <w:b/>
          <w:sz w:val="22"/>
          <w:szCs w:val="22"/>
        </w:rPr>
      </w:pPr>
      <w:r w:rsidRPr="00AB1B6D">
        <w:rPr>
          <w:b/>
          <w:sz w:val="22"/>
          <w:szCs w:val="22"/>
        </w:rPr>
        <w:t>РОО «Федера</w:t>
      </w:r>
      <w:r w:rsidR="00D94246" w:rsidRPr="00AB1B6D">
        <w:rPr>
          <w:b/>
          <w:sz w:val="22"/>
          <w:szCs w:val="22"/>
        </w:rPr>
        <w:t>ция автомобильного спорта Московской области</w:t>
      </w:r>
      <w:r w:rsidRPr="00AB1B6D">
        <w:rPr>
          <w:b/>
          <w:sz w:val="22"/>
          <w:szCs w:val="22"/>
        </w:rPr>
        <w:t>»</w:t>
      </w:r>
    </w:p>
    <w:p w14:paraId="2BE5E312" w14:textId="77777777" w:rsidR="00A00113" w:rsidRPr="00AB1B6D" w:rsidRDefault="00A00113" w:rsidP="00AF0315">
      <w:pPr>
        <w:spacing w:line="220" w:lineRule="exact"/>
        <w:jc w:val="center"/>
        <w:rPr>
          <w:b/>
          <w:sz w:val="22"/>
          <w:szCs w:val="22"/>
        </w:rPr>
      </w:pPr>
    </w:p>
    <w:p w14:paraId="2D44F824" w14:textId="77777777" w:rsidR="00A00113" w:rsidRPr="00AB1B6D" w:rsidRDefault="00A00113" w:rsidP="00AF0315">
      <w:pPr>
        <w:spacing w:line="220" w:lineRule="exact"/>
        <w:jc w:val="center"/>
        <w:rPr>
          <w:b/>
          <w:sz w:val="22"/>
          <w:szCs w:val="22"/>
        </w:rPr>
      </w:pPr>
    </w:p>
    <w:p w14:paraId="49F0454F" w14:textId="77777777" w:rsidR="002979D2" w:rsidRPr="00AB1B6D" w:rsidRDefault="002979D2" w:rsidP="00EA23F5"/>
    <w:p w14:paraId="219FC570" w14:textId="6891D1E1" w:rsidR="002C7234" w:rsidRPr="00AB1B6D" w:rsidRDefault="00443CE4" w:rsidP="00EA23F5">
      <w:r>
        <w:rPr>
          <w:noProof/>
        </w:rPr>
        <mc:AlternateContent>
          <mc:Choice Requires="wps">
            <w:drawing>
              <wp:anchor distT="0" distB="0" distL="114300" distR="114300" simplePos="0" relativeHeight="251652096" behindDoc="0" locked="0" layoutInCell="1" allowOverlap="1" wp14:anchorId="4E071B04" wp14:editId="6431E101">
                <wp:simplePos x="0" y="0"/>
                <wp:positionH relativeFrom="column">
                  <wp:posOffset>3897630</wp:posOffset>
                </wp:positionH>
                <wp:positionV relativeFrom="paragraph">
                  <wp:posOffset>26670</wp:posOffset>
                </wp:positionV>
                <wp:extent cx="2785745" cy="137668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A3238" w14:textId="77777777" w:rsidR="00147CDB" w:rsidRPr="001B78F0" w:rsidRDefault="00147CDB" w:rsidP="001B78F0">
                            <w:pPr>
                              <w:jc w:val="center"/>
                              <w:rPr>
                                <w:b/>
                                <w:sz w:val="22"/>
                                <w:szCs w:val="22"/>
                              </w:rPr>
                            </w:pPr>
                            <w:r w:rsidRPr="001B78F0">
                              <w:rPr>
                                <w:b/>
                                <w:sz w:val="22"/>
                                <w:szCs w:val="22"/>
                              </w:rPr>
                              <w:t>УТВЕРЖДАЮ</w:t>
                            </w:r>
                          </w:p>
                          <w:p w14:paraId="76155B38" w14:textId="77777777" w:rsidR="00147CDB" w:rsidRPr="006F5C9D" w:rsidRDefault="00147CDB" w:rsidP="002979D2">
                            <w:pPr>
                              <w:jc w:val="center"/>
                              <w:rPr>
                                <w:b/>
                                <w:sz w:val="22"/>
                                <w:szCs w:val="22"/>
                              </w:rPr>
                            </w:pPr>
                            <w:r w:rsidRPr="006F5C9D">
                              <w:rPr>
                                <w:b/>
                                <w:sz w:val="22"/>
                                <w:szCs w:val="22"/>
                              </w:rPr>
                              <w:t>Президент Региональной общественной организации «Федерация картинга</w:t>
                            </w:r>
                            <w:r w:rsidRPr="006F5C9D">
                              <w:rPr>
                                <w:b/>
                                <w:sz w:val="22"/>
                                <w:szCs w:val="22"/>
                              </w:rPr>
                              <w:br/>
                              <w:t>в городе Москве»</w:t>
                            </w:r>
                          </w:p>
                          <w:p w14:paraId="2C595B1F" w14:textId="77777777" w:rsidR="00147CDB" w:rsidRPr="001B78F0" w:rsidRDefault="00147CDB" w:rsidP="00253ACC">
                            <w:pPr>
                              <w:jc w:val="right"/>
                              <w:rPr>
                                <w:sz w:val="22"/>
                                <w:szCs w:val="22"/>
                              </w:rPr>
                            </w:pPr>
                          </w:p>
                          <w:p w14:paraId="7B097DC3" w14:textId="77777777" w:rsidR="00147CDB" w:rsidRPr="006F5C9D" w:rsidRDefault="00147CDB" w:rsidP="00253ACC">
                            <w:pPr>
                              <w:jc w:val="right"/>
                              <w:rPr>
                                <w:b/>
                                <w:sz w:val="22"/>
                                <w:szCs w:val="22"/>
                              </w:rPr>
                            </w:pPr>
                            <w:r w:rsidRPr="006F5C9D">
                              <w:rPr>
                                <w:b/>
                                <w:sz w:val="22"/>
                                <w:szCs w:val="22"/>
                              </w:rPr>
                              <w:t>Д.А. Теренин</w:t>
                            </w:r>
                          </w:p>
                          <w:p w14:paraId="362AA950" w14:textId="77777777" w:rsidR="00147CDB" w:rsidRPr="001B78F0" w:rsidRDefault="00147CDB" w:rsidP="00253ACC">
                            <w:pPr>
                              <w:jc w:val="right"/>
                              <w:rPr>
                                <w:sz w:val="22"/>
                                <w:szCs w:val="22"/>
                              </w:rPr>
                            </w:pPr>
                          </w:p>
                          <w:p w14:paraId="1DAE2520" w14:textId="77777777" w:rsidR="00147CDB" w:rsidRPr="001B78F0" w:rsidRDefault="00147CDB" w:rsidP="001B78F0">
                            <w:pPr>
                              <w:pStyle w:val="Default"/>
                              <w:jc w:val="center"/>
                              <w:rPr>
                                <w:sz w:val="22"/>
                                <w:szCs w:val="22"/>
                              </w:rPr>
                            </w:pPr>
                            <w:r w:rsidRPr="001B78F0">
                              <w:rPr>
                                <w:rFonts w:ascii="Times New Roman" w:hAnsi="Times New Roman" w:cs="Times New Roman"/>
                                <w:color w:val="auto"/>
                                <w:sz w:val="22"/>
                                <w:szCs w:val="22"/>
                              </w:rPr>
                              <w:t>«____»_____________ 20</w:t>
                            </w:r>
                            <w:r w:rsidR="00286A1D">
                              <w:rPr>
                                <w:rFonts w:ascii="Times New Roman" w:hAnsi="Times New Roman" w:cs="Times New Roman"/>
                                <w:color w:val="auto"/>
                                <w:sz w:val="22"/>
                                <w:szCs w:val="22"/>
                              </w:rPr>
                              <w:t>20</w:t>
                            </w:r>
                            <w:r w:rsidRPr="001B78F0">
                              <w:rPr>
                                <w:rFonts w:ascii="Times New Roman" w:hAnsi="Times New Roman" w:cs="Times New Roman"/>
                                <w:color w:val="auto"/>
                                <w:sz w:val="22"/>
                                <w:szCs w:val="22"/>
                              </w:rPr>
                              <w:t xml:space="preserve"> г.</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E071B04" id="_x0000_t202" coordsize="21600,21600" o:spt="202" path="m,l,21600r21600,l21600,xe">
                <v:stroke joinstyle="miter"/>
                <v:path gradientshapeok="t" o:connecttype="rect"/>
              </v:shapetype>
              <v:shape id="Text Box 12" o:spid="_x0000_s1026" type="#_x0000_t202" style="position:absolute;margin-left:306.9pt;margin-top:2.1pt;width:219.35pt;height:108.4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" filled="f" stroked="f">
                <v:textbox style="mso-fit-shape-to-text:t">
                  <w:txbxContent>
                    <w:p w14:paraId="256A3238" w14:textId="77777777" w:rsidR="00147CDB" w:rsidRPr="001B78F0" w:rsidRDefault="00147CDB" w:rsidP="001B78F0">
                      <w:pPr>
                        <w:jc w:val="center"/>
                        <w:rPr>
                          <w:b/>
                          <w:sz w:val="22"/>
                          <w:szCs w:val="22"/>
                        </w:rPr>
                      </w:pPr>
                      <w:r w:rsidRPr="001B78F0">
                        <w:rPr>
                          <w:b/>
                          <w:sz w:val="22"/>
                          <w:szCs w:val="22"/>
                        </w:rPr>
                        <w:t>УТВЕРЖДАЮ</w:t>
                      </w:r>
                    </w:p>
                    <w:p w14:paraId="76155B38" w14:textId="77777777" w:rsidR="00147CDB" w:rsidRPr="006F5C9D" w:rsidRDefault="00147CDB" w:rsidP="002979D2">
                      <w:pPr>
                        <w:jc w:val="center"/>
                        <w:rPr>
                          <w:b/>
                          <w:sz w:val="22"/>
                          <w:szCs w:val="22"/>
                        </w:rPr>
                      </w:pPr>
                      <w:r w:rsidRPr="006F5C9D">
                        <w:rPr>
                          <w:b/>
                          <w:sz w:val="22"/>
                          <w:szCs w:val="22"/>
                        </w:rPr>
                        <w:t>Президент Региональной общественной организации «Федерация картинга</w:t>
                      </w:r>
                      <w:r w:rsidRPr="006F5C9D">
                        <w:rPr>
                          <w:b/>
                          <w:sz w:val="22"/>
                          <w:szCs w:val="22"/>
                        </w:rPr>
                        <w:br/>
                        <w:t>в городе Москве»</w:t>
                      </w:r>
                    </w:p>
                    <w:p w14:paraId="2C595B1F" w14:textId="77777777" w:rsidR="00147CDB" w:rsidRPr="001B78F0" w:rsidRDefault="00147CDB" w:rsidP="00253ACC">
                      <w:pPr>
                        <w:jc w:val="right"/>
                        <w:rPr>
                          <w:sz w:val="22"/>
                          <w:szCs w:val="22"/>
                        </w:rPr>
                      </w:pPr>
                    </w:p>
                    <w:p w14:paraId="7B097DC3" w14:textId="77777777" w:rsidR="00147CDB" w:rsidRPr="006F5C9D" w:rsidRDefault="00147CDB" w:rsidP="00253ACC">
                      <w:pPr>
                        <w:jc w:val="right"/>
                        <w:rPr>
                          <w:b/>
                          <w:sz w:val="22"/>
                          <w:szCs w:val="22"/>
                        </w:rPr>
                      </w:pPr>
                      <w:r w:rsidRPr="006F5C9D">
                        <w:rPr>
                          <w:b/>
                          <w:sz w:val="22"/>
                          <w:szCs w:val="22"/>
                        </w:rPr>
                        <w:t>Д.А. Теренин</w:t>
                      </w:r>
                    </w:p>
                    <w:p w14:paraId="362AA950" w14:textId="77777777" w:rsidR="00147CDB" w:rsidRPr="001B78F0" w:rsidRDefault="00147CDB" w:rsidP="00253ACC">
                      <w:pPr>
                        <w:jc w:val="right"/>
                        <w:rPr>
                          <w:sz w:val="22"/>
                          <w:szCs w:val="22"/>
                        </w:rPr>
                      </w:pPr>
                    </w:p>
                    <w:p w14:paraId="1DAE2520" w14:textId="77777777" w:rsidR="00147CDB" w:rsidRPr="001B78F0" w:rsidRDefault="00147CDB" w:rsidP="001B78F0">
                      <w:pPr>
                        <w:pStyle w:val="Default"/>
                        <w:jc w:val="center"/>
                        <w:rPr>
                          <w:sz w:val="22"/>
                          <w:szCs w:val="22"/>
                        </w:rPr>
                      </w:pPr>
                      <w:r w:rsidRPr="001B78F0">
                        <w:rPr>
                          <w:rFonts w:ascii="Times New Roman" w:hAnsi="Times New Roman" w:cs="Times New Roman"/>
                          <w:color w:val="auto"/>
                          <w:sz w:val="22"/>
                          <w:szCs w:val="22"/>
                        </w:rPr>
                        <w:t>«____»_____________ 20</w:t>
                      </w:r>
                      <w:r w:rsidR="00286A1D">
                        <w:rPr>
                          <w:rFonts w:ascii="Times New Roman" w:hAnsi="Times New Roman" w:cs="Times New Roman"/>
                          <w:color w:val="auto"/>
                          <w:sz w:val="22"/>
                          <w:szCs w:val="22"/>
                        </w:rPr>
                        <w:t>20</w:t>
                      </w:r>
                      <w:r w:rsidRPr="001B78F0">
                        <w:rPr>
                          <w:rFonts w:ascii="Times New Roman" w:hAnsi="Times New Roman" w:cs="Times New Roman"/>
                          <w:color w:val="auto"/>
                          <w:sz w:val="22"/>
                          <w:szCs w:val="22"/>
                        </w:rPr>
                        <w:t xml:space="preserve"> г.</w:t>
                      </w:r>
                    </w:p>
                  </w:txbxContent>
                </v:textbox>
              </v:shape>
            </w:pict>
          </mc:Fallback>
        </mc:AlternateContent>
      </w:r>
      <w:r>
        <w:rPr>
          <w:noProof/>
          <w:lang w:eastAsia="en-US"/>
        </w:rPr>
        <mc:AlternateContent>
          <mc:Choice Requires="wps">
            <w:drawing>
              <wp:anchor distT="0" distB="0" distL="114300" distR="114300" simplePos="0" relativeHeight="251651072" behindDoc="0" locked="0" layoutInCell="1" allowOverlap="1" wp14:anchorId="01A453D4" wp14:editId="3A81FE50">
                <wp:simplePos x="0" y="0"/>
                <wp:positionH relativeFrom="column">
                  <wp:posOffset>-139700</wp:posOffset>
                </wp:positionH>
                <wp:positionV relativeFrom="paragraph">
                  <wp:posOffset>53975</wp:posOffset>
                </wp:positionV>
                <wp:extent cx="2941955" cy="1376680"/>
                <wp:effectExtent l="0" t="0" r="1905"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696617D" w14:textId="77777777" w:rsidR="00147CDB" w:rsidRPr="001B78F0" w:rsidRDefault="00147CDB" w:rsidP="001B78F0">
                            <w:pPr>
                              <w:jc w:val="center"/>
                              <w:rPr>
                                <w:b/>
                                <w:sz w:val="22"/>
                                <w:szCs w:val="22"/>
                              </w:rPr>
                            </w:pPr>
                            <w:r w:rsidRPr="001B78F0">
                              <w:rPr>
                                <w:b/>
                                <w:sz w:val="22"/>
                                <w:szCs w:val="22"/>
                              </w:rPr>
                              <w:t>СОГЛАСОВАНО</w:t>
                            </w:r>
                          </w:p>
                          <w:p w14:paraId="5226A178" w14:textId="77777777" w:rsidR="00147CDB" w:rsidRPr="006F5C9D" w:rsidRDefault="00147CDB" w:rsidP="006F5C9D">
                            <w:pPr>
                              <w:jc w:val="center"/>
                              <w:rPr>
                                <w:b/>
                                <w:sz w:val="22"/>
                                <w:szCs w:val="22"/>
                              </w:rPr>
                            </w:pPr>
                            <w:r w:rsidRPr="006F5C9D">
                              <w:rPr>
                                <w:b/>
                                <w:sz w:val="22"/>
                                <w:szCs w:val="22"/>
                              </w:rPr>
                              <w:t>Президент Региональной общественной организации «Федерация автомобильного</w:t>
                            </w:r>
                            <w:r w:rsidR="00847EAE">
                              <w:rPr>
                                <w:b/>
                                <w:sz w:val="22"/>
                                <w:szCs w:val="22"/>
                              </w:rPr>
                              <w:t xml:space="preserve"> спорта Московской области»</w:t>
                            </w:r>
                            <w:r w:rsidRPr="006F5C9D">
                              <w:rPr>
                                <w:b/>
                                <w:sz w:val="22"/>
                                <w:szCs w:val="22"/>
                              </w:rPr>
                              <w:t xml:space="preserve"> </w:t>
                            </w:r>
                          </w:p>
                          <w:p w14:paraId="2F0D671D" w14:textId="77777777" w:rsidR="00147CDB" w:rsidRDefault="00147CDB" w:rsidP="006F5C9D">
                            <w:pPr>
                              <w:jc w:val="center"/>
                              <w:rPr>
                                <w:sz w:val="22"/>
                                <w:szCs w:val="22"/>
                              </w:rPr>
                            </w:pPr>
                          </w:p>
                          <w:p w14:paraId="30399A4E" w14:textId="77777777" w:rsidR="00847EAE" w:rsidRPr="006F5C9D" w:rsidRDefault="00847EAE" w:rsidP="00847EAE">
                            <w:pPr>
                              <w:jc w:val="right"/>
                              <w:rPr>
                                <w:b/>
                                <w:sz w:val="22"/>
                                <w:szCs w:val="22"/>
                              </w:rPr>
                            </w:pPr>
                            <w:r>
                              <w:rPr>
                                <w:b/>
                                <w:sz w:val="22"/>
                                <w:szCs w:val="22"/>
                              </w:rPr>
                              <w:t>В.В</w:t>
                            </w:r>
                            <w:r w:rsidRPr="006F5C9D">
                              <w:rPr>
                                <w:b/>
                                <w:sz w:val="22"/>
                                <w:szCs w:val="22"/>
                              </w:rPr>
                              <w:t xml:space="preserve">. </w:t>
                            </w:r>
                            <w:r>
                              <w:rPr>
                                <w:b/>
                                <w:sz w:val="22"/>
                                <w:szCs w:val="22"/>
                              </w:rPr>
                              <w:t>Стрельченко</w:t>
                            </w:r>
                          </w:p>
                          <w:p w14:paraId="2CE162DA" w14:textId="77777777" w:rsidR="00847EAE" w:rsidRPr="001B78F0" w:rsidRDefault="00847EAE" w:rsidP="00847EAE">
                            <w:pPr>
                              <w:jc w:val="right"/>
                              <w:rPr>
                                <w:sz w:val="22"/>
                                <w:szCs w:val="22"/>
                              </w:rPr>
                            </w:pPr>
                          </w:p>
                          <w:p w14:paraId="5D9A07BB" w14:textId="77777777" w:rsidR="00847EAE" w:rsidRPr="001B78F0" w:rsidRDefault="00847EAE" w:rsidP="00847EAE">
                            <w:pPr>
                              <w:pStyle w:val="Default"/>
                              <w:jc w:val="center"/>
                              <w:rPr>
                                <w:sz w:val="22"/>
                                <w:szCs w:val="22"/>
                              </w:rPr>
                            </w:pPr>
                            <w:r w:rsidRPr="001B78F0">
                              <w:rPr>
                                <w:rFonts w:ascii="Times New Roman" w:hAnsi="Times New Roman" w:cs="Times New Roman"/>
                                <w:color w:val="auto"/>
                                <w:sz w:val="22"/>
                                <w:szCs w:val="22"/>
                              </w:rPr>
                              <w:t>«____»_____________ 20</w:t>
                            </w:r>
                            <w:r>
                              <w:rPr>
                                <w:rFonts w:ascii="Times New Roman" w:hAnsi="Times New Roman" w:cs="Times New Roman"/>
                                <w:color w:val="auto"/>
                                <w:sz w:val="22"/>
                                <w:szCs w:val="22"/>
                              </w:rPr>
                              <w:t>20</w:t>
                            </w:r>
                            <w:r w:rsidRPr="001B78F0">
                              <w:rPr>
                                <w:rFonts w:ascii="Times New Roman" w:hAnsi="Times New Roman" w:cs="Times New Roman"/>
                                <w:color w:val="auto"/>
                                <w:sz w:val="22"/>
                                <w:szCs w:val="22"/>
                              </w:rPr>
                              <w:t xml:space="preserve"> г.</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A453D4" id="Text Box 8" o:spid="_x0000_s1027" type="#_x0000_t202" style="position:absolute;margin-left:-11pt;margin-top:4.25pt;width:231.65pt;height:108.4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" filled="f" stroked="f" strokecolor="white">
                <v:textbox style="mso-fit-shape-to-text:t">
                  <w:txbxContent>
                    <w:p w14:paraId="0696617D" w14:textId="77777777" w:rsidR="00147CDB" w:rsidRPr="001B78F0" w:rsidRDefault="00147CDB" w:rsidP="001B78F0">
                      <w:pPr>
                        <w:jc w:val="center"/>
                        <w:rPr>
                          <w:b/>
                          <w:sz w:val="22"/>
                          <w:szCs w:val="22"/>
                        </w:rPr>
                      </w:pPr>
                      <w:r w:rsidRPr="001B78F0">
                        <w:rPr>
                          <w:b/>
                          <w:sz w:val="22"/>
                          <w:szCs w:val="22"/>
                        </w:rPr>
                        <w:t>СОГЛАСОВАНО</w:t>
                      </w:r>
                    </w:p>
                    <w:p w14:paraId="5226A178" w14:textId="77777777" w:rsidR="00147CDB" w:rsidRPr="006F5C9D" w:rsidRDefault="00147CDB" w:rsidP="006F5C9D">
                      <w:pPr>
                        <w:jc w:val="center"/>
                        <w:rPr>
                          <w:b/>
                          <w:sz w:val="22"/>
                          <w:szCs w:val="22"/>
                        </w:rPr>
                      </w:pPr>
                      <w:r w:rsidRPr="006F5C9D">
                        <w:rPr>
                          <w:b/>
                          <w:sz w:val="22"/>
                          <w:szCs w:val="22"/>
                        </w:rPr>
                        <w:t>Президент Региональной общественной организации «Федерация автомобильного</w:t>
                      </w:r>
                      <w:r w:rsidR="00847EAE">
                        <w:rPr>
                          <w:b/>
                          <w:sz w:val="22"/>
                          <w:szCs w:val="22"/>
                        </w:rPr>
                        <w:t xml:space="preserve"> спорта Московской области»</w:t>
                      </w:r>
                      <w:r w:rsidRPr="006F5C9D">
                        <w:rPr>
                          <w:b/>
                          <w:sz w:val="22"/>
                          <w:szCs w:val="22"/>
                        </w:rPr>
                        <w:t xml:space="preserve"> </w:t>
                      </w:r>
                    </w:p>
                    <w:p w14:paraId="2F0D671D" w14:textId="77777777" w:rsidR="00147CDB" w:rsidRDefault="00147CDB" w:rsidP="006F5C9D">
                      <w:pPr>
                        <w:jc w:val="center"/>
                        <w:rPr>
                          <w:sz w:val="22"/>
                          <w:szCs w:val="22"/>
                        </w:rPr>
                      </w:pPr>
                    </w:p>
                    <w:p w14:paraId="30399A4E" w14:textId="77777777" w:rsidR="00847EAE" w:rsidRPr="006F5C9D" w:rsidRDefault="00847EAE" w:rsidP="00847EAE">
                      <w:pPr>
                        <w:jc w:val="right"/>
                        <w:rPr>
                          <w:b/>
                          <w:sz w:val="22"/>
                          <w:szCs w:val="22"/>
                        </w:rPr>
                      </w:pPr>
                      <w:r>
                        <w:rPr>
                          <w:b/>
                          <w:sz w:val="22"/>
                          <w:szCs w:val="22"/>
                        </w:rPr>
                        <w:t>В.В</w:t>
                      </w:r>
                      <w:r w:rsidRPr="006F5C9D">
                        <w:rPr>
                          <w:b/>
                          <w:sz w:val="22"/>
                          <w:szCs w:val="22"/>
                        </w:rPr>
                        <w:t xml:space="preserve">. </w:t>
                      </w:r>
                      <w:r>
                        <w:rPr>
                          <w:b/>
                          <w:sz w:val="22"/>
                          <w:szCs w:val="22"/>
                        </w:rPr>
                        <w:t>Стрельченко</w:t>
                      </w:r>
                    </w:p>
                    <w:p w14:paraId="2CE162DA" w14:textId="77777777" w:rsidR="00847EAE" w:rsidRPr="001B78F0" w:rsidRDefault="00847EAE" w:rsidP="00847EAE">
                      <w:pPr>
                        <w:jc w:val="right"/>
                        <w:rPr>
                          <w:sz w:val="22"/>
                          <w:szCs w:val="22"/>
                        </w:rPr>
                      </w:pPr>
                    </w:p>
                    <w:p w14:paraId="5D9A07BB" w14:textId="77777777" w:rsidR="00847EAE" w:rsidRPr="001B78F0" w:rsidRDefault="00847EAE" w:rsidP="00847EAE">
                      <w:pPr>
                        <w:pStyle w:val="Default"/>
                        <w:jc w:val="center"/>
                        <w:rPr>
                          <w:sz w:val="22"/>
                          <w:szCs w:val="22"/>
                        </w:rPr>
                      </w:pPr>
                      <w:r w:rsidRPr="001B78F0">
                        <w:rPr>
                          <w:rFonts w:ascii="Times New Roman" w:hAnsi="Times New Roman" w:cs="Times New Roman"/>
                          <w:color w:val="auto"/>
                          <w:sz w:val="22"/>
                          <w:szCs w:val="22"/>
                        </w:rPr>
                        <w:t>«____»_____________ 20</w:t>
                      </w:r>
                      <w:r>
                        <w:rPr>
                          <w:rFonts w:ascii="Times New Roman" w:hAnsi="Times New Roman" w:cs="Times New Roman"/>
                          <w:color w:val="auto"/>
                          <w:sz w:val="22"/>
                          <w:szCs w:val="22"/>
                        </w:rPr>
                        <w:t>20</w:t>
                      </w:r>
                      <w:r w:rsidRPr="001B78F0">
                        <w:rPr>
                          <w:rFonts w:ascii="Times New Roman" w:hAnsi="Times New Roman" w:cs="Times New Roman"/>
                          <w:color w:val="auto"/>
                          <w:sz w:val="22"/>
                          <w:szCs w:val="22"/>
                        </w:rPr>
                        <w:t xml:space="preserve"> г.</w:t>
                      </w:r>
                    </w:p>
                  </w:txbxContent>
                </v:textbox>
              </v:shape>
            </w:pict>
          </mc:Fallback>
        </mc:AlternateContent>
      </w:r>
    </w:p>
    <w:p w14:paraId="09661615" w14:textId="77777777" w:rsidR="002C7234" w:rsidRPr="00AB1B6D" w:rsidRDefault="002C7234" w:rsidP="00EA23F5"/>
    <w:p w14:paraId="2C69E68B" w14:textId="77777777" w:rsidR="002979D2" w:rsidRPr="00AB1B6D" w:rsidRDefault="002979D2" w:rsidP="00EA23F5"/>
    <w:p w14:paraId="75BE1DD6" w14:textId="77777777" w:rsidR="002979D2" w:rsidRPr="00AB1B6D" w:rsidRDefault="002979D2" w:rsidP="00EA23F5"/>
    <w:p w14:paraId="198B958D" w14:textId="77777777" w:rsidR="007215BF" w:rsidRPr="00AB1B6D" w:rsidRDefault="007215BF" w:rsidP="00EA23F5"/>
    <w:p w14:paraId="1AF510FA" w14:textId="77777777" w:rsidR="007215BF" w:rsidRPr="00AB1B6D" w:rsidRDefault="007215BF" w:rsidP="00EA23F5"/>
    <w:p w14:paraId="4698F6A0" w14:textId="77777777" w:rsidR="00F017A3" w:rsidRPr="00AB1B6D" w:rsidRDefault="00F017A3" w:rsidP="00EA23F5"/>
    <w:p w14:paraId="753A2D9E" w14:textId="77777777" w:rsidR="001120BB" w:rsidRPr="00AB1B6D" w:rsidRDefault="001120BB" w:rsidP="007901A2"/>
    <w:p w14:paraId="53F4E9E7" w14:textId="6CCA44A1" w:rsidR="00165CA5" w:rsidRPr="00AB1B6D" w:rsidRDefault="00443CE4" w:rsidP="0010158A">
      <w:pPr>
        <w:jc w:val="center"/>
        <w:rPr>
          <w:sz w:val="16"/>
          <w:szCs w:val="16"/>
        </w:rPr>
      </w:pPr>
      <w:r w:rsidRPr="005B2ECA">
        <w:rPr>
          <w:b/>
          <w:noProof/>
          <w:sz w:val="28"/>
          <w:szCs w:val="28"/>
        </w:rPr>
        <mc:AlternateContent>
          <mc:Choice Requires="wps">
            <w:drawing>
              <wp:anchor distT="0" distB="0" distL="114300" distR="114300" simplePos="0" relativeHeight="251657216" behindDoc="0" locked="0" layoutInCell="1" allowOverlap="1" wp14:anchorId="1830AAA9" wp14:editId="7876488D">
                <wp:simplePos x="0" y="0"/>
                <wp:positionH relativeFrom="column">
                  <wp:posOffset>2290445</wp:posOffset>
                </wp:positionH>
                <wp:positionV relativeFrom="paragraph">
                  <wp:posOffset>106045</wp:posOffset>
                </wp:positionV>
                <wp:extent cx="4053840" cy="800100"/>
                <wp:effectExtent l="0" t="1905" r="0" b="0"/>
                <wp:wrapNone/>
                <wp:docPr id="1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CEBF1" w14:textId="77777777" w:rsidR="00147CDB" w:rsidRDefault="00147CDB" w:rsidP="0010158A">
                            <w:pPr>
                              <w:spacing w:line="280" w:lineRule="exact"/>
                              <w:rPr>
                                <w:b/>
                                <w:sz w:val="28"/>
                                <w:szCs w:val="28"/>
                              </w:rPr>
                            </w:pPr>
                            <w:r w:rsidRPr="00C93169">
                              <w:rPr>
                                <w:b/>
                                <w:sz w:val="28"/>
                                <w:szCs w:val="28"/>
                              </w:rPr>
                              <w:t>Организован</w:t>
                            </w:r>
                            <w:r>
                              <w:rPr>
                                <w:b/>
                                <w:sz w:val="28"/>
                                <w:szCs w:val="28"/>
                              </w:rPr>
                              <w:t>о</w:t>
                            </w:r>
                            <w:r w:rsidRPr="00C93169">
                              <w:rPr>
                                <w:b/>
                                <w:sz w:val="28"/>
                                <w:szCs w:val="28"/>
                              </w:rPr>
                              <w:t xml:space="preserve"> в соответствии с</w:t>
                            </w:r>
                            <w:r>
                              <w:rPr>
                                <w:b/>
                                <w:sz w:val="28"/>
                                <w:szCs w:val="28"/>
                              </w:rPr>
                              <w:t xml:space="preserve"> СК РАФ</w:t>
                            </w:r>
                          </w:p>
                          <w:p w14:paraId="11246FDE" w14:textId="77777777" w:rsidR="00147CDB" w:rsidRPr="00404836" w:rsidRDefault="00147CDB" w:rsidP="0010158A">
                            <w:pPr>
                              <w:suppressAutoHyphens/>
                              <w:spacing w:line="280" w:lineRule="exact"/>
                              <w:jc w:val="both"/>
                              <w:rPr>
                                <w:sz w:val="28"/>
                                <w:szCs w:val="28"/>
                              </w:rPr>
                            </w:pPr>
                            <w:r w:rsidRPr="00404836">
                              <w:rPr>
                                <w:b/>
                                <w:sz w:val="28"/>
                                <w:szCs w:val="28"/>
                                <w:u w:val="single"/>
                              </w:rPr>
                              <w:t>Основание:</w:t>
                            </w:r>
                            <w:r w:rsidRPr="00404836">
                              <w:rPr>
                                <w:b/>
                                <w:sz w:val="28"/>
                                <w:szCs w:val="28"/>
                              </w:rPr>
                              <w:t xml:space="preserve"> </w:t>
                            </w:r>
                            <w:r w:rsidRPr="00404836">
                              <w:rPr>
                                <w:sz w:val="28"/>
                                <w:szCs w:val="28"/>
                              </w:rPr>
                              <w:t>Распоряжение Министерства физической культуры и</w:t>
                            </w:r>
                            <w:r>
                              <w:rPr>
                                <w:sz w:val="28"/>
                                <w:szCs w:val="28"/>
                              </w:rPr>
                              <w:t xml:space="preserve"> спорта Московской области от 31 декабря 2019 г. №  24-51-Р-КП</w:t>
                            </w:r>
                            <w:r w:rsidRPr="00404836">
                              <w:rPr>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30AAA9" id="Text Box 57" o:spid="_x0000_s1028" type="#_x0000_t202" style="position:absolute;left:0;text-align:left;margin-left:180.35pt;margin-top:8.35pt;width:319.2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" filled="f" stroked="f">
                <v:textbox>
                  <w:txbxContent>
                    <w:p w14:paraId="79ECEBF1" w14:textId="77777777" w:rsidR="00147CDB" w:rsidRDefault="00147CDB" w:rsidP="0010158A">
                      <w:pPr>
                        <w:spacing w:line="280" w:lineRule="exact"/>
                        <w:rPr>
                          <w:b/>
                          <w:sz w:val="28"/>
                          <w:szCs w:val="28"/>
                        </w:rPr>
                      </w:pPr>
                      <w:r w:rsidRPr="00C93169">
                        <w:rPr>
                          <w:b/>
                          <w:sz w:val="28"/>
                          <w:szCs w:val="28"/>
                        </w:rPr>
                        <w:t>Организован</w:t>
                      </w:r>
                      <w:r>
                        <w:rPr>
                          <w:b/>
                          <w:sz w:val="28"/>
                          <w:szCs w:val="28"/>
                        </w:rPr>
                        <w:t>о</w:t>
                      </w:r>
                      <w:r w:rsidRPr="00C93169">
                        <w:rPr>
                          <w:b/>
                          <w:sz w:val="28"/>
                          <w:szCs w:val="28"/>
                        </w:rPr>
                        <w:t xml:space="preserve"> в соответствии с</w:t>
                      </w:r>
                      <w:r>
                        <w:rPr>
                          <w:b/>
                          <w:sz w:val="28"/>
                          <w:szCs w:val="28"/>
                        </w:rPr>
                        <w:t xml:space="preserve"> СК РАФ</w:t>
                      </w:r>
                    </w:p>
                    <w:p w14:paraId="11246FDE" w14:textId="77777777" w:rsidR="00147CDB" w:rsidRPr="00404836" w:rsidRDefault="00147CDB" w:rsidP="0010158A">
                      <w:pPr>
                        <w:suppressAutoHyphens/>
                        <w:spacing w:line="280" w:lineRule="exact"/>
                        <w:jc w:val="both"/>
                        <w:rPr>
                          <w:sz w:val="28"/>
                          <w:szCs w:val="28"/>
                        </w:rPr>
                      </w:pPr>
                      <w:r w:rsidRPr="00404836">
                        <w:rPr>
                          <w:b/>
                          <w:sz w:val="28"/>
                          <w:szCs w:val="28"/>
                          <w:u w:val="single"/>
                        </w:rPr>
                        <w:t>Основание:</w:t>
                      </w:r>
                      <w:r w:rsidRPr="00404836">
                        <w:rPr>
                          <w:b/>
                          <w:sz w:val="28"/>
                          <w:szCs w:val="28"/>
                        </w:rPr>
                        <w:t xml:space="preserve"> </w:t>
                      </w:r>
                      <w:r w:rsidRPr="00404836">
                        <w:rPr>
                          <w:sz w:val="28"/>
                          <w:szCs w:val="28"/>
                        </w:rPr>
                        <w:t>Распоряжение Министерства физической культуры и</w:t>
                      </w:r>
                      <w:r>
                        <w:rPr>
                          <w:sz w:val="28"/>
                          <w:szCs w:val="28"/>
                        </w:rPr>
                        <w:t xml:space="preserve"> спорта Московской области от 31 декабря 2019 г. №  24-51-Р-КП</w:t>
                      </w:r>
                      <w:r w:rsidRPr="00404836">
                        <w:rPr>
                          <w:sz w:val="28"/>
                          <w:szCs w:val="28"/>
                        </w:rPr>
                        <w:t xml:space="preserve"> </w:t>
                      </w:r>
                    </w:p>
                  </w:txbxContent>
                </v:textbox>
              </v:shape>
            </w:pict>
          </mc:Fallback>
        </mc:AlternateContent>
      </w:r>
    </w:p>
    <w:p w14:paraId="75BE2525" w14:textId="77777777" w:rsidR="0010158A" w:rsidRPr="00AB1B6D" w:rsidRDefault="0010158A" w:rsidP="0010158A">
      <w:pPr>
        <w:jc w:val="center"/>
        <w:rPr>
          <w:sz w:val="16"/>
          <w:szCs w:val="16"/>
        </w:rPr>
      </w:pPr>
    </w:p>
    <w:p w14:paraId="1AA401AB" w14:textId="77777777" w:rsidR="0010158A" w:rsidRPr="00AB1B6D" w:rsidRDefault="0010158A" w:rsidP="0010158A">
      <w:pPr>
        <w:jc w:val="center"/>
        <w:rPr>
          <w:sz w:val="16"/>
          <w:szCs w:val="16"/>
        </w:rPr>
      </w:pPr>
    </w:p>
    <w:p w14:paraId="20E0AF1A" w14:textId="77777777" w:rsidR="0010158A" w:rsidRPr="00AB1B6D" w:rsidRDefault="0010158A" w:rsidP="0010158A">
      <w:pPr>
        <w:jc w:val="center"/>
        <w:rPr>
          <w:sz w:val="16"/>
          <w:szCs w:val="16"/>
        </w:rPr>
      </w:pPr>
    </w:p>
    <w:p w14:paraId="66AA31D7" w14:textId="77777777" w:rsidR="00C2587D" w:rsidRPr="00AB1B6D" w:rsidRDefault="00C2587D" w:rsidP="0010158A">
      <w:pPr>
        <w:jc w:val="center"/>
        <w:rPr>
          <w:sz w:val="16"/>
          <w:szCs w:val="16"/>
        </w:rPr>
      </w:pPr>
    </w:p>
    <w:p w14:paraId="2A46E431" w14:textId="77777777" w:rsidR="00404836" w:rsidRPr="00AB1B6D" w:rsidRDefault="00404836" w:rsidP="008020D8">
      <w:pPr>
        <w:jc w:val="center"/>
        <w:rPr>
          <w:b/>
          <w:sz w:val="16"/>
          <w:szCs w:val="16"/>
        </w:rPr>
      </w:pPr>
    </w:p>
    <w:p w14:paraId="7CACF288" w14:textId="77777777" w:rsidR="00BF377F" w:rsidRPr="00BF377F" w:rsidRDefault="00BF377F" w:rsidP="008020D8">
      <w:pPr>
        <w:jc w:val="center"/>
        <w:rPr>
          <w:b/>
          <w:sz w:val="18"/>
          <w:szCs w:val="18"/>
        </w:rPr>
      </w:pPr>
    </w:p>
    <w:p w14:paraId="11E1373B" w14:textId="77777777" w:rsidR="009F06FA" w:rsidRDefault="009F06FA" w:rsidP="008020D8">
      <w:pPr>
        <w:jc w:val="center"/>
        <w:rPr>
          <w:b/>
          <w:sz w:val="52"/>
          <w:szCs w:val="52"/>
        </w:rPr>
      </w:pPr>
    </w:p>
    <w:p w14:paraId="08109499" w14:textId="77777777" w:rsidR="009F06FA" w:rsidRPr="00625F48" w:rsidRDefault="009F06FA" w:rsidP="009F06FA">
      <w:pPr>
        <w:jc w:val="center"/>
        <w:rPr>
          <w:b/>
          <w:sz w:val="44"/>
          <w:szCs w:val="44"/>
        </w:rPr>
      </w:pPr>
      <w:r>
        <w:rPr>
          <w:b/>
          <w:sz w:val="44"/>
          <w:szCs w:val="44"/>
        </w:rPr>
        <w:t>Традиционное</w:t>
      </w:r>
      <w:r w:rsidRPr="00625F48">
        <w:rPr>
          <w:b/>
          <w:sz w:val="44"/>
          <w:szCs w:val="44"/>
        </w:rPr>
        <w:t xml:space="preserve"> соревнование</w:t>
      </w:r>
    </w:p>
    <w:p w14:paraId="7F2173F7" w14:textId="77777777" w:rsidR="00460394" w:rsidRDefault="009F06FA" w:rsidP="009F06FA">
      <w:pPr>
        <w:jc w:val="center"/>
        <w:rPr>
          <w:b/>
          <w:sz w:val="44"/>
          <w:szCs w:val="44"/>
        </w:rPr>
      </w:pPr>
      <w:r w:rsidRPr="00625F48">
        <w:rPr>
          <w:b/>
          <w:sz w:val="44"/>
          <w:szCs w:val="44"/>
        </w:rPr>
        <w:t xml:space="preserve">Ралли-спринт </w:t>
      </w:r>
    </w:p>
    <w:p w14:paraId="416AC863" w14:textId="77777777" w:rsidR="009F06FA" w:rsidRPr="00625F48" w:rsidRDefault="009F06FA" w:rsidP="009F06FA">
      <w:pPr>
        <w:jc w:val="center"/>
        <w:rPr>
          <w:b/>
          <w:sz w:val="44"/>
          <w:szCs w:val="44"/>
        </w:rPr>
      </w:pPr>
      <w:r w:rsidRPr="00625F48">
        <w:rPr>
          <w:b/>
          <w:sz w:val="44"/>
          <w:szCs w:val="44"/>
        </w:rPr>
        <w:t>«</w:t>
      </w:r>
      <w:r w:rsidR="00460394">
        <w:rPr>
          <w:b/>
          <w:sz w:val="44"/>
          <w:szCs w:val="44"/>
        </w:rPr>
        <w:t>ЗОЛОТАЯ ОСЕНЬ</w:t>
      </w:r>
      <w:r w:rsidRPr="00625F48">
        <w:rPr>
          <w:b/>
          <w:sz w:val="44"/>
          <w:szCs w:val="44"/>
        </w:rPr>
        <w:t>»</w:t>
      </w:r>
    </w:p>
    <w:p w14:paraId="389648F8" w14:textId="77777777" w:rsidR="009F06FA" w:rsidRDefault="009F06FA" w:rsidP="008020D8">
      <w:pPr>
        <w:jc w:val="center"/>
        <w:rPr>
          <w:b/>
          <w:sz w:val="52"/>
          <w:szCs w:val="52"/>
        </w:rPr>
      </w:pPr>
    </w:p>
    <w:p w14:paraId="787A251C" w14:textId="77777777" w:rsidR="009F06FA" w:rsidRDefault="009F06FA" w:rsidP="008020D8">
      <w:pPr>
        <w:jc w:val="center"/>
        <w:rPr>
          <w:b/>
          <w:sz w:val="52"/>
          <w:szCs w:val="52"/>
        </w:rPr>
      </w:pPr>
    </w:p>
    <w:p w14:paraId="00EEAD45" w14:textId="77777777" w:rsidR="009F06FA" w:rsidRDefault="009F06FA" w:rsidP="008020D8">
      <w:pPr>
        <w:jc w:val="center"/>
        <w:rPr>
          <w:b/>
          <w:sz w:val="52"/>
          <w:szCs w:val="52"/>
        </w:rPr>
      </w:pPr>
    </w:p>
    <w:p w14:paraId="5F79DA8D" w14:textId="77777777" w:rsidR="00C93169" w:rsidRPr="00286A1D" w:rsidRDefault="000D57B3" w:rsidP="008020D8">
      <w:pPr>
        <w:jc w:val="center"/>
        <w:rPr>
          <w:b/>
          <w:sz w:val="52"/>
          <w:szCs w:val="52"/>
        </w:rPr>
      </w:pPr>
      <w:r w:rsidRPr="00286A1D">
        <w:rPr>
          <w:b/>
          <w:sz w:val="52"/>
          <w:szCs w:val="52"/>
        </w:rPr>
        <w:t>Р</w:t>
      </w:r>
      <w:r w:rsidR="00A8238B">
        <w:rPr>
          <w:b/>
          <w:sz w:val="52"/>
          <w:szCs w:val="52"/>
        </w:rPr>
        <w:t xml:space="preserve">егламент </w:t>
      </w:r>
      <w:r w:rsidR="00A8238B" w:rsidRPr="00A8238B">
        <w:rPr>
          <w:b/>
          <w:color w:val="FF0000"/>
          <w:sz w:val="52"/>
          <w:szCs w:val="52"/>
        </w:rPr>
        <w:t>(проект)</w:t>
      </w:r>
    </w:p>
    <w:p w14:paraId="60C22CB0" w14:textId="77777777" w:rsidR="008E29DE" w:rsidRPr="00286A1D" w:rsidRDefault="009F06FA" w:rsidP="009E5E58">
      <w:pPr>
        <w:jc w:val="center"/>
        <w:rPr>
          <w:b/>
          <w:sz w:val="36"/>
          <w:szCs w:val="36"/>
        </w:rPr>
      </w:pPr>
      <w:r>
        <w:rPr>
          <w:b/>
          <w:sz w:val="36"/>
          <w:szCs w:val="36"/>
        </w:rPr>
        <w:t>28</w:t>
      </w:r>
      <w:r w:rsidR="00734B6F" w:rsidRPr="00286A1D">
        <w:rPr>
          <w:b/>
          <w:sz w:val="36"/>
          <w:szCs w:val="36"/>
        </w:rPr>
        <w:t xml:space="preserve"> </w:t>
      </w:r>
      <w:r w:rsidR="00EF2921">
        <w:rPr>
          <w:b/>
          <w:sz w:val="36"/>
          <w:szCs w:val="36"/>
        </w:rPr>
        <w:t>ноября</w:t>
      </w:r>
      <w:r w:rsidR="00734B6F" w:rsidRPr="00286A1D">
        <w:rPr>
          <w:b/>
          <w:sz w:val="36"/>
          <w:szCs w:val="36"/>
        </w:rPr>
        <w:t xml:space="preserve"> 2020 г</w:t>
      </w:r>
      <w:r w:rsidR="008E246C" w:rsidRPr="00286A1D">
        <w:rPr>
          <w:b/>
          <w:sz w:val="36"/>
          <w:szCs w:val="36"/>
        </w:rPr>
        <w:t>ода</w:t>
      </w:r>
    </w:p>
    <w:p w14:paraId="14393C99" w14:textId="77777777" w:rsidR="009B6063" w:rsidRPr="00AB1B6D" w:rsidRDefault="009B6063" w:rsidP="00734B6F">
      <w:pPr>
        <w:jc w:val="center"/>
        <w:rPr>
          <w:b/>
          <w:sz w:val="18"/>
          <w:szCs w:val="18"/>
        </w:rPr>
      </w:pPr>
    </w:p>
    <w:p w14:paraId="72D67932" w14:textId="77777777" w:rsidR="009F06FA" w:rsidRPr="009F06FA" w:rsidRDefault="009F06FA" w:rsidP="009F06FA">
      <w:pPr>
        <w:jc w:val="center"/>
        <w:rPr>
          <w:b/>
          <w:sz w:val="32"/>
          <w:szCs w:val="32"/>
        </w:rPr>
      </w:pPr>
      <w:r w:rsidRPr="009F06FA">
        <w:rPr>
          <w:b/>
          <w:sz w:val="32"/>
          <w:szCs w:val="32"/>
        </w:rPr>
        <w:t xml:space="preserve">Традиционного соревнования </w:t>
      </w:r>
    </w:p>
    <w:p w14:paraId="28F4552C" w14:textId="77777777" w:rsidR="009F06FA" w:rsidRDefault="009F06FA" w:rsidP="009F06FA">
      <w:pPr>
        <w:jc w:val="center"/>
        <w:rPr>
          <w:b/>
          <w:sz w:val="32"/>
          <w:szCs w:val="32"/>
        </w:rPr>
      </w:pPr>
      <w:r w:rsidRPr="009F06FA">
        <w:rPr>
          <w:b/>
          <w:sz w:val="32"/>
          <w:szCs w:val="32"/>
        </w:rPr>
        <w:t>«Ралли-спринт «</w:t>
      </w:r>
      <w:r w:rsidR="00460394">
        <w:rPr>
          <w:b/>
          <w:sz w:val="32"/>
          <w:szCs w:val="32"/>
        </w:rPr>
        <w:t>ЗОЛОТАЯ ОСЕНЬ</w:t>
      </w:r>
      <w:r w:rsidRPr="009F06FA">
        <w:rPr>
          <w:b/>
          <w:sz w:val="32"/>
          <w:szCs w:val="32"/>
        </w:rPr>
        <w:t>»</w:t>
      </w:r>
    </w:p>
    <w:p w14:paraId="407442F0" w14:textId="77777777" w:rsidR="00734B6F" w:rsidRPr="00AB1B6D" w:rsidRDefault="00734B6F" w:rsidP="009F06FA">
      <w:pPr>
        <w:jc w:val="center"/>
        <w:rPr>
          <w:b/>
          <w:sz w:val="32"/>
          <w:szCs w:val="32"/>
        </w:rPr>
      </w:pPr>
      <w:r w:rsidRPr="00AB1B6D">
        <w:rPr>
          <w:b/>
          <w:sz w:val="32"/>
          <w:szCs w:val="32"/>
        </w:rPr>
        <w:t>в спортивных дисциплинах:</w:t>
      </w:r>
    </w:p>
    <w:p w14:paraId="4738D5BE" w14:textId="77777777" w:rsidR="00734B6F" w:rsidRPr="00AB1B6D" w:rsidRDefault="00734B6F" w:rsidP="00F6065A">
      <w:pPr>
        <w:jc w:val="center"/>
        <w:rPr>
          <w:b/>
          <w:sz w:val="32"/>
          <w:szCs w:val="32"/>
        </w:rPr>
      </w:pPr>
      <w:r w:rsidRPr="00AB1B6D">
        <w:rPr>
          <w:b/>
          <w:sz w:val="32"/>
          <w:szCs w:val="32"/>
        </w:rPr>
        <w:t>ралли-спринт «1400», код</w:t>
      </w:r>
      <w:r w:rsidR="00F6065A" w:rsidRPr="00AB1B6D">
        <w:rPr>
          <w:b/>
          <w:sz w:val="32"/>
          <w:szCs w:val="32"/>
        </w:rPr>
        <w:t xml:space="preserve"> </w:t>
      </w:r>
      <w:r w:rsidRPr="00AB1B6D">
        <w:rPr>
          <w:b/>
          <w:sz w:val="32"/>
          <w:szCs w:val="32"/>
        </w:rPr>
        <w:t xml:space="preserve">ВРВС       </w:t>
      </w:r>
      <w:r w:rsidR="00F6065A" w:rsidRPr="00AB1B6D">
        <w:rPr>
          <w:b/>
          <w:sz w:val="32"/>
          <w:szCs w:val="32"/>
        </w:rPr>
        <w:t xml:space="preserve"> </w:t>
      </w:r>
      <w:r w:rsidRPr="00AB1B6D">
        <w:rPr>
          <w:b/>
          <w:sz w:val="32"/>
          <w:szCs w:val="32"/>
        </w:rPr>
        <w:t xml:space="preserve">     </w:t>
      </w:r>
      <w:r w:rsidR="006946AD" w:rsidRPr="00AB1B6D">
        <w:rPr>
          <w:b/>
          <w:sz w:val="32"/>
          <w:szCs w:val="32"/>
        </w:rPr>
        <w:t xml:space="preserve">  </w:t>
      </w:r>
      <w:r w:rsidRPr="00AB1B6D">
        <w:rPr>
          <w:b/>
          <w:sz w:val="32"/>
          <w:szCs w:val="32"/>
        </w:rPr>
        <w:t xml:space="preserve">    1660681811Л;</w:t>
      </w:r>
    </w:p>
    <w:p w14:paraId="6A6CAAB8" w14:textId="77777777" w:rsidR="00734B6F" w:rsidRPr="00AB1B6D" w:rsidRDefault="00734B6F" w:rsidP="00F6065A">
      <w:pPr>
        <w:jc w:val="center"/>
        <w:rPr>
          <w:b/>
          <w:sz w:val="32"/>
          <w:szCs w:val="32"/>
        </w:rPr>
      </w:pPr>
      <w:r w:rsidRPr="00AB1B6D">
        <w:rPr>
          <w:b/>
          <w:sz w:val="32"/>
          <w:szCs w:val="32"/>
        </w:rPr>
        <w:t>ралли-спринт «1600»,</w:t>
      </w:r>
      <w:r w:rsidR="006946AD" w:rsidRPr="00AB1B6D">
        <w:rPr>
          <w:b/>
          <w:sz w:val="32"/>
          <w:szCs w:val="32"/>
        </w:rPr>
        <w:t xml:space="preserve"> </w:t>
      </w:r>
      <w:r w:rsidRPr="00AB1B6D">
        <w:rPr>
          <w:b/>
          <w:sz w:val="32"/>
          <w:szCs w:val="32"/>
        </w:rPr>
        <w:t>код ВРВС</w:t>
      </w:r>
      <w:r w:rsidR="00F6065A" w:rsidRPr="00AB1B6D">
        <w:rPr>
          <w:b/>
          <w:sz w:val="32"/>
          <w:szCs w:val="32"/>
        </w:rPr>
        <w:t xml:space="preserve"> </w:t>
      </w:r>
      <w:r w:rsidRPr="00AB1B6D">
        <w:rPr>
          <w:b/>
          <w:sz w:val="32"/>
          <w:szCs w:val="32"/>
        </w:rPr>
        <w:t xml:space="preserve">     </w:t>
      </w:r>
      <w:r w:rsidR="00F6065A" w:rsidRPr="00AB1B6D">
        <w:rPr>
          <w:b/>
          <w:sz w:val="32"/>
          <w:szCs w:val="32"/>
        </w:rPr>
        <w:t xml:space="preserve"> </w:t>
      </w:r>
      <w:r w:rsidRPr="00AB1B6D">
        <w:rPr>
          <w:b/>
          <w:sz w:val="32"/>
          <w:szCs w:val="32"/>
        </w:rPr>
        <w:t xml:space="preserve">       </w:t>
      </w:r>
      <w:r w:rsidR="006946AD" w:rsidRPr="00AB1B6D">
        <w:rPr>
          <w:b/>
          <w:sz w:val="32"/>
          <w:szCs w:val="32"/>
        </w:rPr>
        <w:t xml:space="preserve">  </w:t>
      </w:r>
      <w:r w:rsidRPr="00AB1B6D">
        <w:rPr>
          <w:b/>
          <w:sz w:val="32"/>
          <w:szCs w:val="32"/>
        </w:rPr>
        <w:t xml:space="preserve">   1660691811Л;</w:t>
      </w:r>
    </w:p>
    <w:p w14:paraId="65DE46BC" w14:textId="77777777" w:rsidR="00734B6F" w:rsidRPr="00AB1B6D" w:rsidRDefault="00734B6F" w:rsidP="00F6065A">
      <w:pPr>
        <w:jc w:val="center"/>
        <w:rPr>
          <w:b/>
          <w:sz w:val="32"/>
          <w:szCs w:val="32"/>
        </w:rPr>
      </w:pPr>
      <w:r w:rsidRPr="00AB1B6D">
        <w:rPr>
          <w:b/>
          <w:sz w:val="32"/>
          <w:szCs w:val="32"/>
        </w:rPr>
        <w:t>ралли-спринт «2000», код</w:t>
      </w:r>
      <w:r w:rsidR="00F6065A" w:rsidRPr="00AB1B6D">
        <w:rPr>
          <w:b/>
          <w:sz w:val="32"/>
          <w:szCs w:val="32"/>
        </w:rPr>
        <w:t xml:space="preserve"> </w:t>
      </w:r>
      <w:r w:rsidRPr="00AB1B6D">
        <w:rPr>
          <w:b/>
          <w:sz w:val="32"/>
          <w:szCs w:val="32"/>
        </w:rPr>
        <w:t>ВРВС</w:t>
      </w:r>
      <w:r w:rsidR="00F6065A" w:rsidRPr="00AB1B6D">
        <w:rPr>
          <w:b/>
          <w:sz w:val="32"/>
          <w:szCs w:val="32"/>
        </w:rPr>
        <w:t xml:space="preserve"> </w:t>
      </w:r>
      <w:r w:rsidRPr="00AB1B6D">
        <w:rPr>
          <w:b/>
          <w:sz w:val="32"/>
          <w:szCs w:val="32"/>
        </w:rPr>
        <w:t xml:space="preserve">   </w:t>
      </w:r>
      <w:r w:rsidR="00F6065A" w:rsidRPr="00AB1B6D">
        <w:rPr>
          <w:b/>
          <w:sz w:val="32"/>
          <w:szCs w:val="32"/>
        </w:rPr>
        <w:t xml:space="preserve"> </w:t>
      </w:r>
      <w:r w:rsidRPr="00AB1B6D">
        <w:rPr>
          <w:b/>
          <w:sz w:val="32"/>
          <w:szCs w:val="32"/>
        </w:rPr>
        <w:t xml:space="preserve">        </w:t>
      </w:r>
      <w:r w:rsidR="006946AD" w:rsidRPr="00AB1B6D">
        <w:rPr>
          <w:b/>
          <w:sz w:val="32"/>
          <w:szCs w:val="32"/>
        </w:rPr>
        <w:t xml:space="preserve"> </w:t>
      </w:r>
      <w:r w:rsidRPr="00AB1B6D">
        <w:rPr>
          <w:b/>
          <w:sz w:val="32"/>
          <w:szCs w:val="32"/>
        </w:rPr>
        <w:t xml:space="preserve">  </w:t>
      </w:r>
      <w:r w:rsidR="006946AD" w:rsidRPr="00AB1B6D">
        <w:rPr>
          <w:b/>
          <w:sz w:val="32"/>
          <w:szCs w:val="32"/>
        </w:rPr>
        <w:t xml:space="preserve"> </w:t>
      </w:r>
      <w:r w:rsidRPr="00AB1B6D">
        <w:rPr>
          <w:b/>
          <w:sz w:val="32"/>
          <w:szCs w:val="32"/>
        </w:rPr>
        <w:t xml:space="preserve">  1660841811Л;</w:t>
      </w:r>
    </w:p>
    <w:p w14:paraId="1B4C77BC" w14:textId="77777777" w:rsidR="00734B6F" w:rsidRPr="00AB1B6D" w:rsidRDefault="00734B6F" w:rsidP="000E1DDE">
      <w:pPr>
        <w:jc w:val="center"/>
        <w:rPr>
          <w:b/>
          <w:sz w:val="32"/>
          <w:szCs w:val="32"/>
        </w:rPr>
      </w:pPr>
      <w:r w:rsidRPr="00AB1B6D">
        <w:rPr>
          <w:b/>
          <w:sz w:val="32"/>
          <w:szCs w:val="32"/>
        </w:rPr>
        <w:t>ралли-спринт</w:t>
      </w:r>
      <w:r w:rsidR="006946AD" w:rsidRPr="00AB1B6D">
        <w:rPr>
          <w:b/>
          <w:sz w:val="32"/>
          <w:szCs w:val="32"/>
        </w:rPr>
        <w:t xml:space="preserve"> </w:t>
      </w:r>
      <w:r w:rsidRPr="00AB1B6D">
        <w:rPr>
          <w:b/>
          <w:sz w:val="32"/>
          <w:szCs w:val="32"/>
        </w:rPr>
        <w:t>«Свободный»,</w:t>
      </w:r>
      <w:r w:rsidR="006946AD" w:rsidRPr="00AB1B6D">
        <w:rPr>
          <w:b/>
          <w:sz w:val="32"/>
          <w:szCs w:val="32"/>
        </w:rPr>
        <w:t xml:space="preserve"> </w:t>
      </w:r>
      <w:r w:rsidRPr="00AB1B6D">
        <w:rPr>
          <w:b/>
          <w:sz w:val="32"/>
          <w:szCs w:val="32"/>
        </w:rPr>
        <w:t>код</w:t>
      </w:r>
      <w:r w:rsidR="006946AD" w:rsidRPr="00AB1B6D">
        <w:rPr>
          <w:b/>
          <w:sz w:val="32"/>
          <w:szCs w:val="32"/>
        </w:rPr>
        <w:t xml:space="preserve"> </w:t>
      </w:r>
      <w:r w:rsidRPr="00AB1B6D">
        <w:rPr>
          <w:b/>
          <w:sz w:val="32"/>
          <w:szCs w:val="32"/>
        </w:rPr>
        <w:t xml:space="preserve">ВРВС  </w:t>
      </w:r>
      <w:r w:rsidR="006946AD" w:rsidRPr="00AB1B6D">
        <w:rPr>
          <w:b/>
          <w:sz w:val="32"/>
          <w:szCs w:val="32"/>
        </w:rPr>
        <w:t xml:space="preserve">     </w:t>
      </w:r>
      <w:r w:rsidR="004C34AF">
        <w:rPr>
          <w:b/>
          <w:sz w:val="32"/>
          <w:szCs w:val="32"/>
        </w:rPr>
        <w:t>166085</w:t>
      </w:r>
      <w:r w:rsidRPr="00AB1B6D">
        <w:rPr>
          <w:b/>
          <w:sz w:val="32"/>
          <w:szCs w:val="32"/>
        </w:rPr>
        <w:t>1811Л.</w:t>
      </w:r>
    </w:p>
    <w:p w14:paraId="5F9A2E2D" w14:textId="77777777" w:rsidR="00E00B98" w:rsidRPr="00AB1B6D" w:rsidRDefault="00E00B98" w:rsidP="000E1DDE">
      <w:pPr>
        <w:jc w:val="center"/>
        <w:rPr>
          <w:b/>
          <w:sz w:val="16"/>
          <w:szCs w:val="16"/>
        </w:rPr>
      </w:pPr>
    </w:p>
    <w:p w14:paraId="38EA6E1B" w14:textId="0015D13C" w:rsidR="0010158A" w:rsidRPr="00AB1B6D" w:rsidRDefault="00443CE4" w:rsidP="000E1DDE">
      <w:pPr>
        <w:jc w:val="center"/>
        <w:rPr>
          <w:b/>
          <w:sz w:val="16"/>
          <w:szCs w:val="16"/>
        </w:rPr>
      </w:pPr>
      <w:r>
        <w:rPr>
          <w:b/>
          <w:noProof/>
          <w:sz w:val="32"/>
          <w:szCs w:val="32"/>
        </w:rPr>
        <w:drawing>
          <wp:anchor distT="0" distB="0" distL="114300" distR="114300" simplePos="0" relativeHeight="251661312" behindDoc="1" locked="0" layoutInCell="1" allowOverlap="1" wp14:anchorId="1E0FC32E" wp14:editId="22B7CBE5">
            <wp:simplePos x="0" y="0"/>
            <wp:positionH relativeFrom="column">
              <wp:posOffset>337185</wp:posOffset>
            </wp:positionH>
            <wp:positionV relativeFrom="paragraph">
              <wp:posOffset>121920</wp:posOffset>
            </wp:positionV>
            <wp:extent cx="6121400" cy="749300"/>
            <wp:effectExtent l="0" t="0" r="0" b="0"/>
            <wp:wrapTight wrapText="bothSides">
              <wp:wrapPolygon edited="0">
                <wp:start x="0" y="0"/>
                <wp:lineTo x="0" y="20868"/>
                <wp:lineTo x="21510" y="20868"/>
                <wp:lineTo x="21510" y="0"/>
                <wp:lineTo x="0" y="0"/>
              </wp:wrapPolygon>
            </wp:wrapTight>
            <wp:docPr id="108" name="Рисунок 80" descr="р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рей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EE205" w14:textId="77777777" w:rsidR="000E1DDE" w:rsidRPr="00AB1B6D" w:rsidRDefault="000E1DDE" w:rsidP="000E1DDE">
      <w:pPr>
        <w:jc w:val="center"/>
        <w:rPr>
          <w:b/>
          <w:sz w:val="16"/>
          <w:szCs w:val="16"/>
        </w:rPr>
      </w:pPr>
    </w:p>
    <w:p w14:paraId="488195FC" w14:textId="77777777" w:rsidR="0010158A" w:rsidRPr="00AB1B6D" w:rsidRDefault="0010158A" w:rsidP="000E1DDE">
      <w:pPr>
        <w:jc w:val="center"/>
        <w:rPr>
          <w:b/>
          <w:sz w:val="16"/>
          <w:szCs w:val="16"/>
        </w:rPr>
      </w:pPr>
    </w:p>
    <w:p w14:paraId="2E63B8EB" w14:textId="77777777" w:rsidR="0010158A" w:rsidRPr="00AB1B6D" w:rsidRDefault="0010158A" w:rsidP="000E1DDE">
      <w:pPr>
        <w:jc w:val="center"/>
        <w:rPr>
          <w:b/>
          <w:sz w:val="16"/>
          <w:szCs w:val="16"/>
        </w:rPr>
      </w:pPr>
    </w:p>
    <w:p w14:paraId="42B9D714" w14:textId="77777777" w:rsidR="0010158A" w:rsidRPr="00AB1B6D" w:rsidRDefault="0010158A" w:rsidP="000E1DDE">
      <w:pPr>
        <w:jc w:val="center"/>
        <w:rPr>
          <w:b/>
          <w:sz w:val="16"/>
          <w:szCs w:val="16"/>
        </w:rPr>
      </w:pPr>
    </w:p>
    <w:p w14:paraId="6E7CED95" w14:textId="77777777" w:rsidR="0010158A" w:rsidRPr="00AB1B6D" w:rsidRDefault="0010158A" w:rsidP="000E1DDE">
      <w:pPr>
        <w:jc w:val="center"/>
        <w:rPr>
          <w:b/>
          <w:sz w:val="16"/>
          <w:szCs w:val="16"/>
        </w:rPr>
      </w:pPr>
    </w:p>
    <w:p w14:paraId="49B36CBB" w14:textId="77777777" w:rsidR="008E246C" w:rsidRPr="00AB1B6D" w:rsidRDefault="00B14C94" w:rsidP="0010158A">
      <w:pPr>
        <w:spacing w:line="280" w:lineRule="exact"/>
        <w:jc w:val="center"/>
        <w:rPr>
          <w:b/>
          <w:sz w:val="28"/>
          <w:szCs w:val="28"/>
        </w:rPr>
      </w:pPr>
      <w:r w:rsidRPr="00AB1B6D">
        <w:rPr>
          <w:b/>
          <w:sz w:val="28"/>
          <w:szCs w:val="28"/>
        </w:rPr>
        <w:t>Мос</w:t>
      </w:r>
      <w:r w:rsidR="007F15F0" w:rsidRPr="00AB1B6D">
        <w:rPr>
          <w:b/>
          <w:sz w:val="28"/>
          <w:szCs w:val="28"/>
        </w:rPr>
        <w:t>ковская область</w:t>
      </w:r>
      <w:r w:rsidR="009F06FA">
        <w:rPr>
          <w:b/>
          <w:sz w:val="28"/>
          <w:szCs w:val="28"/>
        </w:rPr>
        <w:t>, 2020 г.</w:t>
      </w:r>
    </w:p>
    <w:p w14:paraId="035F28AA" w14:textId="77777777" w:rsidR="001B78F0" w:rsidRPr="00AB1B6D" w:rsidRDefault="008E246C" w:rsidP="0010158A">
      <w:pPr>
        <w:spacing w:line="240" w:lineRule="exact"/>
        <w:jc w:val="center"/>
        <w:rPr>
          <w:b/>
          <w:sz w:val="28"/>
          <w:szCs w:val="28"/>
        </w:rPr>
      </w:pPr>
      <w:r w:rsidRPr="00AB1B6D">
        <w:rPr>
          <w:b/>
          <w:sz w:val="28"/>
          <w:szCs w:val="28"/>
        </w:rPr>
        <w:br w:type="page"/>
      </w:r>
    </w:p>
    <w:p w14:paraId="74A7B65B" w14:textId="77777777" w:rsidR="00766851" w:rsidRPr="00AB1B6D" w:rsidRDefault="00766851" w:rsidP="00EA12F9">
      <w:pPr>
        <w:keepNext/>
        <w:spacing w:before="120"/>
        <w:ind w:firstLine="709"/>
        <w:jc w:val="center"/>
        <w:rPr>
          <w:b/>
          <w:sz w:val="28"/>
          <w:szCs w:val="28"/>
        </w:rPr>
      </w:pPr>
      <w:r w:rsidRPr="00AB1B6D">
        <w:rPr>
          <w:b/>
          <w:sz w:val="28"/>
          <w:szCs w:val="28"/>
        </w:rPr>
        <w:lastRenderedPageBreak/>
        <w:t>ВВЕДЕНИЕ</w:t>
      </w:r>
    </w:p>
    <w:p w14:paraId="610BAE87" w14:textId="77777777" w:rsidR="00CF4173" w:rsidRPr="00AB1B6D" w:rsidRDefault="00CF4173" w:rsidP="006B0772">
      <w:pPr>
        <w:suppressAutoHyphens/>
        <w:ind w:firstLine="567"/>
        <w:jc w:val="both"/>
        <w:rPr>
          <w:lang w:eastAsia="ar-SA"/>
        </w:rPr>
      </w:pPr>
      <w:r w:rsidRPr="00AB1B6D">
        <w:rPr>
          <w:lang w:eastAsia="ar-SA"/>
        </w:rPr>
        <w:t xml:space="preserve">Ралли-спринт проводится в соответствии со Спортивным кодексом РАФ (СК РАФ), Правилами </w:t>
      </w:r>
      <w:r w:rsidR="006B0772" w:rsidRPr="00AB1B6D">
        <w:rPr>
          <w:lang w:eastAsia="ar-SA"/>
        </w:rPr>
        <w:t xml:space="preserve">Минспорта РФ 2019 по </w:t>
      </w:r>
      <w:r w:rsidRPr="00AB1B6D">
        <w:rPr>
          <w:lang w:eastAsia="ar-SA"/>
        </w:rPr>
        <w:t>вид</w:t>
      </w:r>
      <w:r w:rsidR="006B0772" w:rsidRPr="00AB1B6D">
        <w:rPr>
          <w:lang w:eastAsia="ar-SA"/>
        </w:rPr>
        <w:t>у</w:t>
      </w:r>
      <w:r w:rsidR="00F823BA">
        <w:rPr>
          <w:lang w:eastAsia="ar-SA"/>
        </w:rPr>
        <w:t xml:space="preserve"> «автомобильный спорт»</w:t>
      </w:r>
      <w:r w:rsidRPr="00AB1B6D">
        <w:rPr>
          <w:lang w:eastAsia="ar-SA"/>
        </w:rPr>
        <w:t xml:space="preserve">, а также в соответствии с </w:t>
      </w:r>
      <w:r w:rsidR="00453A2C" w:rsidRPr="00AB1B6D">
        <w:rPr>
          <w:lang w:eastAsia="ar-SA"/>
        </w:rPr>
        <w:t>этим Дополнительным Регламентом</w:t>
      </w:r>
      <w:r w:rsidR="006B0772" w:rsidRPr="00AB1B6D">
        <w:rPr>
          <w:lang w:eastAsia="ar-SA"/>
        </w:rPr>
        <w:t xml:space="preserve"> </w:t>
      </w:r>
      <w:r w:rsidRPr="00AB1B6D">
        <w:rPr>
          <w:lang w:eastAsia="ar-SA"/>
        </w:rPr>
        <w:t>(далее – Регламентом).</w:t>
      </w:r>
    </w:p>
    <w:p w14:paraId="1833596C" w14:textId="77777777" w:rsidR="0020394D" w:rsidRPr="00AB1B6D" w:rsidRDefault="0020394D" w:rsidP="0020394D">
      <w:pPr>
        <w:keepNext/>
        <w:spacing w:before="120" w:after="240"/>
        <w:ind w:left="65"/>
        <w:jc w:val="center"/>
        <w:rPr>
          <w:b/>
          <w:caps/>
          <w:sz w:val="28"/>
          <w:szCs w:val="28"/>
        </w:rPr>
      </w:pPr>
      <w:r w:rsidRPr="00AB1B6D">
        <w:rPr>
          <w:b/>
          <w:caps/>
          <w:sz w:val="28"/>
          <w:szCs w:val="28"/>
        </w:rPr>
        <w:t>Оглавление</w:t>
      </w:r>
    </w:p>
    <w:tbl>
      <w:tblPr>
        <w:tblW w:w="0" w:type="auto"/>
        <w:tblInd w:w="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18"/>
        <w:gridCol w:w="8113"/>
        <w:gridCol w:w="1437"/>
      </w:tblGrid>
      <w:tr w:rsidR="0020394D" w:rsidRPr="00AB1B6D" w14:paraId="087894CB" w14:textId="77777777" w:rsidTr="00782F57">
        <w:trPr>
          <w:cantSplit/>
        </w:trPr>
        <w:tc>
          <w:tcPr>
            <w:tcW w:w="1118" w:type="dxa"/>
            <w:vAlign w:val="center"/>
          </w:tcPr>
          <w:p w14:paraId="04FA38B0" w14:textId="77777777" w:rsidR="0020394D" w:rsidRPr="00AB1B6D" w:rsidRDefault="0020394D" w:rsidP="00F0307F">
            <w:pPr>
              <w:keepNext/>
              <w:spacing w:after="240"/>
              <w:jc w:val="center"/>
              <w:rPr>
                <w:b/>
                <w:bCs/>
                <w:sz w:val="26"/>
                <w:szCs w:val="26"/>
                <w:lang w:eastAsia="ar-SA"/>
              </w:rPr>
            </w:pPr>
            <w:r w:rsidRPr="00AB1B6D">
              <w:rPr>
                <w:b/>
                <w:bCs/>
                <w:sz w:val="26"/>
                <w:szCs w:val="26"/>
                <w:lang w:eastAsia="ar-SA"/>
              </w:rPr>
              <w:t>№ раздела</w:t>
            </w:r>
          </w:p>
        </w:tc>
        <w:tc>
          <w:tcPr>
            <w:tcW w:w="8146" w:type="dxa"/>
            <w:vAlign w:val="center"/>
          </w:tcPr>
          <w:p w14:paraId="0E5D711C" w14:textId="77777777" w:rsidR="0020394D" w:rsidRPr="00AB1B6D" w:rsidRDefault="0020394D" w:rsidP="00F0307F">
            <w:pPr>
              <w:keepNext/>
              <w:spacing w:after="240"/>
              <w:jc w:val="center"/>
              <w:rPr>
                <w:b/>
                <w:bCs/>
                <w:sz w:val="26"/>
                <w:szCs w:val="26"/>
                <w:lang w:eastAsia="ar-SA"/>
              </w:rPr>
            </w:pPr>
            <w:r w:rsidRPr="00AB1B6D">
              <w:rPr>
                <w:b/>
                <w:bCs/>
                <w:sz w:val="26"/>
                <w:szCs w:val="26"/>
                <w:lang w:eastAsia="ar-SA"/>
              </w:rPr>
              <w:t>Наименование раздела</w:t>
            </w:r>
          </w:p>
        </w:tc>
        <w:tc>
          <w:tcPr>
            <w:tcW w:w="1441" w:type="dxa"/>
            <w:vAlign w:val="center"/>
          </w:tcPr>
          <w:p w14:paraId="31C9095A" w14:textId="77777777" w:rsidR="0020394D" w:rsidRPr="00AB1B6D" w:rsidRDefault="0020394D" w:rsidP="00F0307F">
            <w:pPr>
              <w:keepNext/>
              <w:spacing w:after="240"/>
              <w:jc w:val="center"/>
              <w:rPr>
                <w:b/>
                <w:bCs/>
                <w:sz w:val="26"/>
                <w:szCs w:val="26"/>
                <w:lang w:eastAsia="ar-SA"/>
              </w:rPr>
            </w:pPr>
            <w:r w:rsidRPr="00AB1B6D">
              <w:rPr>
                <w:b/>
                <w:bCs/>
                <w:sz w:val="26"/>
                <w:szCs w:val="26"/>
                <w:lang w:eastAsia="ar-SA"/>
              </w:rPr>
              <w:t>Стр.</w:t>
            </w:r>
          </w:p>
        </w:tc>
      </w:tr>
      <w:tr w:rsidR="0020394D" w:rsidRPr="00AB1B6D" w14:paraId="4A73B17C" w14:textId="77777777" w:rsidTr="00782F57">
        <w:trPr>
          <w:cantSplit/>
        </w:trPr>
        <w:tc>
          <w:tcPr>
            <w:tcW w:w="1118" w:type="dxa"/>
            <w:vAlign w:val="center"/>
          </w:tcPr>
          <w:p w14:paraId="14F0F415" w14:textId="77777777" w:rsidR="0020394D" w:rsidRPr="00AB1B6D" w:rsidRDefault="0020394D" w:rsidP="00F0307F">
            <w:pPr>
              <w:keepNext/>
              <w:jc w:val="center"/>
              <w:rPr>
                <w:b/>
                <w:bCs/>
                <w:lang w:eastAsia="ar-SA"/>
              </w:rPr>
            </w:pPr>
            <w:r w:rsidRPr="00AB1B6D">
              <w:rPr>
                <w:b/>
                <w:bCs/>
                <w:lang w:eastAsia="ar-SA"/>
              </w:rPr>
              <w:t>1</w:t>
            </w:r>
          </w:p>
        </w:tc>
        <w:tc>
          <w:tcPr>
            <w:tcW w:w="8146" w:type="dxa"/>
            <w:vAlign w:val="center"/>
          </w:tcPr>
          <w:p w14:paraId="7AD09647" w14:textId="77777777" w:rsidR="0020394D" w:rsidRPr="00AB1B6D" w:rsidRDefault="0020394D" w:rsidP="0020394D">
            <w:pPr>
              <w:keepNext/>
              <w:rPr>
                <w:b/>
                <w:bCs/>
                <w:lang w:eastAsia="ar-SA"/>
              </w:rPr>
            </w:pPr>
            <w:r w:rsidRPr="00AB1B6D">
              <w:rPr>
                <w:b/>
                <w:bCs/>
                <w:lang w:eastAsia="ar-SA"/>
              </w:rPr>
              <w:t>Программа ралли-спринта</w:t>
            </w:r>
          </w:p>
        </w:tc>
        <w:tc>
          <w:tcPr>
            <w:tcW w:w="1441" w:type="dxa"/>
            <w:vAlign w:val="center"/>
          </w:tcPr>
          <w:p w14:paraId="2F221B07" w14:textId="77777777" w:rsidR="0020394D" w:rsidRPr="00AB1B6D" w:rsidRDefault="0020394D" w:rsidP="00F0307F">
            <w:pPr>
              <w:keepNext/>
              <w:jc w:val="center"/>
              <w:rPr>
                <w:b/>
                <w:bCs/>
                <w:lang w:eastAsia="ar-SA"/>
              </w:rPr>
            </w:pPr>
            <w:r w:rsidRPr="00AB1B6D">
              <w:rPr>
                <w:b/>
                <w:bCs/>
                <w:lang w:eastAsia="ar-SA"/>
              </w:rPr>
              <w:t>3</w:t>
            </w:r>
          </w:p>
        </w:tc>
      </w:tr>
      <w:tr w:rsidR="0020394D" w:rsidRPr="00AB1B6D" w14:paraId="4E382C71" w14:textId="77777777" w:rsidTr="00782F57">
        <w:trPr>
          <w:cantSplit/>
        </w:trPr>
        <w:tc>
          <w:tcPr>
            <w:tcW w:w="1118" w:type="dxa"/>
            <w:vAlign w:val="center"/>
          </w:tcPr>
          <w:p w14:paraId="536CC8FF" w14:textId="77777777" w:rsidR="0020394D" w:rsidRDefault="0020394D" w:rsidP="00F0307F">
            <w:pPr>
              <w:keepNext/>
              <w:jc w:val="center"/>
              <w:rPr>
                <w:b/>
                <w:bCs/>
                <w:lang w:eastAsia="ar-SA"/>
              </w:rPr>
            </w:pPr>
            <w:r w:rsidRPr="00AB1B6D">
              <w:rPr>
                <w:b/>
                <w:bCs/>
                <w:lang w:eastAsia="ar-SA"/>
              </w:rPr>
              <w:t>2</w:t>
            </w:r>
          </w:p>
          <w:p w14:paraId="0F67CE82" w14:textId="77777777" w:rsidR="003706E3" w:rsidRPr="00AB1B6D" w:rsidRDefault="003706E3" w:rsidP="00F0307F">
            <w:pPr>
              <w:keepNext/>
              <w:jc w:val="center"/>
              <w:rPr>
                <w:b/>
                <w:bCs/>
                <w:lang w:eastAsia="ar-SA"/>
              </w:rPr>
            </w:pPr>
            <w:r>
              <w:rPr>
                <w:b/>
                <w:bCs/>
                <w:lang w:eastAsia="ar-SA"/>
              </w:rPr>
              <w:t>3</w:t>
            </w:r>
          </w:p>
        </w:tc>
        <w:tc>
          <w:tcPr>
            <w:tcW w:w="8146" w:type="dxa"/>
          </w:tcPr>
          <w:p w14:paraId="1C6A0BF9" w14:textId="77777777" w:rsidR="0020394D" w:rsidRDefault="0020394D" w:rsidP="0020394D">
            <w:pPr>
              <w:keepNext/>
              <w:rPr>
                <w:b/>
                <w:bCs/>
                <w:lang w:eastAsia="ar-SA"/>
              </w:rPr>
            </w:pPr>
            <w:r w:rsidRPr="00AB1B6D">
              <w:rPr>
                <w:b/>
                <w:bCs/>
                <w:lang w:eastAsia="ar-SA"/>
              </w:rPr>
              <w:t>Общая информация</w:t>
            </w:r>
          </w:p>
          <w:p w14:paraId="2B5A1285" w14:textId="77777777" w:rsidR="003706E3" w:rsidRPr="00AB1B6D" w:rsidRDefault="003706E3" w:rsidP="0020394D">
            <w:pPr>
              <w:keepNext/>
              <w:rPr>
                <w:b/>
                <w:bCs/>
                <w:lang w:eastAsia="ar-SA"/>
              </w:rPr>
            </w:pPr>
            <w:r w:rsidRPr="003706E3">
              <w:rPr>
                <w:b/>
                <w:bCs/>
                <w:lang w:eastAsia="ar-SA"/>
              </w:rPr>
              <w:t>Условия проведения соревнований</w:t>
            </w:r>
          </w:p>
        </w:tc>
        <w:tc>
          <w:tcPr>
            <w:tcW w:w="1441" w:type="dxa"/>
            <w:vAlign w:val="center"/>
          </w:tcPr>
          <w:p w14:paraId="39854199" w14:textId="77777777" w:rsidR="0020394D" w:rsidRDefault="003706E3" w:rsidP="00F0307F">
            <w:pPr>
              <w:keepNext/>
              <w:jc w:val="center"/>
              <w:rPr>
                <w:b/>
                <w:bCs/>
                <w:lang w:eastAsia="ar-SA"/>
              </w:rPr>
            </w:pPr>
            <w:r>
              <w:rPr>
                <w:b/>
                <w:bCs/>
                <w:lang w:eastAsia="ar-SA"/>
              </w:rPr>
              <w:t>4</w:t>
            </w:r>
          </w:p>
          <w:p w14:paraId="483256C9" w14:textId="77777777" w:rsidR="003706E3" w:rsidRPr="00AB1B6D" w:rsidRDefault="00041F27" w:rsidP="00F0307F">
            <w:pPr>
              <w:keepNext/>
              <w:jc w:val="center"/>
              <w:rPr>
                <w:b/>
                <w:bCs/>
                <w:lang w:eastAsia="ar-SA"/>
              </w:rPr>
            </w:pPr>
            <w:r>
              <w:rPr>
                <w:b/>
                <w:bCs/>
                <w:lang w:eastAsia="ar-SA"/>
              </w:rPr>
              <w:t>5</w:t>
            </w:r>
          </w:p>
        </w:tc>
      </w:tr>
      <w:tr w:rsidR="00C97D45" w:rsidRPr="00AB1B6D" w14:paraId="6A76AC04" w14:textId="77777777" w:rsidTr="00782F57">
        <w:trPr>
          <w:cantSplit/>
        </w:trPr>
        <w:tc>
          <w:tcPr>
            <w:tcW w:w="1118" w:type="dxa"/>
            <w:vAlign w:val="center"/>
          </w:tcPr>
          <w:p w14:paraId="5C0DD992" w14:textId="77777777" w:rsidR="00C97D45" w:rsidRPr="00AB1B6D" w:rsidRDefault="00DC58A7" w:rsidP="00F0307F">
            <w:pPr>
              <w:keepNext/>
              <w:jc w:val="center"/>
              <w:rPr>
                <w:b/>
                <w:bCs/>
                <w:lang w:eastAsia="ar-SA"/>
              </w:rPr>
            </w:pPr>
            <w:r>
              <w:rPr>
                <w:b/>
                <w:bCs/>
                <w:lang w:eastAsia="ar-SA"/>
              </w:rPr>
              <w:t>4</w:t>
            </w:r>
          </w:p>
        </w:tc>
        <w:tc>
          <w:tcPr>
            <w:tcW w:w="8146" w:type="dxa"/>
          </w:tcPr>
          <w:p w14:paraId="1A608CCF" w14:textId="77777777" w:rsidR="00C97D45" w:rsidRPr="00AB1B6D" w:rsidRDefault="00C97D45" w:rsidP="00A0188C">
            <w:pPr>
              <w:keepNext/>
              <w:rPr>
                <w:b/>
                <w:bCs/>
                <w:lang w:eastAsia="ar-SA"/>
              </w:rPr>
            </w:pPr>
            <w:r w:rsidRPr="00AB1B6D">
              <w:rPr>
                <w:b/>
                <w:bCs/>
                <w:lang w:eastAsia="ar-SA"/>
              </w:rPr>
              <w:t>Участники</w:t>
            </w:r>
          </w:p>
        </w:tc>
        <w:tc>
          <w:tcPr>
            <w:tcW w:w="1441" w:type="dxa"/>
            <w:vAlign w:val="center"/>
          </w:tcPr>
          <w:p w14:paraId="0506A1B7" w14:textId="77777777" w:rsidR="00C97D45" w:rsidRPr="00AB1B6D" w:rsidRDefault="00041F27" w:rsidP="00F0307F">
            <w:pPr>
              <w:keepNext/>
              <w:jc w:val="center"/>
              <w:rPr>
                <w:b/>
                <w:bCs/>
                <w:lang w:eastAsia="ar-SA"/>
              </w:rPr>
            </w:pPr>
            <w:r>
              <w:rPr>
                <w:b/>
                <w:bCs/>
                <w:lang w:eastAsia="ar-SA"/>
              </w:rPr>
              <w:t>6</w:t>
            </w:r>
          </w:p>
        </w:tc>
      </w:tr>
      <w:tr w:rsidR="00A0188C" w:rsidRPr="00AB1B6D" w14:paraId="09BA1EF7" w14:textId="77777777" w:rsidTr="00782F57">
        <w:trPr>
          <w:cantSplit/>
        </w:trPr>
        <w:tc>
          <w:tcPr>
            <w:tcW w:w="1118" w:type="dxa"/>
            <w:vAlign w:val="center"/>
          </w:tcPr>
          <w:p w14:paraId="65B1FAAE" w14:textId="77777777" w:rsidR="00A0188C" w:rsidRPr="00AB1B6D" w:rsidRDefault="00DC58A7" w:rsidP="00F0307F">
            <w:pPr>
              <w:keepNext/>
              <w:jc w:val="center"/>
              <w:rPr>
                <w:b/>
                <w:bCs/>
                <w:lang w:eastAsia="ar-SA"/>
              </w:rPr>
            </w:pPr>
            <w:r>
              <w:rPr>
                <w:b/>
                <w:bCs/>
                <w:lang w:eastAsia="ar-SA"/>
              </w:rPr>
              <w:t>5</w:t>
            </w:r>
          </w:p>
        </w:tc>
        <w:tc>
          <w:tcPr>
            <w:tcW w:w="8146" w:type="dxa"/>
          </w:tcPr>
          <w:p w14:paraId="77EACE42" w14:textId="77777777" w:rsidR="00A0188C" w:rsidRPr="00AB1B6D" w:rsidRDefault="00A0188C" w:rsidP="00A0188C">
            <w:pPr>
              <w:keepNext/>
              <w:suppressAutoHyphens/>
              <w:rPr>
                <w:b/>
                <w:bCs/>
                <w:lang w:eastAsia="ar-SA"/>
              </w:rPr>
            </w:pPr>
            <w:r w:rsidRPr="00AB1B6D">
              <w:rPr>
                <w:b/>
                <w:lang w:eastAsia="ar-SA"/>
              </w:rPr>
              <w:t>Зачетные классы</w:t>
            </w:r>
          </w:p>
        </w:tc>
        <w:tc>
          <w:tcPr>
            <w:tcW w:w="1441" w:type="dxa"/>
            <w:vAlign w:val="center"/>
          </w:tcPr>
          <w:p w14:paraId="05F7AD25" w14:textId="77777777" w:rsidR="00A0188C" w:rsidRPr="00AB1B6D" w:rsidRDefault="00D425B5" w:rsidP="00F0307F">
            <w:pPr>
              <w:keepNext/>
              <w:jc w:val="center"/>
              <w:rPr>
                <w:b/>
                <w:bCs/>
                <w:lang w:eastAsia="ar-SA"/>
              </w:rPr>
            </w:pPr>
            <w:r>
              <w:rPr>
                <w:b/>
                <w:bCs/>
                <w:lang w:eastAsia="ar-SA"/>
              </w:rPr>
              <w:t>6</w:t>
            </w:r>
          </w:p>
        </w:tc>
      </w:tr>
      <w:tr w:rsidR="0020394D" w:rsidRPr="00AB1B6D" w14:paraId="5AD0773D" w14:textId="77777777" w:rsidTr="00782F57">
        <w:trPr>
          <w:cantSplit/>
        </w:trPr>
        <w:tc>
          <w:tcPr>
            <w:tcW w:w="1118" w:type="dxa"/>
            <w:vAlign w:val="center"/>
          </w:tcPr>
          <w:p w14:paraId="444297E3" w14:textId="77777777" w:rsidR="0020394D" w:rsidRPr="00AB1B6D" w:rsidRDefault="00DC58A7" w:rsidP="00F0307F">
            <w:pPr>
              <w:keepNext/>
              <w:jc w:val="center"/>
              <w:rPr>
                <w:b/>
                <w:bCs/>
                <w:lang w:eastAsia="ar-SA"/>
              </w:rPr>
            </w:pPr>
            <w:r>
              <w:rPr>
                <w:b/>
                <w:bCs/>
                <w:lang w:eastAsia="ar-SA"/>
              </w:rPr>
              <w:t>6</w:t>
            </w:r>
          </w:p>
        </w:tc>
        <w:tc>
          <w:tcPr>
            <w:tcW w:w="8146" w:type="dxa"/>
          </w:tcPr>
          <w:p w14:paraId="49C9B51C" w14:textId="77777777" w:rsidR="0020394D" w:rsidRPr="00AB1B6D" w:rsidRDefault="00D2794D" w:rsidP="00D2794D">
            <w:pPr>
              <w:keepNext/>
              <w:rPr>
                <w:b/>
                <w:bCs/>
                <w:lang w:eastAsia="ar-SA"/>
              </w:rPr>
            </w:pPr>
            <w:r w:rsidRPr="00AB1B6D">
              <w:rPr>
                <w:b/>
                <w:bCs/>
                <w:lang w:eastAsia="ar-SA"/>
              </w:rPr>
              <w:t>Допускаемые автомобили</w:t>
            </w:r>
          </w:p>
        </w:tc>
        <w:tc>
          <w:tcPr>
            <w:tcW w:w="1441" w:type="dxa"/>
            <w:vAlign w:val="center"/>
          </w:tcPr>
          <w:p w14:paraId="5A35BE40" w14:textId="77777777" w:rsidR="0020394D" w:rsidRPr="00AB1B6D" w:rsidRDefault="00D425B5" w:rsidP="00F0307F">
            <w:pPr>
              <w:keepNext/>
              <w:jc w:val="center"/>
              <w:rPr>
                <w:b/>
                <w:bCs/>
                <w:lang w:eastAsia="ar-SA"/>
              </w:rPr>
            </w:pPr>
            <w:r>
              <w:rPr>
                <w:b/>
                <w:bCs/>
                <w:lang w:eastAsia="ar-SA"/>
              </w:rPr>
              <w:t>6</w:t>
            </w:r>
          </w:p>
        </w:tc>
      </w:tr>
      <w:tr w:rsidR="0020394D" w:rsidRPr="00AB1B6D" w14:paraId="48117837" w14:textId="77777777" w:rsidTr="00782F57">
        <w:trPr>
          <w:cantSplit/>
          <w:trHeight w:val="183"/>
        </w:trPr>
        <w:tc>
          <w:tcPr>
            <w:tcW w:w="1118" w:type="dxa"/>
            <w:vAlign w:val="center"/>
          </w:tcPr>
          <w:p w14:paraId="0A7B3EC6" w14:textId="77777777" w:rsidR="0020394D" w:rsidRPr="00AB1B6D" w:rsidRDefault="00DC58A7" w:rsidP="00F0307F">
            <w:pPr>
              <w:keepNext/>
              <w:jc w:val="center"/>
              <w:rPr>
                <w:b/>
                <w:bCs/>
                <w:lang w:eastAsia="ar-SA"/>
              </w:rPr>
            </w:pPr>
            <w:r>
              <w:rPr>
                <w:b/>
                <w:bCs/>
                <w:lang w:eastAsia="ar-SA"/>
              </w:rPr>
              <w:t>7</w:t>
            </w:r>
          </w:p>
        </w:tc>
        <w:tc>
          <w:tcPr>
            <w:tcW w:w="8146" w:type="dxa"/>
          </w:tcPr>
          <w:p w14:paraId="3523DCB7" w14:textId="77777777" w:rsidR="0020394D" w:rsidRPr="00AB1B6D" w:rsidRDefault="0069346D" w:rsidP="0069346D">
            <w:pPr>
              <w:keepNext/>
              <w:rPr>
                <w:b/>
                <w:bCs/>
                <w:lang w:eastAsia="ar-SA"/>
              </w:rPr>
            </w:pPr>
            <w:r w:rsidRPr="00AB1B6D">
              <w:rPr>
                <w:b/>
                <w:bCs/>
                <w:lang w:eastAsia="ar-SA"/>
              </w:rPr>
              <w:t>Шины</w:t>
            </w:r>
          </w:p>
        </w:tc>
        <w:tc>
          <w:tcPr>
            <w:tcW w:w="1441" w:type="dxa"/>
            <w:vAlign w:val="center"/>
          </w:tcPr>
          <w:p w14:paraId="3BD72775" w14:textId="77777777" w:rsidR="0020394D" w:rsidRPr="00AB1B6D" w:rsidRDefault="00D425B5" w:rsidP="00F0307F">
            <w:pPr>
              <w:keepNext/>
              <w:jc w:val="center"/>
              <w:rPr>
                <w:b/>
                <w:bCs/>
                <w:lang w:eastAsia="ar-SA"/>
              </w:rPr>
            </w:pPr>
            <w:r>
              <w:rPr>
                <w:b/>
                <w:bCs/>
                <w:lang w:eastAsia="ar-SA"/>
              </w:rPr>
              <w:t>7</w:t>
            </w:r>
          </w:p>
        </w:tc>
      </w:tr>
      <w:tr w:rsidR="0020394D" w:rsidRPr="00AB1B6D" w14:paraId="5059DD7C" w14:textId="77777777" w:rsidTr="00782F57">
        <w:trPr>
          <w:cantSplit/>
        </w:trPr>
        <w:tc>
          <w:tcPr>
            <w:tcW w:w="1118" w:type="dxa"/>
            <w:vAlign w:val="center"/>
          </w:tcPr>
          <w:p w14:paraId="613D9F1C" w14:textId="77777777" w:rsidR="0020394D" w:rsidRPr="00AB1B6D" w:rsidRDefault="00DC58A7" w:rsidP="00F0307F">
            <w:pPr>
              <w:keepNext/>
              <w:jc w:val="center"/>
              <w:rPr>
                <w:b/>
                <w:bCs/>
                <w:lang w:eastAsia="ar-SA"/>
              </w:rPr>
            </w:pPr>
            <w:r>
              <w:rPr>
                <w:b/>
                <w:bCs/>
                <w:lang w:eastAsia="ar-SA"/>
              </w:rPr>
              <w:t>8</w:t>
            </w:r>
          </w:p>
        </w:tc>
        <w:tc>
          <w:tcPr>
            <w:tcW w:w="8146" w:type="dxa"/>
          </w:tcPr>
          <w:p w14:paraId="140DD9CE" w14:textId="77777777" w:rsidR="0020394D" w:rsidRPr="00AB1B6D" w:rsidRDefault="0069346D" w:rsidP="0069346D">
            <w:pPr>
              <w:keepNext/>
              <w:rPr>
                <w:b/>
                <w:bCs/>
                <w:lang w:eastAsia="ar-SA"/>
              </w:rPr>
            </w:pPr>
            <w:r w:rsidRPr="00AB1B6D">
              <w:rPr>
                <w:b/>
                <w:bCs/>
                <w:lang w:eastAsia="ar-SA"/>
              </w:rPr>
              <w:t>Топливо</w:t>
            </w:r>
          </w:p>
        </w:tc>
        <w:tc>
          <w:tcPr>
            <w:tcW w:w="1441" w:type="dxa"/>
            <w:vAlign w:val="center"/>
          </w:tcPr>
          <w:p w14:paraId="72696523" w14:textId="77777777" w:rsidR="0020394D" w:rsidRPr="00AB1B6D" w:rsidRDefault="00D425B5" w:rsidP="00F0307F">
            <w:pPr>
              <w:keepNext/>
              <w:jc w:val="center"/>
              <w:rPr>
                <w:b/>
                <w:bCs/>
                <w:lang w:eastAsia="ar-SA"/>
              </w:rPr>
            </w:pPr>
            <w:r>
              <w:rPr>
                <w:b/>
                <w:bCs/>
                <w:lang w:eastAsia="ar-SA"/>
              </w:rPr>
              <w:t>7</w:t>
            </w:r>
          </w:p>
        </w:tc>
      </w:tr>
      <w:tr w:rsidR="0020394D" w:rsidRPr="00AB1B6D" w14:paraId="08E61610" w14:textId="77777777" w:rsidTr="00782F57">
        <w:trPr>
          <w:cantSplit/>
        </w:trPr>
        <w:tc>
          <w:tcPr>
            <w:tcW w:w="1118" w:type="dxa"/>
            <w:vAlign w:val="center"/>
          </w:tcPr>
          <w:p w14:paraId="2292BBEF" w14:textId="77777777" w:rsidR="0020394D" w:rsidRPr="00AB1B6D" w:rsidRDefault="00DC58A7" w:rsidP="00F0307F">
            <w:pPr>
              <w:keepNext/>
              <w:jc w:val="center"/>
              <w:rPr>
                <w:b/>
                <w:bCs/>
                <w:lang w:eastAsia="ar-SA"/>
              </w:rPr>
            </w:pPr>
            <w:r>
              <w:rPr>
                <w:b/>
                <w:bCs/>
                <w:lang w:eastAsia="ar-SA"/>
              </w:rPr>
              <w:t>9</w:t>
            </w:r>
          </w:p>
        </w:tc>
        <w:tc>
          <w:tcPr>
            <w:tcW w:w="8146" w:type="dxa"/>
          </w:tcPr>
          <w:p w14:paraId="72408A26" w14:textId="77777777" w:rsidR="0020394D" w:rsidRPr="00AB1B6D" w:rsidRDefault="0069346D" w:rsidP="0069346D">
            <w:pPr>
              <w:keepNext/>
              <w:rPr>
                <w:b/>
                <w:bCs/>
                <w:lang w:eastAsia="ar-SA"/>
              </w:rPr>
            </w:pPr>
            <w:r w:rsidRPr="00AB1B6D">
              <w:rPr>
                <w:b/>
                <w:bCs/>
                <w:lang w:eastAsia="ar-SA"/>
              </w:rPr>
              <w:t>Заявки</w:t>
            </w:r>
          </w:p>
        </w:tc>
        <w:tc>
          <w:tcPr>
            <w:tcW w:w="1441" w:type="dxa"/>
            <w:vAlign w:val="center"/>
          </w:tcPr>
          <w:p w14:paraId="3100DB34" w14:textId="77777777" w:rsidR="0020394D" w:rsidRPr="00AB1B6D" w:rsidRDefault="00D425B5" w:rsidP="00F0307F">
            <w:pPr>
              <w:keepNext/>
              <w:jc w:val="center"/>
              <w:rPr>
                <w:b/>
                <w:bCs/>
                <w:lang w:eastAsia="ar-SA"/>
              </w:rPr>
            </w:pPr>
            <w:r>
              <w:rPr>
                <w:b/>
                <w:bCs/>
                <w:lang w:eastAsia="ar-SA"/>
              </w:rPr>
              <w:t>7</w:t>
            </w:r>
          </w:p>
        </w:tc>
      </w:tr>
      <w:tr w:rsidR="0020394D" w:rsidRPr="00AB1B6D" w14:paraId="1F2A8131" w14:textId="77777777" w:rsidTr="00782F57">
        <w:trPr>
          <w:cantSplit/>
        </w:trPr>
        <w:tc>
          <w:tcPr>
            <w:tcW w:w="1118" w:type="dxa"/>
            <w:vAlign w:val="center"/>
          </w:tcPr>
          <w:p w14:paraId="7DE911D1" w14:textId="77777777" w:rsidR="0020394D" w:rsidRPr="00AB1B6D" w:rsidRDefault="00DC58A7" w:rsidP="00F0307F">
            <w:pPr>
              <w:keepNext/>
              <w:jc w:val="center"/>
              <w:rPr>
                <w:b/>
                <w:bCs/>
                <w:lang w:eastAsia="ar-SA"/>
              </w:rPr>
            </w:pPr>
            <w:r>
              <w:rPr>
                <w:b/>
                <w:bCs/>
                <w:lang w:eastAsia="ar-SA"/>
              </w:rPr>
              <w:t>10</w:t>
            </w:r>
          </w:p>
        </w:tc>
        <w:tc>
          <w:tcPr>
            <w:tcW w:w="8146" w:type="dxa"/>
          </w:tcPr>
          <w:p w14:paraId="715D6CFE" w14:textId="77777777" w:rsidR="0020394D" w:rsidRPr="00AB1B6D" w:rsidRDefault="0020394D" w:rsidP="0020394D">
            <w:pPr>
              <w:keepNext/>
              <w:rPr>
                <w:b/>
                <w:bCs/>
                <w:lang w:eastAsia="ar-SA"/>
              </w:rPr>
            </w:pPr>
            <w:r w:rsidRPr="00AB1B6D">
              <w:rPr>
                <w:b/>
                <w:bCs/>
                <w:lang w:eastAsia="ar-SA"/>
              </w:rPr>
              <w:t>Административные проверки</w:t>
            </w:r>
          </w:p>
        </w:tc>
        <w:tc>
          <w:tcPr>
            <w:tcW w:w="1441" w:type="dxa"/>
            <w:vAlign w:val="center"/>
          </w:tcPr>
          <w:p w14:paraId="282B4609" w14:textId="77777777" w:rsidR="0020394D" w:rsidRPr="00AB1B6D" w:rsidRDefault="00D425B5" w:rsidP="00F0307F">
            <w:pPr>
              <w:keepNext/>
              <w:jc w:val="center"/>
              <w:rPr>
                <w:b/>
                <w:bCs/>
                <w:lang w:eastAsia="ar-SA"/>
              </w:rPr>
            </w:pPr>
            <w:r>
              <w:rPr>
                <w:b/>
                <w:bCs/>
                <w:lang w:eastAsia="ar-SA"/>
              </w:rPr>
              <w:t>8</w:t>
            </w:r>
          </w:p>
        </w:tc>
      </w:tr>
      <w:tr w:rsidR="0020394D" w:rsidRPr="00AB1B6D" w14:paraId="02CDB75E" w14:textId="77777777" w:rsidTr="00782F57">
        <w:trPr>
          <w:cantSplit/>
        </w:trPr>
        <w:tc>
          <w:tcPr>
            <w:tcW w:w="1118" w:type="dxa"/>
            <w:vAlign w:val="center"/>
          </w:tcPr>
          <w:p w14:paraId="3CAAF7F0" w14:textId="77777777" w:rsidR="0020394D" w:rsidRPr="00AB1B6D" w:rsidRDefault="00DC58A7" w:rsidP="00F0307F">
            <w:pPr>
              <w:keepNext/>
              <w:jc w:val="center"/>
              <w:rPr>
                <w:b/>
                <w:bCs/>
                <w:lang w:eastAsia="ar-SA"/>
              </w:rPr>
            </w:pPr>
            <w:r>
              <w:rPr>
                <w:b/>
                <w:bCs/>
                <w:lang w:eastAsia="ar-SA"/>
              </w:rPr>
              <w:t>11</w:t>
            </w:r>
          </w:p>
        </w:tc>
        <w:tc>
          <w:tcPr>
            <w:tcW w:w="8146" w:type="dxa"/>
          </w:tcPr>
          <w:p w14:paraId="05F68271" w14:textId="77777777" w:rsidR="0020394D" w:rsidRPr="00AB1B6D" w:rsidRDefault="00240A81" w:rsidP="00240A81">
            <w:pPr>
              <w:keepNext/>
              <w:rPr>
                <w:b/>
                <w:bCs/>
                <w:lang w:eastAsia="ar-SA"/>
              </w:rPr>
            </w:pPr>
            <w:r w:rsidRPr="00AB1B6D">
              <w:rPr>
                <w:b/>
                <w:bCs/>
                <w:lang w:eastAsia="ar-SA"/>
              </w:rPr>
              <w:t>Техническая</w:t>
            </w:r>
            <w:r w:rsidR="0020394D" w:rsidRPr="00AB1B6D">
              <w:rPr>
                <w:b/>
                <w:bCs/>
                <w:lang w:eastAsia="ar-SA"/>
              </w:rPr>
              <w:t xml:space="preserve"> </w:t>
            </w:r>
            <w:r w:rsidRPr="00AB1B6D">
              <w:rPr>
                <w:b/>
                <w:bCs/>
                <w:lang w:eastAsia="ar-SA"/>
              </w:rPr>
              <w:t>инспекция</w:t>
            </w:r>
          </w:p>
        </w:tc>
        <w:tc>
          <w:tcPr>
            <w:tcW w:w="1441" w:type="dxa"/>
            <w:vAlign w:val="center"/>
          </w:tcPr>
          <w:p w14:paraId="5CF6CAC4" w14:textId="77777777" w:rsidR="0020394D" w:rsidRPr="00AB1B6D" w:rsidRDefault="00D425B5" w:rsidP="00F0307F">
            <w:pPr>
              <w:keepNext/>
              <w:jc w:val="center"/>
              <w:rPr>
                <w:b/>
                <w:bCs/>
                <w:lang w:eastAsia="ar-SA"/>
              </w:rPr>
            </w:pPr>
            <w:r>
              <w:rPr>
                <w:b/>
                <w:bCs/>
                <w:lang w:eastAsia="ar-SA"/>
              </w:rPr>
              <w:t>8</w:t>
            </w:r>
          </w:p>
        </w:tc>
      </w:tr>
      <w:tr w:rsidR="0020394D" w:rsidRPr="00AB1B6D" w14:paraId="5F61C974" w14:textId="77777777" w:rsidTr="00782F57">
        <w:trPr>
          <w:cantSplit/>
        </w:trPr>
        <w:tc>
          <w:tcPr>
            <w:tcW w:w="1118" w:type="dxa"/>
            <w:vAlign w:val="center"/>
          </w:tcPr>
          <w:p w14:paraId="290055C9" w14:textId="77777777" w:rsidR="0020394D" w:rsidRPr="00AB1B6D" w:rsidRDefault="003706E3" w:rsidP="00F0307F">
            <w:pPr>
              <w:keepNext/>
              <w:jc w:val="center"/>
              <w:rPr>
                <w:b/>
                <w:bCs/>
                <w:lang w:eastAsia="ar-SA"/>
              </w:rPr>
            </w:pPr>
            <w:r>
              <w:rPr>
                <w:b/>
                <w:bCs/>
                <w:lang w:eastAsia="ar-SA"/>
              </w:rPr>
              <w:t>12</w:t>
            </w:r>
          </w:p>
        </w:tc>
        <w:tc>
          <w:tcPr>
            <w:tcW w:w="8146" w:type="dxa"/>
          </w:tcPr>
          <w:p w14:paraId="0CE7C230" w14:textId="77777777" w:rsidR="0020394D" w:rsidRPr="00AB1B6D" w:rsidRDefault="0020394D" w:rsidP="0020394D">
            <w:pPr>
              <w:keepNext/>
              <w:rPr>
                <w:b/>
                <w:bCs/>
                <w:lang w:eastAsia="ar-SA"/>
              </w:rPr>
            </w:pPr>
            <w:r w:rsidRPr="00AB1B6D">
              <w:rPr>
                <w:b/>
                <w:bCs/>
                <w:lang w:eastAsia="ar-SA"/>
              </w:rPr>
              <w:t>Предстартовый медицинский контроль</w:t>
            </w:r>
          </w:p>
        </w:tc>
        <w:tc>
          <w:tcPr>
            <w:tcW w:w="1441" w:type="dxa"/>
            <w:vAlign w:val="center"/>
          </w:tcPr>
          <w:p w14:paraId="32115E77" w14:textId="77777777" w:rsidR="0020394D" w:rsidRPr="00AB1B6D" w:rsidRDefault="00D425B5" w:rsidP="00F0307F">
            <w:pPr>
              <w:keepNext/>
              <w:jc w:val="center"/>
              <w:rPr>
                <w:b/>
                <w:bCs/>
                <w:lang w:eastAsia="ar-SA"/>
              </w:rPr>
            </w:pPr>
            <w:r>
              <w:rPr>
                <w:b/>
                <w:bCs/>
                <w:lang w:eastAsia="ar-SA"/>
              </w:rPr>
              <w:t>9</w:t>
            </w:r>
          </w:p>
        </w:tc>
      </w:tr>
      <w:tr w:rsidR="0020394D" w:rsidRPr="00AB1B6D" w14:paraId="33CB1A34" w14:textId="77777777" w:rsidTr="00782F57">
        <w:trPr>
          <w:cantSplit/>
        </w:trPr>
        <w:tc>
          <w:tcPr>
            <w:tcW w:w="1118" w:type="dxa"/>
            <w:vAlign w:val="center"/>
          </w:tcPr>
          <w:p w14:paraId="457A5942" w14:textId="77777777" w:rsidR="0020394D" w:rsidRPr="00AB1B6D" w:rsidRDefault="0020394D" w:rsidP="00F0307F">
            <w:pPr>
              <w:keepNext/>
              <w:jc w:val="center"/>
              <w:rPr>
                <w:b/>
                <w:bCs/>
                <w:lang w:eastAsia="ar-SA"/>
              </w:rPr>
            </w:pPr>
            <w:r w:rsidRPr="00AB1B6D">
              <w:rPr>
                <w:b/>
                <w:bCs/>
                <w:lang w:eastAsia="ar-SA"/>
              </w:rPr>
              <w:t>1</w:t>
            </w:r>
            <w:r w:rsidR="00DC58A7">
              <w:rPr>
                <w:b/>
                <w:bCs/>
                <w:lang w:eastAsia="ar-SA"/>
              </w:rPr>
              <w:t>3</w:t>
            </w:r>
          </w:p>
        </w:tc>
        <w:tc>
          <w:tcPr>
            <w:tcW w:w="8146" w:type="dxa"/>
          </w:tcPr>
          <w:p w14:paraId="01BF04F5" w14:textId="77777777" w:rsidR="0020394D" w:rsidRPr="00AB1B6D" w:rsidRDefault="00E01083" w:rsidP="00E01083">
            <w:pPr>
              <w:keepNext/>
              <w:rPr>
                <w:b/>
                <w:bCs/>
                <w:lang w:eastAsia="ar-SA"/>
              </w:rPr>
            </w:pPr>
            <w:r w:rsidRPr="00AB1B6D">
              <w:rPr>
                <w:b/>
                <w:bCs/>
                <w:lang w:eastAsia="ar-SA"/>
              </w:rPr>
              <w:t>Дистанция ралли-спринта</w:t>
            </w:r>
          </w:p>
        </w:tc>
        <w:tc>
          <w:tcPr>
            <w:tcW w:w="1441" w:type="dxa"/>
            <w:vAlign w:val="center"/>
          </w:tcPr>
          <w:p w14:paraId="182DE587" w14:textId="77777777" w:rsidR="0020394D" w:rsidRPr="00AB1B6D" w:rsidRDefault="00D425B5" w:rsidP="00F0307F">
            <w:pPr>
              <w:keepNext/>
              <w:jc w:val="center"/>
              <w:rPr>
                <w:b/>
                <w:bCs/>
                <w:lang w:eastAsia="ar-SA"/>
              </w:rPr>
            </w:pPr>
            <w:r>
              <w:rPr>
                <w:b/>
                <w:bCs/>
                <w:lang w:eastAsia="ar-SA"/>
              </w:rPr>
              <w:t>9</w:t>
            </w:r>
          </w:p>
        </w:tc>
      </w:tr>
      <w:tr w:rsidR="0020394D" w:rsidRPr="00AB1B6D" w14:paraId="09457342" w14:textId="77777777" w:rsidTr="00782F57">
        <w:trPr>
          <w:cantSplit/>
        </w:trPr>
        <w:tc>
          <w:tcPr>
            <w:tcW w:w="1118" w:type="dxa"/>
            <w:vAlign w:val="center"/>
          </w:tcPr>
          <w:p w14:paraId="11B9032D" w14:textId="77777777" w:rsidR="0020394D" w:rsidRDefault="0020394D" w:rsidP="00E01083">
            <w:pPr>
              <w:keepNext/>
              <w:jc w:val="center"/>
              <w:rPr>
                <w:b/>
                <w:bCs/>
                <w:lang w:eastAsia="ar-SA"/>
              </w:rPr>
            </w:pPr>
            <w:r w:rsidRPr="00AB1B6D">
              <w:rPr>
                <w:b/>
                <w:bCs/>
                <w:lang w:eastAsia="ar-SA"/>
              </w:rPr>
              <w:t>1</w:t>
            </w:r>
            <w:r w:rsidR="00DC58A7">
              <w:rPr>
                <w:b/>
                <w:bCs/>
                <w:lang w:eastAsia="ar-SA"/>
              </w:rPr>
              <w:t>4</w:t>
            </w:r>
          </w:p>
          <w:p w14:paraId="01BB975D" w14:textId="77777777" w:rsidR="003F6304" w:rsidRDefault="003F6304" w:rsidP="00E01083">
            <w:pPr>
              <w:keepNext/>
              <w:jc w:val="center"/>
              <w:rPr>
                <w:b/>
                <w:bCs/>
                <w:lang w:eastAsia="ar-SA"/>
              </w:rPr>
            </w:pPr>
            <w:r>
              <w:rPr>
                <w:b/>
                <w:bCs/>
                <w:lang w:eastAsia="ar-SA"/>
              </w:rPr>
              <w:t>15</w:t>
            </w:r>
          </w:p>
          <w:p w14:paraId="14AA7F3D" w14:textId="77777777" w:rsidR="003F6304" w:rsidRDefault="003F6304" w:rsidP="00E01083">
            <w:pPr>
              <w:keepNext/>
              <w:jc w:val="center"/>
              <w:rPr>
                <w:b/>
                <w:bCs/>
                <w:lang w:eastAsia="ar-SA"/>
              </w:rPr>
            </w:pPr>
            <w:r>
              <w:rPr>
                <w:b/>
                <w:bCs/>
                <w:lang w:eastAsia="ar-SA"/>
              </w:rPr>
              <w:t>16</w:t>
            </w:r>
          </w:p>
          <w:p w14:paraId="6BE00055" w14:textId="77777777" w:rsidR="003F6304" w:rsidRPr="00AB1B6D" w:rsidRDefault="003F6304" w:rsidP="00E01083">
            <w:pPr>
              <w:keepNext/>
              <w:jc w:val="center"/>
              <w:rPr>
                <w:b/>
                <w:bCs/>
                <w:lang w:eastAsia="ar-SA"/>
              </w:rPr>
            </w:pPr>
            <w:r>
              <w:rPr>
                <w:b/>
                <w:bCs/>
                <w:lang w:eastAsia="ar-SA"/>
              </w:rPr>
              <w:t>17</w:t>
            </w:r>
          </w:p>
        </w:tc>
        <w:tc>
          <w:tcPr>
            <w:tcW w:w="8146" w:type="dxa"/>
          </w:tcPr>
          <w:p w14:paraId="0B799E10" w14:textId="77777777" w:rsidR="0020394D" w:rsidRDefault="00E01083" w:rsidP="00E01083">
            <w:pPr>
              <w:keepNext/>
              <w:rPr>
                <w:b/>
                <w:bCs/>
                <w:lang w:eastAsia="ar-SA"/>
              </w:rPr>
            </w:pPr>
            <w:r w:rsidRPr="00AB1B6D">
              <w:rPr>
                <w:b/>
                <w:bCs/>
                <w:lang w:eastAsia="ar-SA"/>
              </w:rPr>
              <w:t>Хронометраж</w:t>
            </w:r>
          </w:p>
          <w:p w14:paraId="53B195EA" w14:textId="77777777" w:rsidR="003F6304" w:rsidRDefault="003F6304" w:rsidP="00E01083">
            <w:pPr>
              <w:keepNext/>
              <w:rPr>
                <w:b/>
                <w:bCs/>
                <w:lang w:eastAsia="ar-SA"/>
              </w:rPr>
            </w:pPr>
            <w:r>
              <w:rPr>
                <w:b/>
                <w:bCs/>
                <w:lang w:eastAsia="ar-SA"/>
              </w:rPr>
              <w:t>Брифинги</w:t>
            </w:r>
          </w:p>
          <w:p w14:paraId="5ED1247F" w14:textId="77777777" w:rsidR="003F6304" w:rsidRDefault="003F6304" w:rsidP="00E01083">
            <w:pPr>
              <w:keepNext/>
              <w:rPr>
                <w:b/>
                <w:bCs/>
                <w:lang w:eastAsia="ar-SA"/>
              </w:rPr>
            </w:pPr>
            <w:r>
              <w:rPr>
                <w:b/>
                <w:bCs/>
                <w:lang w:eastAsia="ar-SA"/>
              </w:rPr>
              <w:t>Судьи, официальные лица</w:t>
            </w:r>
          </w:p>
          <w:p w14:paraId="18720AF5" w14:textId="77777777" w:rsidR="003F6304" w:rsidRPr="00AB1B6D" w:rsidRDefault="003F6304" w:rsidP="00E01083">
            <w:pPr>
              <w:keepNext/>
              <w:rPr>
                <w:b/>
                <w:bCs/>
                <w:lang w:eastAsia="ar-SA"/>
              </w:rPr>
            </w:pPr>
            <w:r>
              <w:rPr>
                <w:b/>
                <w:bCs/>
                <w:lang w:eastAsia="ar-SA"/>
              </w:rPr>
              <w:t>Работа персонала команды</w:t>
            </w:r>
          </w:p>
        </w:tc>
        <w:tc>
          <w:tcPr>
            <w:tcW w:w="1441" w:type="dxa"/>
            <w:vAlign w:val="center"/>
          </w:tcPr>
          <w:p w14:paraId="6A1B2547" w14:textId="77777777" w:rsidR="0020394D" w:rsidRDefault="00D425B5" w:rsidP="00F0307F">
            <w:pPr>
              <w:keepNext/>
              <w:jc w:val="center"/>
              <w:rPr>
                <w:b/>
                <w:bCs/>
                <w:lang w:eastAsia="ar-SA"/>
              </w:rPr>
            </w:pPr>
            <w:r>
              <w:rPr>
                <w:b/>
                <w:bCs/>
                <w:lang w:eastAsia="ar-SA"/>
              </w:rPr>
              <w:t>9</w:t>
            </w:r>
          </w:p>
          <w:p w14:paraId="2E72118D" w14:textId="77777777" w:rsidR="003F6304" w:rsidRDefault="00D425B5" w:rsidP="00F0307F">
            <w:pPr>
              <w:keepNext/>
              <w:jc w:val="center"/>
              <w:rPr>
                <w:b/>
                <w:bCs/>
                <w:lang w:eastAsia="ar-SA"/>
              </w:rPr>
            </w:pPr>
            <w:r>
              <w:rPr>
                <w:b/>
                <w:bCs/>
                <w:lang w:eastAsia="ar-SA"/>
              </w:rPr>
              <w:t>9</w:t>
            </w:r>
          </w:p>
          <w:p w14:paraId="69181241" w14:textId="77777777" w:rsidR="003F6304" w:rsidRDefault="00D425B5" w:rsidP="00F0307F">
            <w:pPr>
              <w:keepNext/>
              <w:jc w:val="center"/>
              <w:rPr>
                <w:b/>
                <w:bCs/>
                <w:lang w:eastAsia="ar-SA"/>
              </w:rPr>
            </w:pPr>
            <w:r>
              <w:rPr>
                <w:b/>
                <w:bCs/>
                <w:lang w:eastAsia="ar-SA"/>
              </w:rPr>
              <w:t>10</w:t>
            </w:r>
          </w:p>
          <w:p w14:paraId="5B81451E" w14:textId="77777777" w:rsidR="003F6304" w:rsidRPr="00AB1B6D" w:rsidRDefault="00D425B5" w:rsidP="00F0307F">
            <w:pPr>
              <w:keepNext/>
              <w:jc w:val="center"/>
              <w:rPr>
                <w:b/>
                <w:bCs/>
                <w:lang w:eastAsia="ar-SA"/>
              </w:rPr>
            </w:pPr>
            <w:r>
              <w:rPr>
                <w:b/>
                <w:bCs/>
                <w:lang w:eastAsia="ar-SA"/>
              </w:rPr>
              <w:t>10</w:t>
            </w:r>
          </w:p>
        </w:tc>
      </w:tr>
      <w:tr w:rsidR="0020394D" w:rsidRPr="00AB1B6D" w14:paraId="377584DD" w14:textId="77777777" w:rsidTr="00782F57">
        <w:trPr>
          <w:cantSplit/>
        </w:trPr>
        <w:tc>
          <w:tcPr>
            <w:tcW w:w="1118" w:type="dxa"/>
            <w:vAlign w:val="center"/>
          </w:tcPr>
          <w:p w14:paraId="486358E8" w14:textId="77777777" w:rsidR="0020394D" w:rsidRPr="00AB1B6D" w:rsidRDefault="00DC58A7" w:rsidP="003F6304">
            <w:pPr>
              <w:keepNext/>
              <w:jc w:val="center"/>
              <w:rPr>
                <w:b/>
                <w:bCs/>
                <w:lang w:eastAsia="ar-SA"/>
              </w:rPr>
            </w:pPr>
            <w:r>
              <w:rPr>
                <w:b/>
                <w:bCs/>
                <w:lang w:eastAsia="ar-SA"/>
              </w:rPr>
              <w:t>1</w:t>
            </w:r>
            <w:r w:rsidR="003F6304">
              <w:rPr>
                <w:b/>
                <w:bCs/>
                <w:lang w:eastAsia="ar-SA"/>
              </w:rPr>
              <w:t>8</w:t>
            </w:r>
          </w:p>
        </w:tc>
        <w:tc>
          <w:tcPr>
            <w:tcW w:w="8146" w:type="dxa"/>
          </w:tcPr>
          <w:p w14:paraId="2656A362" w14:textId="77777777" w:rsidR="0020394D" w:rsidRPr="00AB1B6D" w:rsidRDefault="00E01083" w:rsidP="00E01083">
            <w:pPr>
              <w:keepNext/>
              <w:rPr>
                <w:b/>
                <w:bCs/>
                <w:lang w:eastAsia="ar-SA"/>
              </w:rPr>
            </w:pPr>
            <w:r w:rsidRPr="00AB1B6D">
              <w:rPr>
                <w:b/>
                <w:bCs/>
                <w:lang w:eastAsia="ar-SA"/>
              </w:rPr>
              <w:t>Ознакомление с Дистанцией</w:t>
            </w:r>
          </w:p>
        </w:tc>
        <w:tc>
          <w:tcPr>
            <w:tcW w:w="1441" w:type="dxa"/>
            <w:vAlign w:val="center"/>
          </w:tcPr>
          <w:p w14:paraId="64C6BE0A" w14:textId="77777777" w:rsidR="0020394D" w:rsidRPr="00AB1B6D" w:rsidRDefault="00D425B5" w:rsidP="00F0307F">
            <w:pPr>
              <w:keepNext/>
              <w:jc w:val="center"/>
              <w:rPr>
                <w:b/>
                <w:bCs/>
                <w:lang w:eastAsia="ar-SA"/>
              </w:rPr>
            </w:pPr>
            <w:r>
              <w:rPr>
                <w:b/>
                <w:bCs/>
                <w:lang w:eastAsia="ar-SA"/>
              </w:rPr>
              <w:t>10</w:t>
            </w:r>
          </w:p>
        </w:tc>
      </w:tr>
      <w:tr w:rsidR="0020394D" w:rsidRPr="00AB1B6D" w14:paraId="0FB4BC9D" w14:textId="77777777" w:rsidTr="00782F57">
        <w:trPr>
          <w:cantSplit/>
        </w:trPr>
        <w:tc>
          <w:tcPr>
            <w:tcW w:w="1118" w:type="dxa"/>
            <w:vAlign w:val="center"/>
          </w:tcPr>
          <w:p w14:paraId="3276D619" w14:textId="77777777" w:rsidR="0020394D" w:rsidRPr="00AB1B6D" w:rsidRDefault="00DC58A7" w:rsidP="003F6304">
            <w:pPr>
              <w:keepNext/>
              <w:jc w:val="center"/>
              <w:rPr>
                <w:b/>
                <w:bCs/>
                <w:lang w:eastAsia="ar-SA"/>
              </w:rPr>
            </w:pPr>
            <w:r>
              <w:rPr>
                <w:b/>
                <w:bCs/>
                <w:lang w:eastAsia="ar-SA"/>
              </w:rPr>
              <w:t>1</w:t>
            </w:r>
            <w:r w:rsidR="003F6304">
              <w:rPr>
                <w:b/>
                <w:bCs/>
                <w:lang w:eastAsia="ar-SA"/>
              </w:rPr>
              <w:t>9</w:t>
            </w:r>
          </w:p>
        </w:tc>
        <w:tc>
          <w:tcPr>
            <w:tcW w:w="8146" w:type="dxa"/>
          </w:tcPr>
          <w:p w14:paraId="14003F52" w14:textId="77777777" w:rsidR="0020394D" w:rsidRPr="00AB1B6D" w:rsidRDefault="00E01083" w:rsidP="00E01083">
            <w:pPr>
              <w:keepNext/>
              <w:rPr>
                <w:b/>
                <w:bCs/>
                <w:lang w:eastAsia="ar-SA"/>
              </w:rPr>
            </w:pPr>
            <w:r w:rsidRPr="00AB1B6D">
              <w:rPr>
                <w:b/>
                <w:bCs/>
                <w:lang w:eastAsia="ar-SA"/>
              </w:rPr>
              <w:t>Проведение ралли-спринта</w:t>
            </w:r>
          </w:p>
        </w:tc>
        <w:tc>
          <w:tcPr>
            <w:tcW w:w="1441" w:type="dxa"/>
            <w:vAlign w:val="center"/>
          </w:tcPr>
          <w:p w14:paraId="6889F624" w14:textId="77777777" w:rsidR="0020394D" w:rsidRPr="00AB1B6D" w:rsidRDefault="00D425B5" w:rsidP="00F0307F">
            <w:pPr>
              <w:keepNext/>
              <w:jc w:val="center"/>
              <w:rPr>
                <w:b/>
                <w:bCs/>
                <w:lang w:eastAsia="ar-SA"/>
              </w:rPr>
            </w:pPr>
            <w:r>
              <w:rPr>
                <w:b/>
                <w:bCs/>
                <w:lang w:eastAsia="ar-SA"/>
              </w:rPr>
              <w:t>10</w:t>
            </w:r>
          </w:p>
        </w:tc>
      </w:tr>
      <w:tr w:rsidR="0020394D" w:rsidRPr="00AB1B6D" w14:paraId="7F944C27" w14:textId="77777777" w:rsidTr="00782F57">
        <w:trPr>
          <w:cantSplit/>
        </w:trPr>
        <w:tc>
          <w:tcPr>
            <w:tcW w:w="1118" w:type="dxa"/>
            <w:vAlign w:val="center"/>
          </w:tcPr>
          <w:p w14:paraId="23B49E57" w14:textId="77777777" w:rsidR="0020394D" w:rsidRDefault="003F6304" w:rsidP="00F0307F">
            <w:pPr>
              <w:keepNext/>
              <w:jc w:val="center"/>
              <w:rPr>
                <w:b/>
                <w:bCs/>
                <w:lang w:eastAsia="ar-SA"/>
              </w:rPr>
            </w:pPr>
            <w:r>
              <w:rPr>
                <w:b/>
                <w:bCs/>
                <w:lang w:eastAsia="ar-SA"/>
              </w:rPr>
              <w:t>20</w:t>
            </w:r>
          </w:p>
          <w:p w14:paraId="632B3822" w14:textId="77777777" w:rsidR="003F6304" w:rsidRPr="00AB1B6D" w:rsidRDefault="003F6304" w:rsidP="00F0307F">
            <w:pPr>
              <w:keepNext/>
              <w:jc w:val="center"/>
              <w:rPr>
                <w:b/>
                <w:bCs/>
                <w:lang w:eastAsia="ar-SA"/>
              </w:rPr>
            </w:pPr>
            <w:r>
              <w:rPr>
                <w:b/>
                <w:bCs/>
                <w:lang w:eastAsia="ar-SA"/>
              </w:rPr>
              <w:t>21</w:t>
            </w:r>
          </w:p>
        </w:tc>
        <w:tc>
          <w:tcPr>
            <w:tcW w:w="8146" w:type="dxa"/>
          </w:tcPr>
          <w:p w14:paraId="0C1569F7" w14:textId="77777777" w:rsidR="003F6304" w:rsidRDefault="00B6236A" w:rsidP="00B6236A">
            <w:pPr>
              <w:keepNext/>
              <w:rPr>
                <w:b/>
                <w:bCs/>
                <w:lang w:eastAsia="ar-SA"/>
              </w:rPr>
            </w:pPr>
            <w:r w:rsidRPr="00AB1B6D">
              <w:rPr>
                <w:b/>
                <w:bCs/>
                <w:lang w:eastAsia="ar-SA"/>
              </w:rPr>
              <w:t>Классификации</w:t>
            </w:r>
          </w:p>
          <w:p w14:paraId="2C8ED4A4" w14:textId="77777777" w:rsidR="0020394D" w:rsidRPr="00AB1B6D" w:rsidRDefault="003F6304" w:rsidP="00B6236A">
            <w:pPr>
              <w:keepNext/>
              <w:rPr>
                <w:b/>
                <w:bCs/>
                <w:lang w:eastAsia="ar-SA"/>
              </w:rPr>
            </w:pPr>
            <w:r>
              <w:rPr>
                <w:b/>
                <w:bCs/>
                <w:lang w:eastAsia="ar-SA"/>
              </w:rPr>
              <w:t>Награждение</w:t>
            </w:r>
            <w:r w:rsidR="00B6236A" w:rsidRPr="00AB1B6D">
              <w:rPr>
                <w:b/>
                <w:bCs/>
                <w:lang w:eastAsia="ar-SA"/>
              </w:rPr>
              <w:t xml:space="preserve"> и призы</w:t>
            </w:r>
          </w:p>
        </w:tc>
        <w:tc>
          <w:tcPr>
            <w:tcW w:w="1441" w:type="dxa"/>
            <w:vAlign w:val="center"/>
          </w:tcPr>
          <w:p w14:paraId="7E805BFC" w14:textId="77777777" w:rsidR="0020394D" w:rsidRDefault="00D425B5" w:rsidP="00F0307F">
            <w:pPr>
              <w:keepNext/>
              <w:jc w:val="center"/>
              <w:rPr>
                <w:b/>
                <w:bCs/>
                <w:lang w:eastAsia="ar-SA"/>
              </w:rPr>
            </w:pPr>
            <w:r>
              <w:rPr>
                <w:b/>
                <w:bCs/>
                <w:lang w:eastAsia="ar-SA"/>
              </w:rPr>
              <w:t>11</w:t>
            </w:r>
          </w:p>
          <w:p w14:paraId="1D55CC88" w14:textId="77777777" w:rsidR="003F6304" w:rsidRPr="00AB1B6D" w:rsidRDefault="00D425B5" w:rsidP="00F0307F">
            <w:pPr>
              <w:keepNext/>
              <w:jc w:val="center"/>
              <w:rPr>
                <w:b/>
                <w:bCs/>
                <w:lang w:eastAsia="ar-SA"/>
              </w:rPr>
            </w:pPr>
            <w:r>
              <w:rPr>
                <w:b/>
                <w:bCs/>
                <w:lang w:eastAsia="ar-SA"/>
              </w:rPr>
              <w:t>11</w:t>
            </w:r>
          </w:p>
        </w:tc>
      </w:tr>
      <w:tr w:rsidR="0020394D" w:rsidRPr="00AB1B6D" w14:paraId="6E7D132B" w14:textId="77777777" w:rsidTr="00782F57">
        <w:trPr>
          <w:cantSplit/>
        </w:trPr>
        <w:tc>
          <w:tcPr>
            <w:tcW w:w="1118" w:type="dxa"/>
            <w:vAlign w:val="center"/>
          </w:tcPr>
          <w:p w14:paraId="773A70B2" w14:textId="77777777" w:rsidR="0020394D" w:rsidRPr="00AB1B6D" w:rsidRDefault="003F6304" w:rsidP="003F6304">
            <w:pPr>
              <w:keepNext/>
              <w:jc w:val="center"/>
              <w:rPr>
                <w:b/>
                <w:bCs/>
                <w:lang w:eastAsia="ar-SA"/>
              </w:rPr>
            </w:pPr>
            <w:r>
              <w:rPr>
                <w:b/>
                <w:bCs/>
                <w:lang w:eastAsia="ar-SA"/>
              </w:rPr>
              <w:t>22</w:t>
            </w:r>
          </w:p>
        </w:tc>
        <w:tc>
          <w:tcPr>
            <w:tcW w:w="8146" w:type="dxa"/>
          </w:tcPr>
          <w:p w14:paraId="180258AC" w14:textId="77777777" w:rsidR="0020394D" w:rsidRPr="00AB1B6D" w:rsidRDefault="00B6236A" w:rsidP="00F0307F">
            <w:pPr>
              <w:keepNext/>
              <w:rPr>
                <w:b/>
                <w:bCs/>
                <w:lang w:eastAsia="ar-SA"/>
              </w:rPr>
            </w:pPr>
            <w:r w:rsidRPr="00AB1B6D">
              <w:rPr>
                <w:b/>
              </w:rPr>
              <w:t>Безопасность. Эвакуация</w:t>
            </w:r>
          </w:p>
        </w:tc>
        <w:tc>
          <w:tcPr>
            <w:tcW w:w="1441" w:type="dxa"/>
            <w:vAlign w:val="center"/>
          </w:tcPr>
          <w:p w14:paraId="2D1089A4" w14:textId="77777777" w:rsidR="0020394D" w:rsidRPr="00AB1B6D" w:rsidRDefault="00D425B5" w:rsidP="00B6236A">
            <w:pPr>
              <w:keepNext/>
              <w:jc w:val="center"/>
              <w:rPr>
                <w:b/>
                <w:bCs/>
                <w:lang w:eastAsia="ar-SA"/>
              </w:rPr>
            </w:pPr>
            <w:r>
              <w:rPr>
                <w:b/>
                <w:bCs/>
                <w:lang w:eastAsia="ar-SA"/>
              </w:rPr>
              <w:t>12</w:t>
            </w:r>
          </w:p>
        </w:tc>
      </w:tr>
      <w:tr w:rsidR="0020394D" w:rsidRPr="00AB1B6D" w14:paraId="60FB1E12" w14:textId="77777777" w:rsidTr="00782F57">
        <w:trPr>
          <w:cantSplit/>
        </w:trPr>
        <w:tc>
          <w:tcPr>
            <w:tcW w:w="1118" w:type="dxa"/>
            <w:vAlign w:val="center"/>
          </w:tcPr>
          <w:p w14:paraId="4F555A79" w14:textId="77777777" w:rsidR="0020394D" w:rsidRPr="00AB1B6D" w:rsidRDefault="003F6304" w:rsidP="00F0307F">
            <w:pPr>
              <w:keepNext/>
              <w:jc w:val="center"/>
              <w:rPr>
                <w:b/>
                <w:bCs/>
                <w:lang w:eastAsia="ar-SA"/>
              </w:rPr>
            </w:pPr>
            <w:r>
              <w:rPr>
                <w:b/>
                <w:bCs/>
                <w:lang w:eastAsia="ar-SA"/>
              </w:rPr>
              <w:t>23</w:t>
            </w:r>
          </w:p>
        </w:tc>
        <w:tc>
          <w:tcPr>
            <w:tcW w:w="8146" w:type="dxa"/>
          </w:tcPr>
          <w:p w14:paraId="187CA58F" w14:textId="77777777" w:rsidR="0020394D" w:rsidRPr="00AB1B6D" w:rsidRDefault="00B6236A" w:rsidP="00F0307F">
            <w:pPr>
              <w:keepNext/>
              <w:rPr>
                <w:b/>
                <w:bCs/>
                <w:lang w:eastAsia="ar-SA"/>
              </w:rPr>
            </w:pPr>
            <w:r w:rsidRPr="00AB1B6D">
              <w:rPr>
                <w:b/>
              </w:rPr>
              <w:t>Судьи факта. Заключительные проверки. Заявления. Протесты</w:t>
            </w:r>
          </w:p>
        </w:tc>
        <w:tc>
          <w:tcPr>
            <w:tcW w:w="1441" w:type="dxa"/>
            <w:vAlign w:val="center"/>
          </w:tcPr>
          <w:p w14:paraId="00E80B03" w14:textId="77777777" w:rsidR="0020394D" w:rsidRPr="00AB1B6D" w:rsidRDefault="0020394D" w:rsidP="005E6070">
            <w:pPr>
              <w:keepNext/>
              <w:jc w:val="center"/>
              <w:rPr>
                <w:b/>
                <w:bCs/>
                <w:lang w:eastAsia="ar-SA"/>
              </w:rPr>
            </w:pPr>
            <w:r w:rsidRPr="00AB1B6D">
              <w:rPr>
                <w:b/>
                <w:bCs/>
                <w:lang w:eastAsia="ar-SA"/>
              </w:rPr>
              <w:t>1</w:t>
            </w:r>
            <w:r w:rsidR="00D425B5">
              <w:rPr>
                <w:b/>
                <w:bCs/>
                <w:lang w:eastAsia="ar-SA"/>
              </w:rPr>
              <w:t>2</w:t>
            </w:r>
          </w:p>
        </w:tc>
      </w:tr>
      <w:tr w:rsidR="0020394D" w:rsidRPr="00AB1B6D" w14:paraId="3D5C7973" w14:textId="77777777" w:rsidTr="00782F57">
        <w:trPr>
          <w:cantSplit/>
        </w:trPr>
        <w:tc>
          <w:tcPr>
            <w:tcW w:w="1118" w:type="dxa"/>
            <w:vAlign w:val="center"/>
          </w:tcPr>
          <w:p w14:paraId="1CBD8A49" w14:textId="77777777" w:rsidR="0020394D" w:rsidRPr="00AB1B6D" w:rsidRDefault="003F6304" w:rsidP="00F0307F">
            <w:pPr>
              <w:keepNext/>
              <w:jc w:val="center"/>
              <w:rPr>
                <w:b/>
                <w:bCs/>
                <w:lang w:eastAsia="ar-SA"/>
              </w:rPr>
            </w:pPr>
            <w:r>
              <w:rPr>
                <w:b/>
                <w:bCs/>
                <w:lang w:eastAsia="ar-SA"/>
              </w:rPr>
              <w:t>24</w:t>
            </w:r>
          </w:p>
        </w:tc>
        <w:tc>
          <w:tcPr>
            <w:tcW w:w="8146" w:type="dxa"/>
          </w:tcPr>
          <w:p w14:paraId="2E6EC71F" w14:textId="77777777" w:rsidR="0020394D" w:rsidRPr="00AB1B6D" w:rsidRDefault="00B6236A" w:rsidP="00B6236A">
            <w:pPr>
              <w:keepNext/>
              <w:rPr>
                <w:b/>
                <w:bCs/>
                <w:lang w:eastAsia="ar-SA"/>
              </w:rPr>
            </w:pPr>
            <w:r w:rsidRPr="00AB1B6D">
              <w:rPr>
                <w:b/>
                <w:bCs/>
                <w:lang w:eastAsia="ar-SA"/>
              </w:rPr>
              <w:t>Реклама</w:t>
            </w:r>
          </w:p>
        </w:tc>
        <w:tc>
          <w:tcPr>
            <w:tcW w:w="1441" w:type="dxa"/>
            <w:vAlign w:val="center"/>
          </w:tcPr>
          <w:p w14:paraId="6AD9B75E" w14:textId="77777777" w:rsidR="0020394D" w:rsidRPr="00AB1B6D" w:rsidRDefault="0020394D" w:rsidP="005E6070">
            <w:pPr>
              <w:keepNext/>
              <w:jc w:val="center"/>
              <w:rPr>
                <w:b/>
                <w:bCs/>
                <w:lang w:eastAsia="ar-SA"/>
              </w:rPr>
            </w:pPr>
            <w:r w:rsidRPr="00AB1B6D">
              <w:rPr>
                <w:b/>
                <w:bCs/>
                <w:lang w:eastAsia="ar-SA"/>
              </w:rPr>
              <w:t>1</w:t>
            </w:r>
            <w:r w:rsidR="00D425B5">
              <w:rPr>
                <w:b/>
                <w:bCs/>
                <w:lang w:eastAsia="ar-SA"/>
              </w:rPr>
              <w:t>3</w:t>
            </w:r>
          </w:p>
        </w:tc>
      </w:tr>
      <w:tr w:rsidR="0020394D" w:rsidRPr="00AB1B6D" w14:paraId="7D35D076" w14:textId="77777777" w:rsidTr="00782F57">
        <w:trPr>
          <w:cantSplit/>
        </w:trPr>
        <w:tc>
          <w:tcPr>
            <w:tcW w:w="1118" w:type="dxa"/>
            <w:vAlign w:val="center"/>
          </w:tcPr>
          <w:p w14:paraId="1FAC04A0" w14:textId="77777777" w:rsidR="0020394D" w:rsidRPr="00AB1B6D" w:rsidRDefault="003F6304" w:rsidP="00F0307F">
            <w:pPr>
              <w:keepNext/>
              <w:jc w:val="center"/>
              <w:rPr>
                <w:b/>
                <w:bCs/>
                <w:lang w:eastAsia="ar-SA"/>
              </w:rPr>
            </w:pPr>
            <w:r>
              <w:rPr>
                <w:b/>
                <w:bCs/>
                <w:lang w:eastAsia="ar-SA"/>
              </w:rPr>
              <w:t>25</w:t>
            </w:r>
          </w:p>
        </w:tc>
        <w:tc>
          <w:tcPr>
            <w:tcW w:w="8146" w:type="dxa"/>
          </w:tcPr>
          <w:p w14:paraId="253A2B6B" w14:textId="77777777" w:rsidR="0020394D" w:rsidRPr="00AB1B6D" w:rsidRDefault="00B6236A" w:rsidP="00F0307F">
            <w:pPr>
              <w:keepNext/>
              <w:rPr>
                <w:b/>
                <w:bCs/>
                <w:lang w:eastAsia="ar-SA"/>
              </w:rPr>
            </w:pPr>
            <w:r w:rsidRPr="00AB1B6D">
              <w:rPr>
                <w:b/>
              </w:rPr>
              <w:t>Толкования и изменения Регламента</w:t>
            </w:r>
          </w:p>
        </w:tc>
        <w:tc>
          <w:tcPr>
            <w:tcW w:w="1441" w:type="dxa"/>
            <w:vAlign w:val="center"/>
          </w:tcPr>
          <w:p w14:paraId="43A071AD" w14:textId="77777777" w:rsidR="0020394D" w:rsidRPr="00AB1B6D" w:rsidRDefault="00D425B5" w:rsidP="009B1273">
            <w:pPr>
              <w:keepNext/>
              <w:jc w:val="center"/>
              <w:rPr>
                <w:b/>
                <w:bCs/>
                <w:lang w:eastAsia="ar-SA"/>
              </w:rPr>
            </w:pPr>
            <w:r>
              <w:rPr>
                <w:b/>
                <w:bCs/>
                <w:lang w:eastAsia="ar-SA"/>
              </w:rPr>
              <w:t>13</w:t>
            </w:r>
          </w:p>
        </w:tc>
      </w:tr>
      <w:tr w:rsidR="0020394D" w:rsidRPr="00AB1B6D" w14:paraId="20B42E69" w14:textId="77777777" w:rsidTr="00782F57">
        <w:trPr>
          <w:cantSplit/>
        </w:trPr>
        <w:tc>
          <w:tcPr>
            <w:tcW w:w="1118" w:type="dxa"/>
            <w:vMerge w:val="restart"/>
            <w:vAlign w:val="center"/>
          </w:tcPr>
          <w:p w14:paraId="148B3E2C" w14:textId="77777777" w:rsidR="0020394D" w:rsidRPr="00AB1B6D" w:rsidRDefault="0020394D" w:rsidP="00F0307F">
            <w:pPr>
              <w:keepNext/>
              <w:jc w:val="center"/>
              <w:rPr>
                <w:b/>
                <w:bCs/>
                <w:lang w:eastAsia="ar-SA"/>
              </w:rPr>
            </w:pPr>
          </w:p>
        </w:tc>
        <w:tc>
          <w:tcPr>
            <w:tcW w:w="8146" w:type="dxa"/>
          </w:tcPr>
          <w:p w14:paraId="3CDCE8D7" w14:textId="77777777" w:rsidR="0020394D" w:rsidRPr="00AB1B6D" w:rsidRDefault="0020394D" w:rsidP="007576BE">
            <w:pPr>
              <w:keepNext/>
              <w:rPr>
                <w:b/>
                <w:bCs/>
                <w:lang w:eastAsia="ar-SA"/>
              </w:rPr>
            </w:pPr>
            <w:r w:rsidRPr="00AB1B6D">
              <w:rPr>
                <w:b/>
                <w:bCs/>
                <w:lang w:eastAsia="ar-SA"/>
              </w:rPr>
              <w:t>ПРИЛОЖЕНИЕ 1. Техни</w:t>
            </w:r>
            <w:r w:rsidR="00B6236A" w:rsidRPr="00AB1B6D">
              <w:rPr>
                <w:b/>
                <w:bCs/>
                <w:lang w:eastAsia="ar-SA"/>
              </w:rPr>
              <w:t>ческие требования к автомобилям</w:t>
            </w:r>
            <w:r w:rsidR="00B6236A" w:rsidRPr="00AB1B6D">
              <w:rPr>
                <w:b/>
                <w:bCs/>
                <w:lang w:eastAsia="ar-SA"/>
              </w:rPr>
              <w:br/>
            </w:r>
            <w:r w:rsidRPr="00AB1B6D">
              <w:rPr>
                <w:b/>
                <w:bCs/>
                <w:lang w:eastAsia="ar-SA"/>
              </w:rPr>
              <w:t>ралли-спринт «1400», «1600» и «2000»</w:t>
            </w:r>
          </w:p>
        </w:tc>
        <w:tc>
          <w:tcPr>
            <w:tcW w:w="1441" w:type="dxa"/>
            <w:vAlign w:val="center"/>
          </w:tcPr>
          <w:p w14:paraId="01DD4532" w14:textId="77777777" w:rsidR="0020394D" w:rsidRPr="00AB1B6D" w:rsidRDefault="0020394D" w:rsidP="009B1273">
            <w:pPr>
              <w:keepNext/>
              <w:jc w:val="center"/>
              <w:rPr>
                <w:b/>
                <w:bCs/>
                <w:lang w:eastAsia="ar-SA"/>
              </w:rPr>
            </w:pPr>
            <w:r w:rsidRPr="00AB1B6D">
              <w:rPr>
                <w:b/>
                <w:bCs/>
                <w:lang w:eastAsia="ar-SA"/>
              </w:rPr>
              <w:t>1</w:t>
            </w:r>
            <w:r w:rsidR="00D425B5">
              <w:rPr>
                <w:b/>
                <w:bCs/>
                <w:lang w:eastAsia="ar-SA"/>
              </w:rPr>
              <w:t>4</w:t>
            </w:r>
          </w:p>
        </w:tc>
      </w:tr>
      <w:tr w:rsidR="0020394D" w:rsidRPr="00AB1B6D" w14:paraId="219C8965" w14:textId="77777777" w:rsidTr="00782F57">
        <w:trPr>
          <w:cantSplit/>
        </w:trPr>
        <w:tc>
          <w:tcPr>
            <w:tcW w:w="1118" w:type="dxa"/>
            <w:vMerge/>
            <w:vAlign w:val="center"/>
          </w:tcPr>
          <w:p w14:paraId="3B65422C" w14:textId="77777777" w:rsidR="0020394D" w:rsidRPr="00AB1B6D" w:rsidRDefault="0020394D" w:rsidP="00F0307F">
            <w:pPr>
              <w:keepNext/>
              <w:jc w:val="center"/>
              <w:rPr>
                <w:b/>
                <w:bCs/>
                <w:lang w:eastAsia="ar-SA"/>
              </w:rPr>
            </w:pPr>
          </w:p>
        </w:tc>
        <w:tc>
          <w:tcPr>
            <w:tcW w:w="8146" w:type="dxa"/>
          </w:tcPr>
          <w:p w14:paraId="36A85C2A" w14:textId="77777777" w:rsidR="0020394D" w:rsidRPr="00AB1B6D" w:rsidRDefault="0020394D" w:rsidP="00F0307F">
            <w:pPr>
              <w:keepNext/>
              <w:rPr>
                <w:b/>
                <w:bCs/>
                <w:lang w:eastAsia="ar-SA"/>
              </w:rPr>
            </w:pPr>
            <w:r w:rsidRPr="00AB1B6D">
              <w:rPr>
                <w:b/>
                <w:bCs/>
                <w:lang w:eastAsia="ar-SA"/>
              </w:rPr>
              <w:t>ПРИЛОЖЕНИЕ 2. Заявка на участие</w:t>
            </w:r>
          </w:p>
        </w:tc>
        <w:tc>
          <w:tcPr>
            <w:tcW w:w="1441" w:type="dxa"/>
            <w:vAlign w:val="center"/>
          </w:tcPr>
          <w:p w14:paraId="73E48A5A" w14:textId="77777777" w:rsidR="0020394D" w:rsidRPr="00AB1B6D" w:rsidRDefault="00B7564E" w:rsidP="009B1273">
            <w:pPr>
              <w:keepNext/>
              <w:jc w:val="center"/>
              <w:rPr>
                <w:b/>
                <w:bCs/>
                <w:lang w:eastAsia="ar-SA"/>
              </w:rPr>
            </w:pPr>
            <w:r w:rsidRPr="00AB1B6D">
              <w:rPr>
                <w:b/>
                <w:bCs/>
                <w:lang w:eastAsia="ar-SA"/>
              </w:rPr>
              <w:t>1</w:t>
            </w:r>
            <w:r w:rsidR="003F6304">
              <w:rPr>
                <w:b/>
                <w:bCs/>
                <w:lang w:eastAsia="ar-SA"/>
              </w:rPr>
              <w:t>7</w:t>
            </w:r>
          </w:p>
        </w:tc>
      </w:tr>
      <w:tr w:rsidR="0020394D" w:rsidRPr="00AB1B6D" w14:paraId="068F1F93" w14:textId="77777777" w:rsidTr="00782F57">
        <w:trPr>
          <w:cantSplit/>
        </w:trPr>
        <w:tc>
          <w:tcPr>
            <w:tcW w:w="1118" w:type="dxa"/>
            <w:vMerge/>
            <w:vAlign w:val="center"/>
          </w:tcPr>
          <w:p w14:paraId="0D4FB459" w14:textId="77777777" w:rsidR="0020394D" w:rsidRPr="00AB1B6D" w:rsidRDefault="0020394D" w:rsidP="00F0307F">
            <w:pPr>
              <w:keepNext/>
              <w:jc w:val="center"/>
              <w:rPr>
                <w:b/>
                <w:bCs/>
                <w:lang w:eastAsia="ar-SA"/>
              </w:rPr>
            </w:pPr>
          </w:p>
        </w:tc>
        <w:tc>
          <w:tcPr>
            <w:tcW w:w="8146" w:type="dxa"/>
          </w:tcPr>
          <w:p w14:paraId="45C666D7" w14:textId="77777777" w:rsidR="0020394D" w:rsidRPr="00AB1B6D" w:rsidRDefault="0020394D" w:rsidP="00E01083">
            <w:pPr>
              <w:pStyle w:val="af2"/>
              <w:rPr>
                <w:b/>
                <w:bCs/>
                <w:lang w:eastAsia="ar-SA"/>
              </w:rPr>
            </w:pPr>
            <w:r w:rsidRPr="00AB1B6D">
              <w:rPr>
                <w:rFonts w:ascii="Times New Roman" w:eastAsia="Times New Roman" w:hAnsi="Times New Roman"/>
                <w:b/>
                <w:bCs/>
                <w:sz w:val="24"/>
                <w:szCs w:val="24"/>
                <w:lang w:eastAsia="ar-SA"/>
              </w:rPr>
              <w:t xml:space="preserve">ПРИЛОЖЕНИЕ 3. </w:t>
            </w:r>
            <w:r w:rsidR="00D2794D" w:rsidRPr="00AB1B6D">
              <w:rPr>
                <w:rFonts w:ascii="Times New Roman" w:eastAsia="Times New Roman" w:hAnsi="Times New Roman"/>
                <w:b/>
                <w:bCs/>
                <w:sz w:val="24"/>
                <w:szCs w:val="24"/>
                <w:lang w:eastAsia="ar-SA"/>
              </w:rPr>
              <w:t>Дистанция ралли-спринта</w:t>
            </w:r>
          </w:p>
        </w:tc>
        <w:tc>
          <w:tcPr>
            <w:tcW w:w="1441" w:type="dxa"/>
            <w:vAlign w:val="center"/>
          </w:tcPr>
          <w:p w14:paraId="67641BE5" w14:textId="77777777" w:rsidR="0020394D" w:rsidRPr="00AB1B6D" w:rsidRDefault="00B7564E" w:rsidP="009B1273">
            <w:pPr>
              <w:keepNext/>
              <w:jc w:val="center"/>
              <w:rPr>
                <w:b/>
                <w:bCs/>
                <w:lang w:eastAsia="ar-SA"/>
              </w:rPr>
            </w:pPr>
            <w:r w:rsidRPr="00AB1B6D">
              <w:rPr>
                <w:b/>
                <w:bCs/>
                <w:lang w:eastAsia="ar-SA"/>
              </w:rPr>
              <w:t>1</w:t>
            </w:r>
            <w:r w:rsidR="00D425B5">
              <w:rPr>
                <w:b/>
                <w:bCs/>
                <w:lang w:eastAsia="ar-SA"/>
              </w:rPr>
              <w:t>8</w:t>
            </w:r>
          </w:p>
        </w:tc>
      </w:tr>
      <w:tr w:rsidR="00B7564E" w:rsidRPr="00AB1B6D" w14:paraId="7F6D2318" w14:textId="77777777" w:rsidTr="00782F57">
        <w:trPr>
          <w:cantSplit/>
          <w:trHeight w:val="246"/>
        </w:trPr>
        <w:tc>
          <w:tcPr>
            <w:tcW w:w="1118" w:type="dxa"/>
            <w:vMerge/>
            <w:vAlign w:val="center"/>
          </w:tcPr>
          <w:p w14:paraId="3BBAF5C9" w14:textId="77777777" w:rsidR="00B7564E" w:rsidRPr="00AB1B6D" w:rsidRDefault="00B7564E" w:rsidP="00F0307F">
            <w:pPr>
              <w:keepNext/>
              <w:jc w:val="center"/>
              <w:rPr>
                <w:b/>
                <w:bCs/>
                <w:lang w:eastAsia="ar-SA"/>
              </w:rPr>
            </w:pPr>
          </w:p>
        </w:tc>
        <w:tc>
          <w:tcPr>
            <w:tcW w:w="8146" w:type="dxa"/>
          </w:tcPr>
          <w:p w14:paraId="0E740061" w14:textId="77777777" w:rsidR="00B7564E" w:rsidRPr="00AB1B6D" w:rsidRDefault="00B7564E" w:rsidP="00B7564E">
            <w:pPr>
              <w:suppressAutoHyphens/>
              <w:rPr>
                <w:b/>
                <w:bCs/>
                <w:lang w:eastAsia="ar-SA"/>
              </w:rPr>
            </w:pPr>
            <w:r w:rsidRPr="00AB1B6D">
              <w:rPr>
                <w:b/>
                <w:bCs/>
                <w:lang w:eastAsia="ar-SA"/>
              </w:rPr>
              <w:t xml:space="preserve">ПРИЛОЖЕНИЕ </w:t>
            </w:r>
            <w:r w:rsidR="00782F57">
              <w:rPr>
                <w:b/>
                <w:bCs/>
                <w:lang w:eastAsia="ar-SA"/>
              </w:rPr>
              <w:t>4</w:t>
            </w:r>
            <w:r w:rsidRPr="00AB1B6D">
              <w:rPr>
                <w:b/>
                <w:bCs/>
                <w:lang w:eastAsia="ar-SA"/>
              </w:rPr>
              <w:t>. Таблица пенализаций</w:t>
            </w:r>
          </w:p>
        </w:tc>
        <w:tc>
          <w:tcPr>
            <w:tcW w:w="1441" w:type="dxa"/>
          </w:tcPr>
          <w:p w14:paraId="133F5358" w14:textId="77777777" w:rsidR="00B7564E" w:rsidRPr="00AB1B6D" w:rsidRDefault="00D425B5" w:rsidP="00782F57">
            <w:pPr>
              <w:keepNext/>
              <w:jc w:val="center"/>
              <w:rPr>
                <w:b/>
                <w:bCs/>
                <w:lang w:eastAsia="ar-SA"/>
              </w:rPr>
            </w:pPr>
            <w:r>
              <w:rPr>
                <w:b/>
                <w:bCs/>
                <w:lang w:eastAsia="ar-SA"/>
              </w:rPr>
              <w:t>19</w:t>
            </w:r>
          </w:p>
        </w:tc>
      </w:tr>
      <w:tr w:rsidR="0020394D" w:rsidRPr="00AB1B6D" w14:paraId="31C8E60F" w14:textId="77777777" w:rsidTr="00782F57">
        <w:trPr>
          <w:cantSplit/>
        </w:trPr>
        <w:tc>
          <w:tcPr>
            <w:tcW w:w="1118" w:type="dxa"/>
            <w:vMerge/>
            <w:vAlign w:val="center"/>
          </w:tcPr>
          <w:p w14:paraId="18E83E8A" w14:textId="77777777" w:rsidR="0020394D" w:rsidRPr="00AB1B6D" w:rsidRDefault="0020394D" w:rsidP="00F0307F">
            <w:pPr>
              <w:keepNext/>
              <w:jc w:val="center"/>
              <w:rPr>
                <w:b/>
                <w:bCs/>
                <w:lang w:eastAsia="ar-SA"/>
              </w:rPr>
            </w:pPr>
          </w:p>
        </w:tc>
        <w:tc>
          <w:tcPr>
            <w:tcW w:w="8146" w:type="dxa"/>
          </w:tcPr>
          <w:p w14:paraId="20B4007D" w14:textId="77777777" w:rsidR="0020394D" w:rsidRPr="00AB1B6D" w:rsidRDefault="0020394D" w:rsidP="00C2587D">
            <w:pPr>
              <w:keepNext/>
              <w:rPr>
                <w:b/>
                <w:bCs/>
                <w:lang w:eastAsia="ar-SA"/>
              </w:rPr>
            </w:pPr>
            <w:r w:rsidRPr="00AB1B6D">
              <w:rPr>
                <w:b/>
                <w:bCs/>
                <w:lang w:eastAsia="ar-SA"/>
              </w:rPr>
              <w:t xml:space="preserve">ПРИЛОЖЕНИЕ </w:t>
            </w:r>
            <w:r w:rsidR="00782F57">
              <w:rPr>
                <w:b/>
                <w:bCs/>
                <w:lang w:eastAsia="ar-SA"/>
              </w:rPr>
              <w:t>5</w:t>
            </w:r>
            <w:r w:rsidRPr="00AB1B6D">
              <w:rPr>
                <w:b/>
                <w:bCs/>
                <w:lang w:eastAsia="ar-SA"/>
              </w:rPr>
              <w:t xml:space="preserve">. </w:t>
            </w:r>
            <w:r w:rsidR="00C2587D" w:rsidRPr="00AB1B6D">
              <w:rPr>
                <w:b/>
                <w:bCs/>
                <w:lang w:eastAsia="ar-SA"/>
              </w:rPr>
              <w:t>С</w:t>
            </w:r>
            <w:r w:rsidRPr="00AB1B6D">
              <w:rPr>
                <w:b/>
                <w:bCs/>
                <w:lang w:eastAsia="ar-SA"/>
              </w:rPr>
              <w:t>хема размещения официальных наклеек и рекламы</w:t>
            </w:r>
          </w:p>
        </w:tc>
        <w:tc>
          <w:tcPr>
            <w:tcW w:w="1441" w:type="dxa"/>
            <w:vAlign w:val="center"/>
          </w:tcPr>
          <w:p w14:paraId="34837269" w14:textId="77777777" w:rsidR="0020394D" w:rsidRPr="00AB1B6D" w:rsidRDefault="00D425B5" w:rsidP="00F0307F">
            <w:pPr>
              <w:keepNext/>
              <w:jc w:val="center"/>
              <w:rPr>
                <w:b/>
                <w:bCs/>
                <w:lang w:eastAsia="ar-SA"/>
              </w:rPr>
            </w:pPr>
            <w:r>
              <w:rPr>
                <w:b/>
                <w:bCs/>
                <w:lang w:eastAsia="ar-SA"/>
              </w:rPr>
              <w:t>20</w:t>
            </w:r>
          </w:p>
        </w:tc>
      </w:tr>
    </w:tbl>
    <w:p w14:paraId="032EA4F8" w14:textId="77777777" w:rsidR="00CF4173" w:rsidRPr="00AB1B6D" w:rsidRDefault="00CF4173" w:rsidP="00CF4173">
      <w:pPr>
        <w:suppressAutoHyphens/>
        <w:ind w:left="709"/>
        <w:jc w:val="both"/>
        <w:rPr>
          <w:lang w:eastAsia="ar-SA"/>
        </w:rPr>
      </w:pPr>
    </w:p>
    <w:p w14:paraId="2F7B7791" w14:textId="77777777" w:rsidR="00CF4173" w:rsidRPr="00AB1B6D" w:rsidRDefault="00CF4173" w:rsidP="00CF4173">
      <w:pPr>
        <w:suppressAutoHyphens/>
        <w:ind w:left="709"/>
        <w:jc w:val="both"/>
        <w:rPr>
          <w:lang w:eastAsia="ar-SA"/>
        </w:rPr>
      </w:pPr>
    </w:p>
    <w:p w14:paraId="2EA6B55E" w14:textId="77777777" w:rsidR="00CF4173" w:rsidRPr="00AB1B6D" w:rsidRDefault="00CF4173" w:rsidP="00CF4173">
      <w:pPr>
        <w:suppressAutoHyphens/>
        <w:ind w:left="709"/>
        <w:jc w:val="both"/>
        <w:rPr>
          <w:lang w:eastAsia="ar-SA"/>
        </w:rPr>
      </w:pPr>
    </w:p>
    <w:p w14:paraId="4C88B0C3" w14:textId="77777777" w:rsidR="00CF4173" w:rsidRPr="00AB1B6D" w:rsidRDefault="00CF4173" w:rsidP="00CF4173">
      <w:pPr>
        <w:suppressAutoHyphens/>
        <w:ind w:left="709"/>
        <w:jc w:val="both"/>
        <w:rPr>
          <w:lang w:eastAsia="ar-SA"/>
        </w:rPr>
      </w:pPr>
    </w:p>
    <w:p w14:paraId="32F20BF9" w14:textId="77777777" w:rsidR="00CF4173" w:rsidRPr="00AB1B6D" w:rsidRDefault="00CF4173" w:rsidP="00CF4173">
      <w:pPr>
        <w:suppressAutoHyphens/>
        <w:ind w:left="709"/>
        <w:jc w:val="both"/>
        <w:rPr>
          <w:lang w:eastAsia="ar-SA"/>
        </w:rPr>
      </w:pPr>
    </w:p>
    <w:p w14:paraId="0AC20EDA" w14:textId="77777777" w:rsidR="0020394D" w:rsidRPr="00AB1B6D" w:rsidRDefault="0020394D" w:rsidP="00303F0C">
      <w:pPr>
        <w:keepNext/>
        <w:numPr>
          <w:ilvl w:val="0"/>
          <w:numId w:val="1"/>
        </w:numPr>
        <w:suppressAutoHyphens/>
        <w:spacing w:before="240"/>
        <w:ind w:left="0" w:firstLine="425"/>
        <w:jc w:val="both"/>
        <w:rPr>
          <w:sz w:val="16"/>
          <w:szCs w:val="16"/>
        </w:rPr>
      </w:pPr>
      <w:r w:rsidRPr="00AB1B6D">
        <w:rPr>
          <w:lang w:eastAsia="ar-SA"/>
        </w:rPr>
        <w:br w:type="page"/>
      </w:r>
      <w:r w:rsidRPr="00AB1B6D">
        <w:rPr>
          <w:b/>
        </w:rPr>
        <w:lastRenderedPageBreak/>
        <w:t>Программа ралли-спринта</w:t>
      </w:r>
    </w:p>
    <w:p w14:paraId="51C067EF" w14:textId="77777777" w:rsidR="002C09AB" w:rsidRPr="002F5002" w:rsidRDefault="002C09AB" w:rsidP="0020394D">
      <w:pPr>
        <w:keepNext/>
        <w:suppressAutoHyphens/>
        <w:spacing w:before="120"/>
        <w:ind w:left="850"/>
        <w:jc w:val="both"/>
        <w:rPr>
          <w:sz w:val="12"/>
          <w:szCs w:val="12"/>
        </w:rPr>
      </w:pPr>
    </w:p>
    <w:tbl>
      <w:tblPr>
        <w:tblpPr w:leftFromText="180" w:rightFromText="180" w:vertAnchor="text" w:horzAnchor="margin" w:tblpXSpec="center" w:tblpY="62"/>
        <w:tblW w:w="10890" w:type="dxa"/>
        <w:tblLayout w:type="fixed"/>
        <w:tblLook w:val="0480" w:firstRow="0" w:lastRow="0" w:firstColumn="1" w:lastColumn="0" w:noHBand="0" w:noVBand="1"/>
      </w:tblPr>
      <w:tblGrid>
        <w:gridCol w:w="1523"/>
        <w:gridCol w:w="11"/>
        <w:gridCol w:w="5516"/>
        <w:gridCol w:w="13"/>
        <w:gridCol w:w="3827"/>
      </w:tblGrid>
      <w:tr w:rsidR="0020394D" w:rsidRPr="00AB1B6D" w14:paraId="7215BE63" w14:textId="77777777" w:rsidTr="002C09AB">
        <w:tc>
          <w:tcPr>
            <w:tcW w:w="1534" w:type="dxa"/>
            <w:gridSpan w:val="2"/>
            <w:tcBorders>
              <w:top w:val="single" w:sz="8" w:space="0" w:color="000000"/>
              <w:left w:val="single" w:sz="8" w:space="0" w:color="000000"/>
              <w:bottom w:val="single" w:sz="8" w:space="0" w:color="000000"/>
              <w:right w:val="nil"/>
            </w:tcBorders>
            <w:vAlign w:val="center"/>
          </w:tcPr>
          <w:p w14:paraId="5D601224" w14:textId="77777777" w:rsidR="0020394D" w:rsidRPr="00AB1B6D" w:rsidRDefault="0020394D" w:rsidP="00BF3701">
            <w:pPr>
              <w:suppressAutoHyphens/>
              <w:snapToGrid w:val="0"/>
              <w:spacing w:before="20" w:after="20" w:line="240" w:lineRule="exact"/>
              <w:jc w:val="center"/>
              <w:rPr>
                <w:b/>
                <w:bCs/>
                <w:i/>
                <w:iCs/>
                <w:lang w:eastAsia="ar-SA"/>
              </w:rPr>
            </w:pPr>
            <w:r w:rsidRPr="00AB1B6D">
              <w:rPr>
                <w:b/>
                <w:bCs/>
                <w:i/>
                <w:iCs/>
                <w:lang w:eastAsia="ar-SA"/>
              </w:rPr>
              <w:t>Время</w:t>
            </w:r>
          </w:p>
        </w:tc>
        <w:tc>
          <w:tcPr>
            <w:tcW w:w="5529" w:type="dxa"/>
            <w:gridSpan w:val="2"/>
            <w:tcBorders>
              <w:top w:val="single" w:sz="8" w:space="0" w:color="000000"/>
              <w:left w:val="single" w:sz="8" w:space="0" w:color="000000"/>
              <w:bottom w:val="single" w:sz="8" w:space="0" w:color="000000"/>
              <w:right w:val="nil"/>
            </w:tcBorders>
            <w:tcMar>
              <w:top w:w="0" w:type="dxa"/>
              <w:left w:w="0" w:type="dxa"/>
              <w:bottom w:w="0" w:type="dxa"/>
              <w:right w:w="0" w:type="dxa"/>
            </w:tcMar>
            <w:vAlign w:val="center"/>
          </w:tcPr>
          <w:p w14:paraId="49A4D282" w14:textId="77777777" w:rsidR="0020394D" w:rsidRPr="00AB1B6D" w:rsidRDefault="0020394D" w:rsidP="00BF3701">
            <w:pPr>
              <w:suppressAutoHyphens/>
              <w:snapToGrid w:val="0"/>
              <w:spacing w:before="20" w:after="20" w:line="240" w:lineRule="exact"/>
              <w:jc w:val="center"/>
              <w:rPr>
                <w:b/>
                <w:bCs/>
                <w:i/>
                <w:iCs/>
                <w:lang w:eastAsia="ar-SA"/>
              </w:rPr>
            </w:pPr>
            <w:r w:rsidRPr="00AB1B6D">
              <w:rPr>
                <w:b/>
                <w:bCs/>
                <w:i/>
                <w:iCs/>
                <w:lang w:eastAsia="ar-SA"/>
              </w:rPr>
              <w:t>Мероприятие</w:t>
            </w:r>
          </w:p>
        </w:tc>
        <w:tc>
          <w:tcPr>
            <w:tcW w:w="38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32CA07D" w14:textId="77777777" w:rsidR="0020394D" w:rsidRPr="00AB1B6D" w:rsidRDefault="0020394D" w:rsidP="00BF3701">
            <w:pPr>
              <w:suppressAutoHyphens/>
              <w:snapToGrid w:val="0"/>
              <w:spacing w:before="20" w:after="20" w:line="240" w:lineRule="exact"/>
              <w:jc w:val="center"/>
              <w:rPr>
                <w:b/>
                <w:bCs/>
                <w:i/>
                <w:iCs/>
                <w:lang w:eastAsia="ar-SA"/>
              </w:rPr>
            </w:pPr>
            <w:r w:rsidRPr="00AB1B6D">
              <w:rPr>
                <w:b/>
                <w:bCs/>
                <w:i/>
                <w:iCs/>
                <w:lang w:eastAsia="ar-SA"/>
              </w:rPr>
              <w:t>Место</w:t>
            </w:r>
          </w:p>
        </w:tc>
      </w:tr>
      <w:tr w:rsidR="0020394D" w:rsidRPr="00AB1B6D" w14:paraId="77FE92C8" w14:textId="77777777" w:rsidTr="002C09AB">
        <w:tc>
          <w:tcPr>
            <w:tcW w:w="10890" w:type="dxa"/>
            <w:gridSpan w:val="5"/>
            <w:tcBorders>
              <w:top w:val="single" w:sz="8" w:space="0" w:color="000000"/>
              <w:left w:val="single" w:sz="8" w:space="0" w:color="000000"/>
              <w:bottom w:val="single" w:sz="8" w:space="0" w:color="000000"/>
              <w:right w:val="single" w:sz="8" w:space="0" w:color="000000"/>
            </w:tcBorders>
            <w:vAlign w:val="center"/>
          </w:tcPr>
          <w:p w14:paraId="4735DA25" w14:textId="77777777" w:rsidR="0020394D" w:rsidRPr="00AB1B6D" w:rsidRDefault="009F06FA" w:rsidP="00F823BA">
            <w:pPr>
              <w:suppressAutoHyphens/>
              <w:snapToGrid w:val="0"/>
              <w:spacing w:before="20" w:after="20" w:line="240" w:lineRule="exact"/>
              <w:jc w:val="center"/>
              <w:rPr>
                <w:b/>
                <w:bCs/>
                <w:i/>
                <w:iCs/>
                <w:lang w:eastAsia="ar-SA"/>
              </w:rPr>
            </w:pPr>
            <w:r>
              <w:rPr>
                <w:b/>
                <w:bCs/>
                <w:i/>
                <w:iCs/>
                <w:lang w:eastAsia="ar-SA"/>
              </w:rPr>
              <w:t>1</w:t>
            </w:r>
            <w:r w:rsidR="005E7428">
              <w:rPr>
                <w:b/>
                <w:bCs/>
                <w:i/>
                <w:iCs/>
                <w:lang w:eastAsia="ar-SA"/>
              </w:rPr>
              <w:t xml:space="preserve"> </w:t>
            </w:r>
            <w:r w:rsidR="00F823BA">
              <w:rPr>
                <w:b/>
                <w:bCs/>
                <w:i/>
                <w:iCs/>
                <w:lang w:eastAsia="ar-SA"/>
              </w:rPr>
              <w:t>но</w:t>
            </w:r>
            <w:r w:rsidR="00EF2921">
              <w:rPr>
                <w:b/>
                <w:bCs/>
                <w:i/>
                <w:iCs/>
                <w:lang w:eastAsia="ar-SA"/>
              </w:rPr>
              <w:t>ября</w:t>
            </w:r>
            <w:r w:rsidR="000D5D99" w:rsidRPr="00AB1B6D">
              <w:rPr>
                <w:b/>
                <w:bCs/>
                <w:i/>
                <w:iCs/>
                <w:lang w:eastAsia="ar-SA"/>
              </w:rPr>
              <w:t xml:space="preserve"> 20</w:t>
            </w:r>
            <w:r w:rsidR="00286A1D">
              <w:rPr>
                <w:b/>
                <w:bCs/>
                <w:i/>
                <w:iCs/>
                <w:lang w:eastAsia="ar-SA"/>
              </w:rPr>
              <w:t>20</w:t>
            </w:r>
            <w:r w:rsidR="000D5D99" w:rsidRPr="00AB1B6D">
              <w:rPr>
                <w:b/>
                <w:bCs/>
                <w:i/>
                <w:iCs/>
                <w:lang w:eastAsia="ar-SA"/>
              </w:rPr>
              <w:t xml:space="preserve"> года, </w:t>
            </w:r>
            <w:r w:rsidR="00F823BA">
              <w:rPr>
                <w:b/>
                <w:bCs/>
                <w:i/>
                <w:iCs/>
                <w:lang w:eastAsia="ar-SA"/>
              </w:rPr>
              <w:t>воскресенье</w:t>
            </w:r>
          </w:p>
        </w:tc>
      </w:tr>
      <w:tr w:rsidR="0020394D" w:rsidRPr="006F5C9D" w14:paraId="21E90212" w14:textId="77777777" w:rsidTr="002C09AB">
        <w:tc>
          <w:tcPr>
            <w:tcW w:w="1534" w:type="dxa"/>
            <w:gridSpan w:val="2"/>
            <w:tcBorders>
              <w:top w:val="single" w:sz="8" w:space="0" w:color="000000"/>
              <w:left w:val="single" w:sz="8" w:space="0" w:color="000000"/>
              <w:bottom w:val="single" w:sz="8" w:space="0" w:color="000000"/>
              <w:right w:val="nil"/>
            </w:tcBorders>
            <w:vAlign w:val="center"/>
          </w:tcPr>
          <w:p w14:paraId="7C51FE96" w14:textId="77777777" w:rsidR="0020394D" w:rsidRPr="00AB1B6D" w:rsidRDefault="005E7428" w:rsidP="00BF3701">
            <w:pPr>
              <w:suppressAutoHyphens/>
              <w:snapToGrid w:val="0"/>
              <w:spacing w:before="20" w:after="20" w:line="240" w:lineRule="exact"/>
              <w:jc w:val="center"/>
              <w:rPr>
                <w:bCs/>
                <w:iCs/>
                <w:lang w:eastAsia="ar-SA"/>
              </w:rPr>
            </w:pPr>
            <w:r>
              <w:rPr>
                <w:bCs/>
                <w:iCs/>
                <w:lang w:eastAsia="ar-SA"/>
              </w:rPr>
              <w:t>с 1</w:t>
            </w:r>
            <w:r w:rsidR="009F06FA">
              <w:rPr>
                <w:bCs/>
                <w:iCs/>
                <w:lang w:eastAsia="ar-SA"/>
              </w:rPr>
              <w:t>2</w:t>
            </w:r>
            <w:r w:rsidR="00B7679E" w:rsidRPr="00AB1B6D">
              <w:rPr>
                <w:bCs/>
                <w:iCs/>
                <w:lang w:eastAsia="ar-SA"/>
              </w:rPr>
              <w:t>:</w:t>
            </w:r>
            <w:r w:rsidR="000D5D99" w:rsidRPr="00AB1B6D">
              <w:rPr>
                <w:bCs/>
                <w:iCs/>
                <w:lang w:eastAsia="ar-SA"/>
              </w:rPr>
              <w:t>00</w:t>
            </w:r>
          </w:p>
        </w:tc>
        <w:tc>
          <w:tcPr>
            <w:tcW w:w="5529" w:type="dxa"/>
            <w:gridSpan w:val="2"/>
            <w:tcBorders>
              <w:top w:val="single" w:sz="8" w:space="0" w:color="000000"/>
              <w:left w:val="single" w:sz="8" w:space="0" w:color="000000"/>
              <w:bottom w:val="single" w:sz="8" w:space="0" w:color="000000"/>
              <w:right w:val="nil"/>
            </w:tcBorders>
            <w:tcMar>
              <w:top w:w="0" w:type="dxa"/>
              <w:left w:w="0" w:type="dxa"/>
              <w:bottom w:w="0" w:type="dxa"/>
              <w:right w:w="0" w:type="dxa"/>
            </w:tcMar>
            <w:vAlign w:val="center"/>
          </w:tcPr>
          <w:p w14:paraId="70A0AB1D" w14:textId="77777777" w:rsidR="0020394D" w:rsidRPr="00AB1B6D" w:rsidRDefault="0020394D" w:rsidP="00BF3701">
            <w:pPr>
              <w:suppressAutoHyphens/>
              <w:snapToGrid w:val="0"/>
              <w:spacing w:before="20" w:after="20" w:line="240" w:lineRule="exact"/>
              <w:jc w:val="center"/>
              <w:rPr>
                <w:bCs/>
                <w:iCs/>
                <w:lang w:eastAsia="ar-SA"/>
              </w:rPr>
            </w:pPr>
            <w:r w:rsidRPr="00AB1B6D">
              <w:rPr>
                <w:bCs/>
                <w:iCs/>
                <w:lang w:eastAsia="ar-SA"/>
              </w:rPr>
              <w:t>Начало приема предварительных заявок</w:t>
            </w:r>
          </w:p>
        </w:tc>
        <w:tc>
          <w:tcPr>
            <w:tcW w:w="382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ED163A8" w14:textId="77777777" w:rsidR="0020394D" w:rsidRPr="00AB1B6D" w:rsidRDefault="00657436" w:rsidP="00BF3701">
            <w:pPr>
              <w:keepNext/>
              <w:numPr>
                <w:ilvl w:val="1"/>
                <w:numId w:val="0"/>
              </w:numPr>
              <w:tabs>
                <w:tab w:val="num" w:pos="0"/>
              </w:tabs>
              <w:suppressAutoHyphens/>
              <w:spacing w:before="20" w:after="20" w:line="240" w:lineRule="exact"/>
              <w:jc w:val="center"/>
              <w:rPr>
                <w:rFonts w:eastAsia="Arial Unicode MS"/>
                <w:lang w:val="en-US" w:eastAsia="ar-SA"/>
              </w:rPr>
            </w:pPr>
            <w:r w:rsidRPr="00AB1B6D">
              <w:rPr>
                <w:rFonts w:eastAsia="Arial Unicode MS"/>
                <w:lang w:val="en-US" w:eastAsia="ar-SA"/>
              </w:rPr>
              <w:t>E-mail:</w:t>
            </w:r>
            <w:r w:rsidR="0020394D" w:rsidRPr="00AB1B6D">
              <w:rPr>
                <w:lang w:val="en-US" w:eastAsia="ar-SA"/>
              </w:rPr>
              <w:t xml:space="preserve"> </w:t>
            </w:r>
            <w:hyperlink r:id="rId11" w:history="1">
              <w:r w:rsidR="00F91942" w:rsidRPr="00AB1B6D">
                <w:rPr>
                  <w:lang w:val="en-US"/>
                </w:rPr>
                <w:t>info@rally-sprint.events</w:t>
              </w:r>
            </w:hyperlink>
          </w:p>
        </w:tc>
      </w:tr>
      <w:tr w:rsidR="0020394D" w:rsidRPr="00AB1B6D" w14:paraId="5CF9ADD7" w14:textId="77777777" w:rsidTr="002C09AB">
        <w:tc>
          <w:tcPr>
            <w:tcW w:w="10890" w:type="dxa"/>
            <w:gridSpan w:val="5"/>
            <w:tcBorders>
              <w:top w:val="single" w:sz="8" w:space="0" w:color="000000"/>
              <w:left w:val="single" w:sz="8" w:space="0" w:color="000000"/>
              <w:bottom w:val="single" w:sz="8" w:space="0" w:color="000000"/>
              <w:right w:val="single" w:sz="8" w:space="0" w:color="000000"/>
            </w:tcBorders>
            <w:vAlign w:val="center"/>
          </w:tcPr>
          <w:p w14:paraId="03011E72" w14:textId="77777777" w:rsidR="0020394D" w:rsidRPr="00AB1B6D" w:rsidRDefault="009F06FA" w:rsidP="004F1868">
            <w:pPr>
              <w:keepNext/>
              <w:numPr>
                <w:ilvl w:val="1"/>
                <w:numId w:val="0"/>
              </w:numPr>
              <w:tabs>
                <w:tab w:val="num" w:pos="0"/>
              </w:tabs>
              <w:suppressAutoHyphens/>
              <w:spacing w:before="20" w:after="20" w:line="240" w:lineRule="exact"/>
              <w:jc w:val="center"/>
              <w:rPr>
                <w:b/>
                <w:bCs/>
                <w:i/>
                <w:iCs/>
                <w:lang w:eastAsia="ar-SA"/>
              </w:rPr>
            </w:pPr>
            <w:r>
              <w:rPr>
                <w:b/>
                <w:bCs/>
                <w:i/>
                <w:iCs/>
                <w:lang w:eastAsia="ar-SA"/>
              </w:rPr>
              <w:t>26</w:t>
            </w:r>
            <w:r w:rsidR="00E86DCA">
              <w:rPr>
                <w:b/>
                <w:bCs/>
                <w:i/>
                <w:iCs/>
                <w:lang w:eastAsia="ar-SA"/>
              </w:rPr>
              <w:t xml:space="preserve"> </w:t>
            </w:r>
            <w:r w:rsidR="00EF2921">
              <w:rPr>
                <w:b/>
                <w:bCs/>
                <w:i/>
                <w:iCs/>
                <w:lang w:eastAsia="ar-SA"/>
              </w:rPr>
              <w:t>ноября</w:t>
            </w:r>
            <w:r w:rsidR="000D5D99" w:rsidRPr="00AB1B6D">
              <w:rPr>
                <w:b/>
                <w:bCs/>
                <w:i/>
                <w:iCs/>
                <w:lang w:eastAsia="ar-SA"/>
              </w:rPr>
              <w:t xml:space="preserve"> 2020 года, </w:t>
            </w:r>
            <w:r w:rsidR="002F5002">
              <w:rPr>
                <w:b/>
                <w:bCs/>
                <w:i/>
                <w:iCs/>
                <w:lang w:eastAsia="ar-SA"/>
              </w:rPr>
              <w:t>четверг</w:t>
            </w:r>
          </w:p>
        </w:tc>
      </w:tr>
      <w:tr w:rsidR="0020394D" w:rsidRPr="006F5C9D" w14:paraId="0DB4C7DA" w14:textId="77777777" w:rsidTr="002C09AB">
        <w:tc>
          <w:tcPr>
            <w:tcW w:w="1523" w:type="dxa"/>
            <w:tcBorders>
              <w:top w:val="single" w:sz="8" w:space="0" w:color="000000"/>
              <w:left w:val="single" w:sz="8" w:space="0" w:color="000000"/>
              <w:bottom w:val="single" w:sz="8" w:space="0" w:color="000000"/>
              <w:right w:val="single" w:sz="4" w:space="0" w:color="auto"/>
            </w:tcBorders>
            <w:vAlign w:val="center"/>
          </w:tcPr>
          <w:p w14:paraId="718EF44F" w14:textId="77777777" w:rsidR="0020394D" w:rsidRPr="00AB1B6D" w:rsidRDefault="002F5002" w:rsidP="00BF3701">
            <w:pPr>
              <w:keepNext/>
              <w:numPr>
                <w:ilvl w:val="1"/>
                <w:numId w:val="0"/>
              </w:numPr>
              <w:tabs>
                <w:tab w:val="num" w:pos="0"/>
              </w:tabs>
              <w:suppressAutoHyphens/>
              <w:spacing w:before="20" w:after="20" w:line="240" w:lineRule="exact"/>
              <w:jc w:val="center"/>
              <w:rPr>
                <w:bCs/>
                <w:iCs/>
                <w:lang w:eastAsia="ar-SA"/>
              </w:rPr>
            </w:pPr>
            <w:r>
              <w:rPr>
                <w:bCs/>
                <w:iCs/>
                <w:lang w:eastAsia="ar-SA"/>
              </w:rPr>
              <w:t>21</w:t>
            </w:r>
            <w:r w:rsidR="00B7679E" w:rsidRPr="00AB1B6D">
              <w:rPr>
                <w:bCs/>
                <w:iCs/>
                <w:lang w:eastAsia="ar-SA"/>
              </w:rPr>
              <w:t>:</w:t>
            </w:r>
            <w:r w:rsidR="00657436" w:rsidRPr="00AB1B6D">
              <w:rPr>
                <w:bCs/>
                <w:iCs/>
                <w:lang w:eastAsia="ar-SA"/>
              </w:rPr>
              <w:t>00</w:t>
            </w:r>
          </w:p>
        </w:tc>
        <w:tc>
          <w:tcPr>
            <w:tcW w:w="5527" w:type="dxa"/>
            <w:gridSpan w:val="2"/>
            <w:tcBorders>
              <w:top w:val="single" w:sz="8" w:space="0" w:color="000000"/>
              <w:left w:val="single" w:sz="4" w:space="0" w:color="auto"/>
              <w:bottom w:val="single" w:sz="8" w:space="0" w:color="000000"/>
              <w:right w:val="single" w:sz="4" w:space="0" w:color="auto"/>
            </w:tcBorders>
            <w:vAlign w:val="center"/>
          </w:tcPr>
          <w:p w14:paraId="143F7E6D" w14:textId="77777777" w:rsidR="0020394D" w:rsidRPr="00AB1B6D" w:rsidRDefault="0020394D" w:rsidP="00BF3701">
            <w:pPr>
              <w:keepNext/>
              <w:numPr>
                <w:ilvl w:val="1"/>
                <w:numId w:val="0"/>
              </w:numPr>
              <w:tabs>
                <w:tab w:val="num" w:pos="0"/>
              </w:tabs>
              <w:suppressAutoHyphens/>
              <w:spacing w:before="20" w:after="20" w:line="240" w:lineRule="exact"/>
              <w:jc w:val="center"/>
              <w:rPr>
                <w:b/>
                <w:bCs/>
                <w:iCs/>
                <w:lang w:eastAsia="ar-SA"/>
              </w:rPr>
            </w:pPr>
            <w:r w:rsidRPr="00AB1B6D">
              <w:rPr>
                <w:bCs/>
                <w:iCs/>
                <w:lang w:eastAsia="ar-SA"/>
              </w:rPr>
              <w:t>Окончание приема предварительных заявок</w:t>
            </w:r>
          </w:p>
        </w:tc>
        <w:tc>
          <w:tcPr>
            <w:tcW w:w="3840" w:type="dxa"/>
            <w:gridSpan w:val="2"/>
            <w:tcBorders>
              <w:top w:val="single" w:sz="8" w:space="0" w:color="000000"/>
              <w:left w:val="single" w:sz="4" w:space="0" w:color="auto"/>
              <w:bottom w:val="single" w:sz="8" w:space="0" w:color="000000"/>
              <w:right w:val="single" w:sz="8" w:space="0" w:color="000000"/>
            </w:tcBorders>
            <w:vAlign w:val="center"/>
          </w:tcPr>
          <w:p w14:paraId="62E1DBA9" w14:textId="77777777" w:rsidR="0020394D" w:rsidRPr="00AB1B6D" w:rsidRDefault="00657436" w:rsidP="00BF3701">
            <w:pPr>
              <w:keepNext/>
              <w:numPr>
                <w:ilvl w:val="1"/>
                <w:numId w:val="0"/>
              </w:numPr>
              <w:tabs>
                <w:tab w:val="num" w:pos="0"/>
              </w:tabs>
              <w:suppressAutoHyphens/>
              <w:spacing w:before="20" w:after="20" w:line="240" w:lineRule="exact"/>
              <w:jc w:val="center"/>
              <w:rPr>
                <w:b/>
                <w:bCs/>
                <w:iCs/>
                <w:lang w:val="en-US" w:eastAsia="ar-SA"/>
              </w:rPr>
            </w:pPr>
            <w:r w:rsidRPr="00AB1B6D">
              <w:rPr>
                <w:rFonts w:eastAsia="Arial Unicode MS"/>
                <w:lang w:val="en-US" w:eastAsia="ar-SA"/>
              </w:rPr>
              <w:t>E-mail:</w:t>
            </w:r>
            <w:r w:rsidR="0020394D" w:rsidRPr="00AB1B6D">
              <w:rPr>
                <w:lang w:val="en-US" w:eastAsia="ar-SA"/>
              </w:rPr>
              <w:t xml:space="preserve"> </w:t>
            </w:r>
            <w:hyperlink r:id="rId12" w:history="1">
              <w:r w:rsidR="00F91942" w:rsidRPr="00AB1B6D">
                <w:rPr>
                  <w:lang w:val="en-US"/>
                </w:rPr>
                <w:t>info@rally-sprint.events</w:t>
              </w:r>
            </w:hyperlink>
          </w:p>
        </w:tc>
      </w:tr>
      <w:tr w:rsidR="00657436" w:rsidRPr="00AB1B6D" w14:paraId="518085E0" w14:textId="77777777" w:rsidTr="002C09AB">
        <w:tc>
          <w:tcPr>
            <w:tcW w:w="1523" w:type="dxa"/>
            <w:tcBorders>
              <w:top w:val="single" w:sz="8" w:space="0" w:color="000000"/>
              <w:left w:val="single" w:sz="8" w:space="0" w:color="000000"/>
              <w:bottom w:val="single" w:sz="8" w:space="0" w:color="000000"/>
              <w:right w:val="single" w:sz="4" w:space="0" w:color="auto"/>
            </w:tcBorders>
            <w:vAlign w:val="center"/>
          </w:tcPr>
          <w:p w14:paraId="6B63A76C" w14:textId="77777777" w:rsidR="00657436" w:rsidRPr="00AB1B6D" w:rsidRDefault="00657436" w:rsidP="00BF3701">
            <w:pPr>
              <w:keepNext/>
              <w:numPr>
                <w:ilvl w:val="1"/>
                <w:numId w:val="0"/>
              </w:numPr>
              <w:tabs>
                <w:tab w:val="num" w:pos="0"/>
              </w:tabs>
              <w:suppressAutoHyphens/>
              <w:spacing w:before="20" w:after="20" w:line="240" w:lineRule="exact"/>
              <w:jc w:val="center"/>
              <w:rPr>
                <w:bCs/>
                <w:iCs/>
                <w:lang w:eastAsia="ar-SA"/>
              </w:rPr>
            </w:pPr>
            <w:r w:rsidRPr="00AB1B6D">
              <w:rPr>
                <w:bCs/>
                <w:iCs/>
                <w:lang w:eastAsia="ar-SA"/>
              </w:rPr>
              <w:t>2</w:t>
            </w:r>
            <w:r w:rsidR="002F5002">
              <w:rPr>
                <w:bCs/>
                <w:iCs/>
                <w:lang w:eastAsia="ar-SA"/>
              </w:rPr>
              <w:t>2</w:t>
            </w:r>
            <w:r w:rsidR="00B7679E" w:rsidRPr="00AB1B6D">
              <w:rPr>
                <w:bCs/>
                <w:iCs/>
                <w:lang w:eastAsia="ar-SA"/>
              </w:rPr>
              <w:t>:</w:t>
            </w:r>
            <w:r w:rsidRPr="00AB1B6D">
              <w:rPr>
                <w:bCs/>
                <w:iCs/>
                <w:lang w:eastAsia="ar-SA"/>
              </w:rPr>
              <w:t>00</w:t>
            </w:r>
          </w:p>
        </w:tc>
        <w:tc>
          <w:tcPr>
            <w:tcW w:w="5527" w:type="dxa"/>
            <w:gridSpan w:val="2"/>
            <w:tcBorders>
              <w:top w:val="single" w:sz="8" w:space="0" w:color="000000"/>
              <w:left w:val="single" w:sz="4" w:space="0" w:color="auto"/>
              <w:bottom w:val="single" w:sz="8" w:space="0" w:color="000000"/>
              <w:right w:val="single" w:sz="4" w:space="0" w:color="auto"/>
            </w:tcBorders>
            <w:vAlign w:val="center"/>
          </w:tcPr>
          <w:p w14:paraId="691AC109" w14:textId="77777777" w:rsidR="00657436" w:rsidRPr="00AB1B6D" w:rsidRDefault="00657436" w:rsidP="00BF3701">
            <w:pPr>
              <w:keepNext/>
              <w:numPr>
                <w:ilvl w:val="1"/>
                <w:numId w:val="0"/>
              </w:numPr>
              <w:tabs>
                <w:tab w:val="num" w:pos="0"/>
              </w:tabs>
              <w:suppressAutoHyphens/>
              <w:spacing w:before="20" w:after="20" w:line="240" w:lineRule="exact"/>
              <w:jc w:val="center"/>
              <w:rPr>
                <w:bCs/>
                <w:iCs/>
                <w:lang w:eastAsia="ar-SA"/>
              </w:rPr>
            </w:pPr>
            <w:r w:rsidRPr="00AB1B6D">
              <w:rPr>
                <w:bCs/>
                <w:iCs/>
                <w:lang w:eastAsia="ar-SA"/>
              </w:rPr>
              <w:t xml:space="preserve">Публикация </w:t>
            </w:r>
            <w:r w:rsidR="00F731FA" w:rsidRPr="00AB1B6D">
              <w:rPr>
                <w:bCs/>
                <w:iCs/>
                <w:lang w:eastAsia="ar-SA"/>
              </w:rPr>
              <w:t>С</w:t>
            </w:r>
            <w:r w:rsidRPr="00AB1B6D">
              <w:rPr>
                <w:bCs/>
                <w:iCs/>
                <w:lang w:eastAsia="ar-SA"/>
              </w:rPr>
              <w:t xml:space="preserve">писка заявленных </w:t>
            </w:r>
            <w:r w:rsidR="00F731FA" w:rsidRPr="00AB1B6D">
              <w:rPr>
                <w:bCs/>
                <w:iCs/>
                <w:lang w:eastAsia="ar-SA"/>
              </w:rPr>
              <w:t>Э</w:t>
            </w:r>
            <w:r w:rsidRPr="00AB1B6D">
              <w:rPr>
                <w:bCs/>
                <w:iCs/>
                <w:lang w:eastAsia="ar-SA"/>
              </w:rPr>
              <w:t>кипажей</w:t>
            </w:r>
          </w:p>
        </w:tc>
        <w:tc>
          <w:tcPr>
            <w:tcW w:w="3840" w:type="dxa"/>
            <w:gridSpan w:val="2"/>
            <w:tcBorders>
              <w:top w:val="single" w:sz="8" w:space="0" w:color="000000"/>
              <w:left w:val="single" w:sz="4" w:space="0" w:color="auto"/>
              <w:bottom w:val="single" w:sz="8" w:space="0" w:color="000000"/>
              <w:right w:val="single" w:sz="8" w:space="0" w:color="000000"/>
            </w:tcBorders>
            <w:vAlign w:val="center"/>
          </w:tcPr>
          <w:p w14:paraId="426C5833" w14:textId="77777777" w:rsidR="00657436" w:rsidRPr="00AB1B6D" w:rsidRDefault="00657436" w:rsidP="00BF3701">
            <w:pPr>
              <w:keepNext/>
              <w:numPr>
                <w:ilvl w:val="1"/>
                <w:numId w:val="0"/>
              </w:numPr>
              <w:tabs>
                <w:tab w:val="num" w:pos="0"/>
              </w:tabs>
              <w:suppressAutoHyphens/>
              <w:spacing w:before="20" w:after="20" w:line="240" w:lineRule="exact"/>
              <w:jc w:val="center"/>
              <w:rPr>
                <w:rFonts w:eastAsia="Arial Unicode MS"/>
                <w:lang w:eastAsia="ar-SA"/>
              </w:rPr>
            </w:pPr>
            <w:r w:rsidRPr="00AB1B6D">
              <w:rPr>
                <w:lang w:eastAsia="ar-SA"/>
              </w:rPr>
              <w:t xml:space="preserve">Сайт: </w:t>
            </w:r>
            <w:hyperlink r:id="rId13" w:tgtFrame="_blank" w:history="1">
              <w:r w:rsidRPr="00AB1B6D">
                <w:rPr>
                  <w:lang w:eastAsia="ar-SA"/>
                </w:rPr>
                <w:t>http://rally-sprint.events</w:t>
              </w:r>
            </w:hyperlink>
          </w:p>
        </w:tc>
      </w:tr>
      <w:tr w:rsidR="002F5002" w:rsidRPr="00AB1B6D" w14:paraId="7C26820B" w14:textId="77777777" w:rsidTr="00E80209">
        <w:tc>
          <w:tcPr>
            <w:tcW w:w="10890" w:type="dxa"/>
            <w:gridSpan w:val="5"/>
            <w:tcBorders>
              <w:top w:val="single" w:sz="8" w:space="0" w:color="000000"/>
              <w:left w:val="single" w:sz="8" w:space="0" w:color="000000"/>
              <w:bottom w:val="single" w:sz="8" w:space="0" w:color="000000"/>
              <w:right w:val="single" w:sz="8" w:space="0" w:color="000000"/>
            </w:tcBorders>
            <w:vAlign w:val="center"/>
          </w:tcPr>
          <w:p w14:paraId="4A9CCB0D" w14:textId="77777777" w:rsidR="002F5002" w:rsidRPr="002F5002" w:rsidRDefault="002F5002" w:rsidP="002F5002">
            <w:pPr>
              <w:keepNext/>
              <w:numPr>
                <w:ilvl w:val="1"/>
                <w:numId w:val="0"/>
              </w:numPr>
              <w:tabs>
                <w:tab w:val="num" w:pos="0"/>
              </w:tabs>
              <w:suppressAutoHyphens/>
              <w:spacing w:before="20" w:after="20" w:line="240" w:lineRule="exact"/>
              <w:jc w:val="center"/>
              <w:rPr>
                <w:b/>
                <w:lang w:eastAsia="ar-SA"/>
              </w:rPr>
            </w:pPr>
            <w:r w:rsidRPr="002F5002">
              <w:rPr>
                <w:b/>
                <w:iCs/>
                <w:lang w:eastAsia="ar-SA"/>
              </w:rPr>
              <w:t>Дистанционные</w:t>
            </w:r>
            <w:r>
              <w:rPr>
                <w:b/>
                <w:iCs/>
                <w:lang w:eastAsia="ar-SA"/>
              </w:rPr>
              <w:t xml:space="preserve"> </w:t>
            </w:r>
            <w:r w:rsidRPr="002F5002">
              <w:rPr>
                <w:b/>
                <w:iCs/>
                <w:lang w:eastAsia="ar-SA"/>
              </w:rPr>
              <w:t>Административные</w:t>
            </w:r>
            <w:r>
              <w:rPr>
                <w:b/>
                <w:iCs/>
                <w:lang w:eastAsia="ar-SA"/>
              </w:rPr>
              <w:t xml:space="preserve"> </w:t>
            </w:r>
            <w:r w:rsidRPr="002F5002">
              <w:rPr>
                <w:b/>
                <w:iCs/>
                <w:lang w:eastAsia="ar-SA"/>
              </w:rPr>
              <w:t>проверки (АП)</w:t>
            </w:r>
          </w:p>
        </w:tc>
      </w:tr>
      <w:tr w:rsidR="002F5002" w:rsidRPr="00AB1B6D" w14:paraId="1F025FEE" w14:textId="77777777" w:rsidTr="00E80209">
        <w:tc>
          <w:tcPr>
            <w:tcW w:w="10890" w:type="dxa"/>
            <w:gridSpan w:val="5"/>
            <w:tcBorders>
              <w:top w:val="single" w:sz="8" w:space="0" w:color="000000"/>
              <w:left w:val="single" w:sz="8" w:space="0" w:color="000000"/>
              <w:bottom w:val="single" w:sz="8" w:space="0" w:color="000000"/>
              <w:right w:val="single" w:sz="8" w:space="0" w:color="000000"/>
            </w:tcBorders>
            <w:vAlign w:val="center"/>
          </w:tcPr>
          <w:p w14:paraId="6C57D568" w14:textId="77777777" w:rsidR="002F5002" w:rsidRDefault="002F5002" w:rsidP="002F5002">
            <w:pPr>
              <w:keepNext/>
              <w:numPr>
                <w:ilvl w:val="1"/>
                <w:numId w:val="0"/>
              </w:numPr>
              <w:tabs>
                <w:tab w:val="num" w:pos="0"/>
              </w:tabs>
              <w:suppressAutoHyphens/>
              <w:spacing w:before="20" w:after="20" w:line="240" w:lineRule="exact"/>
              <w:jc w:val="center"/>
              <w:rPr>
                <w:lang w:eastAsia="ar-SA"/>
              </w:rPr>
            </w:pPr>
            <w:r>
              <w:rPr>
                <w:lang w:eastAsia="ar-SA"/>
              </w:rPr>
              <w:t>Согласно Рекомендациям РАФ по подготовке и проведению спортивных соревнований и</w:t>
            </w:r>
          </w:p>
          <w:p w14:paraId="00A2E8E7" w14:textId="77777777" w:rsidR="002F5002" w:rsidRDefault="002F5002" w:rsidP="002F5002">
            <w:pPr>
              <w:keepNext/>
              <w:numPr>
                <w:ilvl w:val="1"/>
                <w:numId w:val="0"/>
              </w:numPr>
              <w:tabs>
                <w:tab w:val="num" w:pos="0"/>
              </w:tabs>
              <w:suppressAutoHyphens/>
              <w:spacing w:before="20" w:after="20" w:line="240" w:lineRule="exact"/>
              <w:jc w:val="center"/>
              <w:rPr>
                <w:lang w:eastAsia="ar-SA"/>
              </w:rPr>
            </w:pPr>
            <w:r>
              <w:rPr>
                <w:lang w:eastAsia="ar-SA"/>
              </w:rPr>
              <w:t>мероприятий, а также учебно-тренировочных мероприятий по виду спорта «автомобильный</w:t>
            </w:r>
          </w:p>
          <w:p w14:paraId="04CD8B9C" w14:textId="77777777" w:rsidR="002F5002" w:rsidRDefault="002F5002" w:rsidP="002F5002">
            <w:pPr>
              <w:keepNext/>
              <w:numPr>
                <w:ilvl w:val="1"/>
                <w:numId w:val="0"/>
              </w:numPr>
              <w:tabs>
                <w:tab w:val="num" w:pos="0"/>
              </w:tabs>
              <w:suppressAutoHyphens/>
              <w:spacing w:before="20" w:after="20" w:line="240" w:lineRule="exact"/>
              <w:jc w:val="center"/>
              <w:rPr>
                <w:lang w:eastAsia="ar-SA"/>
              </w:rPr>
            </w:pPr>
            <w:r>
              <w:rPr>
                <w:lang w:eastAsia="ar-SA"/>
              </w:rPr>
              <w:t>спорт» в условиях сохранения рисков распространения COVID-19 от 03.06.2020 г. скан-копии</w:t>
            </w:r>
          </w:p>
          <w:p w14:paraId="5C71A129" w14:textId="77777777" w:rsidR="002F5002" w:rsidRDefault="002F5002" w:rsidP="002F5002">
            <w:pPr>
              <w:keepNext/>
              <w:numPr>
                <w:ilvl w:val="1"/>
                <w:numId w:val="0"/>
              </w:numPr>
              <w:tabs>
                <w:tab w:val="num" w:pos="0"/>
              </w:tabs>
              <w:suppressAutoHyphens/>
              <w:spacing w:before="20" w:after="20" w:line="240" w:lineRule="exact"/>
              <w:jc w:val="center"/>
              <w:rPr>
                <w:lang w:eastAsia="ar-SA"/>
              </w:rPr>
            </w:pPr>
            <w:r>
              <w:rPr>
                <w:lang w:eastAsia="ar-SA"/>
              </w:rPr>
              <w:t>всех документов, необходимых для процедуры прохождения АП должны быть направлены</w:t>
            </w:r>
          </w:p>
          <w:p w14:paraId="0E407DCB" w14:textId="77777777" w:rsidR="002F5002" w:rsidRDefault="002F5002" w:rsidP="002F5002">
            <w:pPr>
              <w:keepNext/>
              <w:numPr>
                <w:ilvl w:val="1"/>
                <w:numId w:val="0"/>
              </w:numPr>
              <w:tabs>
                <w:tab w:val="num" w:pos="0"/>
              </w:tabs>
              <w:suppressAutoHyphens/>
              <w:spacing w:before="20" w:after="20" w:line="240" w:lineRule="exact"/>
              <w:jc w:val="center"/>
              <w:rPr>
                <w:lang w:eastAsia="ar-SA"/>
              </w:rPr>
            </w:pPr>
            <w:r>
              <w:rPr>
                <w:lang w:eastAsia="ar-SA"/>
              </w:rPr>
              <w:t>организатору (e-</w:t>
            </w:r>
            <w:proofErr w:type="spellStart"/>
            <w:r>
              <w:rPr>
                <w:lang w:eastAsia="ar-SA"/>
              </w:rPr>
              <w:t>mail</w:t>
            </w:r>
            <w:proofErr w:type="spellEnd"/>
            <w:r>
              <w:rPr>
                <w:lang w:eastAsia="ar-SA"/>
              </w:rPr>
              <w:t xml:space="preserve">: </w:t>
            </w:r>
            <w:proofErr w:type="spellStart"/>
            <w:r w:rsidRPr="002F5002">
              <w:rPr>
                <w:lang w:eastAsia="ar-SA"/>
              </w:rPr>
              <w:t>info@rally-sprint.events</w:t>
            </w:r>
            <w:proofErr w:type="spellEnd"/>
            <w:r>
              <w:rPr>
                <w:lang w:eastAsia="ar-SA"/>
              </w:rPr>
              <w:t>) в срок не позднее 24 часов до момента начала</w:t>
            </w:r>
          </w:p>
          <w:p w14:paraId="5B268B71" w14:textId="77777777" w:rsidR="002F5002" w:rsidRDefault="002F5002" w:rsidP="002F5002">
            <w:pPr>
              <w:keepNext/>
              <w:numPr>
                <w:ilvl w:val="1"/>
                <w:numId w:val="0"/>
              </w:numPr>
              <w:tabs>
                <w:tab w:val="num" w:pos="0"/>
              </w:tabs>
              <w:suppressAutoHyphens/>
              <w:spacing w:before="20" w:after="20" w:line="240" w:lineRule="exact"/>
              <w:jc w:val="center"/>
              <w:rPr>
                <w:lang w:eastAsia="ar-SA"/>
              </w:rPr>
            </w:pPr>
            <w:r>
              <w:rPr>
                <w:lang w:eastAsia="ar-SA"/>
              </w:rPr>
              <w:t>выдачи обязательных наклеек и рекламы. В случае не предоставления или предоставления неполного</w:t>
            </w:r>
          </w:p>
          <w:p w14:paraId="70C05ED1" w14:textId="77777777" w:rsidR="002F5002" w:rsidRPr="00AB1B6D" w:rsidRDefault="002F5002" w:rsidP="002F5002">
            <w:pPr>
              <w:keepNext/>
              <w:numPr>
                <w:ilvl w:val="1"/>
                <w:numId w:val="0"/>
              </w:numPr>
              <w:tabs>
                <w:tab w:val="num" w:pos="0"/>
              </w:tabs>
              <w:suppressAutoHyphens/>
              <w:spacing w:before="20" w:after="20" w:line="240" w:lineRule="exact"/>
              <w:jc w:val="center"/>
              <w:rPr>
                <w:lang w:eastAsia="ar-SA"/>
              </w:rPr>
            </w:pPr>
            <w:r>
              <w:rPr>
                <w:lang w:eastAsia="ar-SA"/>
              </w:rPr>
              <w:t>пакета экипаж считается не прошедшим Административную проверку.</w:t>
            </w:r>
          </w:p>
        </w:tc>
      </w:tr>
      <w:tr w:rsidR="0020394D" w:rsidRPr="00AB1B6D" w14:paraId="243CA11A" w14:textId="77777777" w:rsidTr="002C09AB">
        <w:tc>
          <w:tcPr>
            <w:tcW w:w="10890" w:type="dxa"/>
            <w:gridSpan w:val="5"/>
            <w:tcBorders>
              <w:top w:val="single" w:sz="8" w:space="0" w:color="000000"/>
              <w:left w:val="single" w:sz="8" w:space="0" w:color="000000"/>
              <w:bottom w:val="single" w:sz="8" w:space="0" w:color="000000"/>
              <w:right w:val="single" w:sz="8" w:space="0" w:color="000000"/>
            </w:tcBorders>
            <w:vAlign w:val="center"/>
          </w:tcPr>
          <w:p w14:paraId="3926E56F" w14:textId="77777777" w:rsidR="0020394D" w:rsidRPr="00AB1B6D" w:rsidRDefault="009F06FA" w:rsidP="00F823BA">
            <w:pPr>
              <w:keepNext/>
              <w:numPr>
                <w:ilvl w:val="1"/>
                <w:numId w:val="0"/>
              </w:numPr>
              <w:tabs>
                <w:tab w:val="num" w:pos="0"/>
              </w:tabs>
              <w:suppressAutoHyphens/>
              <w:spacing w:before="20" w:after="20" w:line="240" w:lineRule="exact"/>
              <w:jc w:val="center"/>
              <w:rPr>
                <w:rFonts w:eastAsia="Arial Unicode MS"/>
                <w:lang w:eastAsia="ar-SA"/>
              </w:rPr>
            </w:pPr>
            <w:r>
              <w:rPr>
                <w:b/>
                <w:bCs/>
                <w:i/>
                <w:iCs/>
                <w:lang w:eastAsia="ar-SA"/>
              </w:rPr>
              <w:t>28</w:t>
            </w:r>
            <w:r w:rsidR="000D5D99" w:rsidRPr="00AB1B6D">
              <w:rPr>
                <w:b/>
                <w:bCs/>
                <w:i/>
                <w:iCs/>
                <w:lang w:eastAsia="ar-SA"/>
              </w:rPr>
              <w:t xml:space="preserve"> </w:t>
            </w:r>
            <w:r w:rsidR="00EF2921">
              <w:rPr>
                <w:b/>
                <w:bCs/>
                <w:i/>
                <w:iCs/>
                <w:lang w:eastAsia="ar-SA"/>
              </w:rPr>
              <w:t>ноября</w:t>
            </w:r>
            <w:r w:rsidR="000D5D99" w:rsidRPr="00AB1B6D">
              <w:rPr>
                <w:b/>
                <w:bCs/>
                <w:i/>
                <w:iCs/>
                <w:lang w:eastAsia="ar-SA"/>
              </w:rPr>
              <w:t xml:space="preserve"> 2020 года, </w:t>
            </w:r>
            <w:r w:rsidR="00EF2921" w:rsidRPr="00AB1B6D">
              <w:rPr>
                <w:b/>
                <w:bCs/>
                <w:i/>
                <w:iCs/>
                <w:lang w:eastAsia="ar-SA"/>
              </w:rPr>
              <w:t>суббота</w:t>
            </w:r>
          </w:p>
        </w:tc>
      </w:tr>
      <w:tr w:rsidR="0020394D" w:rsidRPr="00AB1B6D" w14:paraId="4CEF08F3" w14:textId="77777777" w:rsidTr="002C09AB">
        <w:tc>
          <w:tcPr>
            <w:tcW w:w="1534" w:type="dxa"/>
            <w:gridSpan w:val="2"/>
            <w:tcBorders>
              <w:top w:val="single" w:sz="8" w:space="0" w:color="000000"/>
              <w:left w:val="single" w:sz="8" w:space="0" w:color="000000"/>
              <w:bottom w:val="single" w:sz="8" w:space="0" w:color="000000"/>
              <w:right w:val="nil"/>
            </w:tcBorders>
            <w:vAlign w:val="center"/>
          </w:tcPr>
          <w:p w14:paraId="44FD2AC0" w14:textId="77777777" w:rsidR="0020394D" w:rsidRPr="00AB1B6D" w:rsidRDefault="0020394D" w:rsidP="00827F7B">
            <w:pPr>
              <w:suppressAutoHyphens/>
              <w:snapToGrid w:val="0"/>
              <w:spacing w:before="20" w:after="20" w:line="240" w:lineRule="exact"/>
              <w:jc w:val="center"/>
              <w:rPr>
                <w:bCs/>
                <w:iCs/>
                <w:lang w:eastAsia="ar-SA"/>
              </w:rPr>
            </w:pPr>
            <w:r w:rsidRPr="00AB1B6D">
              <w:rPr>
                <w:bCs/>
                <w:iCs/>
                <w:lang w:eastAsia="ar-SA"/>
              </w:rPr>
              <w:t>8:</w:t>
            </w:r>
            <w:r w:rsidR="001B4292" w:rsidRPr="00AB1B6D">
              <w:rPr>
                <w:bCs/>
                <w:iCs/>
                <w:lang w:eastAsia="ar-SA"/>
              </w:rPr>
              <w:t>00</w:t>
            </w:r>
            <w:r w:rsidR="006529E1">
              <w:rPr>
                <w:bCs/>
                <w:iCs/>
                <w:lang w:eastAsia="ar-SA"/>
              </w:rPr>
              <w:t>-</w:t>
            </w:r>
            <w:r w:rsidR="00827F7B">
              <w:rPr>
                <w:bCs/>
                <w:iCs/>
                <w:lang w:eastAsia="ar-SA"/>
              </w:rPr>
              <w:t>10</w:t>
            </w:r>
            <w:r w:rsidRPr="00AB1B6D">
              <w:rPr>
                <w:bCs/>
                <w:iCs/>
                <w:lang w:eastAsia="ar-SA"/>
              </w:rPr>
              <w:t>:</w:t>
            </w:r>
            <w:r w:rsidR="00827F7B">
              <w:rPr>
                <w:bCs/>
                <w:iCs/>
                <w:lang w:eastAsia="ar-SA"/>
              </w:rPr>
              <w:t>2</w:t>
            </w:r>
            <w:r w:rsidRPr="00AB1B6D">
              <w:rPr>
                <w:bCs/>
                <w:iCs/>
                <w:lang w:eastAsia="ar-SA"/>
              </w:rPr>
              <w:t>0</w:t>
            </w:r>
          </w:p>
        </w:tc>
        <w:tc>
          <w:tcPr>
            <w:tcW w:w="5529" w:type="dxa"/>
            <w:gridSpan w:val="2"/>
            <w:tcBorders>
              <w:top w:val="single" w:sz="8" w:space="0" w:color="000000"/>
              <w:left w:val="single" w:sz="8" w:space="0" w:color="000000"/>
              <w:bottom w:val="single" w:sz="8" w:space="0" w:color="000000"/>
              <w:right w:val="nil"/>
            </w:tcBorders>
            <w:tcMar>
              <w:top w:w="0" w:type="dxa"/>
              <w:left w:w="0" w:type="dxa"/>
              <w:bottom w:w="0" w:type="dxa"/>
              <w:right w:w="0" w:type="dxa"/>
            </w:tcMar>
            <w:vAlign w:val="center"/>
          </w:tcPr>
          <w:p w14:paraId="3F5DEC74" w14:textId="77777777" w:rsidR="0020394D" w:rsidRPr="00AB1B6D" w:rsidRDefault="0020394D" w:rsidP="006A56AC">
            <w:pPr>
              <w:suppressAutoHyphens/>
              <w:snapToGrid w:val="0"/>
              <w:spacing w:before="20" w:after="20" w:line="240" w:lineRule="exact"/>
              <w:jc w:val="center"/>
              <w:rPr>
                <w:bCs/>
                <w:iCs/>
                <w:lang w:eastAsia="ar-SA"/>
              </w:rPr>
            </w:pPr>
            <w:r w:rsidRPr="00AB1B6D">
              <w:rPr>
                <w:lang w:eastAsia="ar-SA"/>
              </w:rPr>
              <w:t xml:space="preserve">Заезд автомобилей участников в </w:t>
            </w:r>
            <w:r w:rsidR="000D5D99" w:rsidRPr="00AB1B6D">
              <w:rPr>
                <w:lang w:eastAsia="ar-SA"/>
              </w:rPr>
              <w:t>парк сервиса.</w:t>
            </w:r>
            <w:r w:rsidRPr="00AB1B6D">
              <w:rPr>
                <w:lang w:eastAsia="ar-SA"/>
              </w:rPr>
              <w:t xml:space="preserve"> </w:t>
            </w:r>
            <w:r w:rsidR="00B7679E" w:rsidRPr="00AB1B6D">
              <w:rPr>
                <w:lang w:eastAsia="ar-SA"/>
              </w:rPr>
              <w:t xml:space="preserve">Выдача документации. </w:t>
            </w:r>
            <w:r w:rsidR="00FD5623" w:rsidRPr="00DE0D1C">
              <w:rPr>
                <w:lang w:eastAsia="ar-SA"/>
              </w:rPr>
              <w:t xml:space="preserve"> Получение датчиков хронометража</w:t>
            </w:r>
            <w:r w:rsidR="00FD5623">
              <w:rPr>
                <w:lang w:eastAsia="ar-SA"/>
              </w:rPr>
              <w:t xml:space="preserve">. </w:t>
            </w:r>
            <w:r w:rsidR="00CD3ACB">
              <w:rPr>
                <w:lang w:eastAsia="ar-SA"/>
              </w:rPr>
              <w:t>Т</w:t>
            </w:r>
            <w:r w:rsidR="003830A9" w:rsidRPr="00AB1B6D">
              <w:rPr>
                <w:lang w:eastAsia="ar-SA"/>
              </w:rPr>
              <w:t>ехническая</w:t>
            </w:r>
            <w:r w:rsidR="0042359F" w:rsidRPr="00AB1B6D">
              <w:rPr>
                <w:lang w:eastAsia="ar-SA"/>
              </w:rPr>
              <w:t xml:space="preserve"> </w:t>
            </w:r>
            <w:r w:rsidR="003830A9" w:rsidRPr="00AB1B6D">
              <w:rPr>
                <w:lang w:eastAsia="ar-SA"/>
              </w:rPr>
              <w:t>инспекция</w:t>
            </w:r>
            <w:r w:rsidR="006A56AC">
              <w:rPr>
                <w:lang w:eastAsia="ar-SA"/>
              </w:rPr>
              <w:t>.</w:t>
            </w:r>
          </w:p>
        </w:tc>
        <w:tc>
          <w:tcPr>
            <w:tcW w:w="3827"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vAlign w:val="center"/>
          </w:tcPr>
          <w:p w14:paraId="1144FCC7" w14:textId="77777777" w:rsidR="00C56631" w:rsidRPr="00C56631" w:rsidRDefault="00493DB1" w:rsidP="00C56631">
            <w:pPr>
              <w:keepNext/>
              <w:numPr>
                <w:ilvl w:val="1"/>
                <w:numId w:val="0"/>
              </w:numPr>
              <w:tabs>
                <w:tab w:val="num" w:pos="0"/>
              </w:tabs>
              <w:suppressAutoHyphens/>
              <w:spacing w:before="20" w:after="20" w:line="240" w:lineRule="exact"/>
              <w:jc w:val="center"/>
              <w:rPr>
                <w:rFonts w:eastAsia="Arial Unicode MS"/>
                <w:lang w:eastAsia="ar-SA"/>
              </w:rPr>
            </w:pPr>
            <w:r w:rsidRPr="00AB1B6D">
              <w:rPr>
                <w:rFonts w:eastAsia="Arial Unicode MS"/>
                <w:lang w:eastAsia="ar-SA"/>
              </w:rPr>
              <w:t>Ш</w:t>
            </w:r>
            <w:r w:rsidR="006A56AC">
              <w:rPr>
                <w:rFonts w:eastAsia="Arial Unicode MS"/>
                <w:lang w:eastAsia="ar-SA"/>
              </w:rPr>
              <w:t>таб ралли-спринта, паддок</w:t>
            </w:r>
            <w:r w:rsidRPr="00AB1B6D">
              <w:rPr>
                <w:rFonts w:eastAsia="Arial Unicode MS"/>
                <w:lang w:eastAsia="ar-SA"/>
              </w:rPr>
              <w:br/>
            </w:r>
            <w:r w:rsidR="00C56631" w:rsidRPr="00C56631">
              <w:rPr>
                <w:rFonts w:eastAsia="Arial Unicode MS"/>
                <w:lang w:eastAsia="ar-SA"/>
              </w:rPr>
              <w:t xml:space="preserve">ADM </w:t>
            </w:r>
            <w:proofErr w:type="spellStart"/>
            <w:r w:rsidR="00C56631" w:rsidRPr="00C56631">
              <w:rPr>
                <w:rFonts w:eastAsia="Arial Unicode MS"/>
                <w:lang w:eastAsia="ar-SA"/>
              </w:rPr>
              <w:t>Raceway</w:t>
            </w:r>
            <w:proofErr w:type="spellEnd"/>
          </w:p>
          <w:p w14:paraId="1EA22195" w14:textId="77777777" w:rsidR="0020394D" w:rsidRPr="00AB1B6D" w:rsidRDefault="00C56631" w:rsidP="00C56631">
            <w:pPr>
              <w:keepNext/>
              <w:numPr>
                <w:ilvl w:val="1"/>
                <w:numId w:val="0"/>
              </w:numPr>
              <w:tabs>
                <w:tab w:val="num" w:pos="0"/>
              </w:tabs>
              <w:suppressAutoHyphens/>
              <w:spacing w:before="20" w:after="20" w:line="240" w:lineRule="exact"/>
              <w:jc w:val="center"/>
              <w:rPr>
                <w:rFonts w:eastAsia="Arial Unicode MS"/>
                <w:lang w:eastAsia="ar-SA"/>
              </w:rPr>
            </w:pPr>
            <w:r w:rsidRPr="00C56631">
              <w:rPr>
                <w:rFonts w:eastAsia="Arial Unicode MS"/>
                <w:lang w:eastAsia="ar-SA"/>
              </w:rPr>
              <w:t>Адрес: Московская обл., Раменский район, Островецкий сельский округ, дер. Верхнее Мячково, аэродром Мячково</w:t>
            </w:r>
          </w:p>
        </w:tc>
      </w:tr>
      <w:tr w:rsidR="0020394D" w:rsidRPr="00AB1B6D" w14:paraId="03A239A6" w14:textId="77777777" w:rsidTr="002C09AB">
        <w:tc>
          <w:tcPr>
            <w:tcW w:w="1534" w:type="dxa"/>
            <w:gridSpan w:val="2"/>
            <w:tcBorders>
              <w:top w:val="single" w:sz="8" w:space="0" w:color="000000"/>
              <w:left w:val="single" w:sz="8" w:space="0" w:color="000000"/>
              <w:bottom w:val="single" w:sz="8" w:space="0" w:color="000000"/>
              <w:right w:val="nil"/>
            </w:tcBorders>
            <w:vAlign w:val="center"/>
          </w:tcPr>
          <w:p w14:paraId="0937387C" w14:textId="77777777" w:rsidR="0020394D" w:rsidRPr="00AB1B6D" w:rsidRDefault="006529E1" w:rsidP="00BF3701">
            <w:pPr>
              <w:suppressAutoHyphens/>
              <w:snapToGrid w:val="0"/>
              <w:spacing w:before="20" w:after="20" w:line="240" w:lineRule="exact"/>
              <w:jc w:val="center"/>
              <w:rPr>
                <w:bCs/>
                <w:iCs/>
                <w:lang w:eastAsia="ar-SA"/>
              </w:rPr>
            </w:pPr>
            <w:r>
              <w:rPr>
                <w:bCs/>
                <w:iCs/>
                <w:lang w:eastAsia="ar-SA"/>
              </w:rPr>
              <w:t>9:</w:t>
            </w:r>
            <w:r w:rsidR="00480F68">
              <w:rPr>
                <w:bCs/>
                <w:iCs/>
                <w:lang w:eastAsia="ar-SA"/>
              </w:rPr>
              <w:t>0</w:t>
            </w:r>
            <w:r>
              <w:rPr>
                <w:bCs/>
                <w:iCs/>
                <w:lang w:eastAsia="ar-SA"/>
              </w:rPr>
              <w:t>0</w:t>
            </w:r>
          </w:p>
        </w:tc>
        <w:tc>
          <w:tcPr>
            <w:tcW w:w="5529" w:type="dxa"/>
            <w:gridSpan w:val="2"/>
            <w:tcBorders>
              <w:top w:val="single" w:sz="8" w:space="0" w:color="000000"/>
              <w:left w:val="single" w:sz="8" w:space="0" w:color="000000"/>
              <w:bottom w:val="single" w:sz="8" w:space="0" w:color="000000"/>
              <w:right w:val="nil"/>
            </w:tcBorders>
            <w:tcMar>
              <w:top w:w="0" w:type="dxa"/>
              <w:left w:w="0" w:type="dxa"/>
              <w:bottom w:w="0" w:type="dxa"/>
              <w:right w:w="0" w:type="dxa"/>
            </w:tcMar>
            <w:vAlign w:val="center"/>
          </w:tcPr>
          <w:p w14:paraId="267E973C" w14:textId="77777777" w:rsidR="008B73C4" w:rsidRPr="00AB1B6D" w:rsidRDefault="0020394D" w:rsidP="00BF3701">
            <w:pPr>
              <w:suppressAutoHyphens/>
              <w:snapToGrid w:val="0"/>
              <w:spacing w:before="20" w:after="20" w:line="240" w:lineRule="exact"/>
              <w:jc w:val="center"/>
              <w:rPr>
                <w:bCs/>
                <w:iCs/>
                <w:lang w:eastAsia="ar-SA"/>
              </w:rPr>
            </w:pPr>
            <w:r w:rsidRPr="00AB1B6D">
              <w:rPr>
                <w:bCs/>
                <w:iCs/>
                <w:lang w:eastAsia="ar-SA"/>
              </w:rPr>
              <w:t>Окончание приема заявок</w:t>
            </w:r>
            <w:r w:rsidR="008B73C4">
              <w:rPr>
                <w:bCs/>
                <w:iCs/>
                <w:lang w:eastAsia="ar-SA"/>
              </w:rPr>
              <w:t xml:space="preserve"> </w:t>
            </w:r>
          </w:p>
        </w:tc>
        <w:tc>
          <w:tcPr>
            <w:tcW w:w="3827" w:type="dxa"/>
            <w:tcBorders>
              <w:top w:val="single" w:sz="4" w:space="0" w:color="auto"/>
              <w:left w:val="single" w:sz="8" w:space="0" w:color="000000"/>
              <w:bottom w:val="single" w:sz="4" w:space="0" w:color="auto"/>
              <w:right w:val="single" w:sz="8" w:space="0" w:color="000000"/>
            </w:tcBorders>
            <w:tcMar>
              <w:top w:w="0" w:type="dxa"/>
              <w:left w:w="0" w:type="dxa"/>
              <w:bottom w:w="0" w:type="dxa"/>
              <w:right w:w="0" w:type="dxa"/>
            </w:tcMar>
            <w:vAlign w:val="center"/>
          </w:tcPr>
          <w:p w14:paraId="617C9663" w14:textId="77777777" w:rsidR="005304FC" w:rsidRPr="006A56AC" w:rsidRDefault="007576BE" w:rsidP="006A56AC">
            <w:pPr>
              <w:suppressAutoHyphens/>
              <w:snapToGrid w:val="0"/>
              <w:spacing w:before="20" w:after="20" w:line="240" w:lineRule="exact"/>
              <w:jc w:val="center"/>
              <w:rPr>
                <w:rFonts w:eastAsia="Arial Unicode MS"/>
                <w:lang w:eastAsia="ar-SA"/>
              </w:rPr>
            </w:pPr>
            <w:r w:rsidRPr="00AB1B6D">
              <w:rPr>
                <w:rFonts w:eastAsia="Arial Unicode MS"/>
                <w:lang w:eastAsia="ar-SA"/>
              </w:rPr>
              <w:t>Штаб ралли-спринта.</w:t>
            </w:r>
          </w:p>
        </w:tc>
      </w:tr>
      <w:tr w:rsidR="00FE16EB" w:rsidRPr="00AB1B6D" w14:paraId="74FE2C14" w14:textId="77777777" w:rsidTr="002C09AB">
        <w:tc>
          <w:tcPr>
            <w:tcW w:w="1534" w:type="dxa"/>
            <w:gridSpan w:val="2"/>
            <w:tcBorders>
              <w:top w:val="single" w:sz="8" w:space="0" w:color="000000"/>
              <w:left w:val="single" w:sz="8" w:space="0" w:color="000000"/>
              <w:bottom w:val="single" w:sz="8" w:space="0" w:color="000000"/>
              <w:right w:val="nil"/>
            </w:tcBorders>
            <w:vAlign w:val="center"/>
          </w:tcPr>
          <w:p w14:paraId="018A3514" w14:textId="77777777" w:rsidR="00FE16EB" w:rsidRDefault="00FE16EB" w:rsidP="00BF3701">
            <w:pPr>
              <w:suppressAutoHyphens/>
              <w:snapToGrid w:val="0"/>
              <w:spacing w:before="20" w:after="20" w:line="240" w:lineRule="exact"/>
              <w:jc w:val="center"/>
              <w:rPr>
                <w:bCs/>
                <w:iCs/>
                <w:lang w:eastAsia="ar-SA"/>
              </w:rPr>
            </w:pPr>
            <w:r>
              <w:rPr>
                <w:bCs/>
                <w:iCs/>
                <w:lang w:eastAsia="ar-SA"/>
              </w:rPr>
              <w:t>9:20-10:20</w:t>
            </w:r>
          </w:p>
        </w:tc>
        <w:tc>
          <w:tcPr>
            <w:tcW w:w="5529" w:type="dxa"/>
            <w:gridSpan w:val="2"/>
            <w:tcBorders>
              <w:top w:val="single" w:sz="8" w:space="0" w:color="000000"/>
              <w:left w:val="single" w:sz="8" w:space="0" w:color="000000"/>
              <w:bottom w:val="single" w:sz="8" w:space="0" w:color="000000"/>
              <w:right w:val="nil"/>
            </w:tcBorders>
            <w:tcMar>
              <w:top w:w="0" w:type="dxa"/>
              <w:left w:w="0" w:type="dxa"/>
              <w:bottom w:w="0" w:type="dxa"/>
              <w:right w:w="0" w:type="dxa"/>
            </w:tcMar>
            <w:vAlign w:val="center"/>
          </w:tcPr>
          <w:p w14:paraId="2E22F458" w14:textId="77777777" w:rsidR="00FE16EB" w:rsidRPr="00AB1B6D" w:rsidRDefault="00FE16EB" w:rsidP="00BF3701">
            <w:pPr>
              <w:suppressAutoHyphens/>
              <w:snapToGrid w:val="0"/>
              <w:spacing w:before="20" w:after="20" w:line="240" w:lineRule="exact"/>
              <w:jc w:val="center"/>
              <w:rPr>
                <w:bCs/>
                <w:iCs/>
                <w:lang w:eastAsia="ar-SA"/>
              </w:rPr>
            </w:pPr>
            <w:r>
              <w:rPr>
                <w:bCs/>
                <w:iCs/>
                <w:lang w:eastAsia="ar-SA"/>
              </w:rPr>
              <w:t>П</w:t>
            </w:r>
            <w:r w:rsidRPr="00FE16EB">
              <w:rPr>
                <w:bCs/>
                <w:iCs/>
                <w:lang w:eastAsia="ar-SA"/>
              </w:rPr>
              <w:t>редстартовый медицинский контроль.</w:t>
            </w:r>
          </w:p>
        </w:tc>
        <w:tc>
          <w:tcPr>
            <w:tcW w:w="3827" w:type="dxa"/>
            <w:tcBorders>
              <w:top w:val="single" w:sz="4" w:space="0" w:color="auto"/>
              <w:left w:val="single" w:sz="8" w:space="0" w:color="000000"/>
              <w:bottom w:val="single" w:sz="4" w:space="0" w:color="auto"/>
              <w:right w:val="single" w:sz="8" w:space="0" w:color="000000"/>
            </w:tcBorders>
            <w:tcMar>
              <w:top w:w="0" w:type="dxa"/>
              <w:left w:w="0" w:type="dxa"/>
              <w:bottom w:w="0" w:type="dxa"/>
              <w:right w:w="0" w:type="dxa"/>
            </w:tcMar>
            <w:vAlign w:val="center"/>
          </w:tcPr>
          <w:p w14:paraId="0E0490AA" w14:textId="77777777" w:rsidR="00FE16EB" w:rsidRDefault="00FE16EB" w:rsidP="00BF3701">
            <w:pPr>
              <w:suppressAutoHyphens/>
              <w:snapToGrid w:val="0"/>
              <w:spacing w:before="20" w:after="20" w:line="240" w:lineRule="exact"/>
              <w:jc w:val="center"/>
              <w:rPr>
                <w:rFonts w:eastAsia="Arial Unicode MS"/>
                <w:lang w:eastAsia="ar-SA"/>
              </w:rPr>
            </w:pPr>
            <w:r>
              <w:rPr>
                <w:rFonts w:eastAsia="Arial Unicode MS"/>
                <w:lang w:eastAsia="ar-SA"/>
              </w:rPr>
              <w:t xml:space="preserve">Реанимобиль. </w:t>
            </w:r>
          </w:p>
          <w:p w14:paraId="602E8DAE" w14:textId="77777777" w:rsidR="00FE16EB" w:rsidRPr="00AB1B6D" w:rsidRDefault="00FE16EB" w:rsidP="00BF3701">
            <w:pPr>
              <w:suppressAutoHyphens/>
              <w:snapToGrid w:val="0"/>
              <w:spacing w:before="20" w:after="20" w:line="240" w:lineRule="exact"/>
              <w:jc w:val="center"/>
              <w:rPr>
                <w:rFonts w:eastAsia="Arial Unicode MS"/>
                <w:lang w:eastAsia="ar-SA"/>
              </w:rPr>
            </w:pPr>
            <w:r>
              <w:rPr>
                <w:rFonts w:eastAsia="Arial Unicode MS"/>
                <w:lang w:eastAsia="ar-SA"/>
              </w:rPr>
              <w:t xml:space="preserve">Паддок </w:t>
            </w:r>
            <w:r w:rsidRPr="00FE16EB">
              <w:rPr>
                <w:rFonts w:eastAsia="Arial Unicode MS"/>
                <w:lang w:eastAsia="ar-SA"/>
              </w:rPr>
              <w:t xml:space="preserve">ADM </w:t>
            </w:r>
            <w:proofErr w:type="spellStart"/>
            <w:r w:rsidRPr="00FE16EB">
              <w:rPr>
                <w:rFonts w:eastAsia="Arial Unicode MS"/>
                <w:lang w:eastAsia="ar-SA"/>
              </w:rPr>
              <w:t>Raceway</w:t>
            </w:r>
            <w:proofErr w:type="spellEnd"/>
          </w:p>
        </w:tc>
      </w:tr>
      <w:tr w:rsidR="0020394D" w:rsidRPr="00AB1B6D" w14:paraId="392E2B6A" w14:textId="77777777" w:rsidTr="002C09AB">
        <w:trPr>
          <w:trHeight w:val="222"/>
        </w:trPr>
        <w:tc>
          <w:tcPr>
            <w:tcW w:w="1534" w:type="dxa"/>
            <w:gridSpan w:val="2"/>
            <w:tcBorders>
              <w:top w:val="single" w:sz="8" w:space="0" w:color="000000"/>
              <w:left w:val="single" w:sz="8" w:space="0" w:color="000000"/>
              <w:bottom w:val="single" w:sz="8" w:space="0" w:color="000000"/>
              <w:right w:val="nil"/>
            </w:tcBorders>
            <w:vAlign w:val="center"/>
          </w:tcPr>
          <w:p w14:paraId="55EDF7F2" w14:textId="77777777" w:rsidR="0020394D" w:rsidRPr="00AB1B6D" w:rsidRDefault="008B73C4" w:rsidP="00827F7B">
            <w:pPr>
              <w:suppressAutoHyphens/>
              <w:spacing w:before="20" w:after="20" w:line="240" w:lineRule="exact"/>
              <w:jc w:val="center"/>
              <w:rPr>
                <w:lang w:eastAsia="ar-SA"/>
              </w:rPr>
            </w:pPr>
            <w:r>
              <w:rPr>
                <w:bCs/>
                <w:iCs/>
                <w:lang w:eastAsia="ar-SA"/>
              </w:rPr>
              <w:t>10:</w:t>
            </w:r>
            <w:r w:rsidR="00827F7B">
              <w:rPr>
                <w:bCs/>
                <w:iCs/>
                <w:lang w:eastAsia="ar-SA"/>
              </w:rPr>
              <w:t>2</w:t>
            </w:r>
            <w:r>
              <w:rPr>
                <w:bCs/>
                <w:iCs/>
                <w:lang w:eastAsia="ar-SA"/>
              </w:rPr>
              <w:t>0</w:t>
            </w:r>
          </w:p>
        </w:tc>
        <w:tc>
          <w:tcPr>
            <w:tcW w:w="5529" w:type="dxa"/>
            <w:gridSpan w:val="2"/>
            <w:tcBorders>
              <w:top w:val="single" w:sz="8" w:space="0" w:color="000000"/>
              <w:left w:val="single" w:sz="8" w:space="0" w:color="000000"/>
              <w:bottom w:val="single" w:sz="8" w:space="0" w:color="000000"/>
              <w:right w:val="nil"/>
            </w:tcBorders>
            <w:tcMar>
              <w:top w:w="0" w:type="dxa"/>
              <w:left w:w="0" w:type="dxa"/>
              <w:bottom w:w="0" w:type="dxa"/>
              <w:right w:w="0" w:type="dxa"/>
            </w:tcMar>
            <w:vAlign w:val="center"/>
          </w:tcPr>
          <w:p w14:paraId="254DE259" w14:textId="77777777" w:rsidR="0020394D" w:rsidRPr="00AB1B6D" w:rsidRDefault="00075237" w:rsidP="00BF3701">
            <w:pPr>
              <w:suppressAutoHyphens/>
              <w:snapToGrid w:val="0"/>
              <w:spacing w:before="20" w:after="20" w:line="240" w:lineRule="exact"/>
              <w:jc w:val="center"/>
              <w:rPr>
                <w:lang w:eastAsia="ar-SA"/>
              </w:rPr>
            </w:pPr>
            <w:r>
              <w:rPr>
                <w:lang w:eastAsia="ar-SA"/>
              </w:rPr>
              <w:t>Б</w:t>
            </w:r>
            <w:r w:rsidR="0020394D" w:rsidRPr="00AB1B6D">
              <w:rPr>
                <w:lang w:eastAsia="ar-SA"/>
              </w:rPr>
              <w:t>рифинг</w:t>
            </w:r>
          </w:p>
        </w:tc>
        <w:tc>
          <w:tcPr>
            <w:tcW w:w="3827" w:type="dxa"/>
            <w:tcBorders>
              <w:top w:val="single" w:sz="4" w:space="0" w:color="auto"/>
              <w:left w:val="single" w:sz="8" w:space="0" w:color="000000"/>
              <w:bottom w:val="single" w:sz="4" w:space="0" w:color="auto"/>
              <w:right w:val="single" w:sz="8" w:space="0" w:color="000000"/>
            </w:tcBorders>
            <w:tcMar>
              <w:top w:w="0" w:type="dxa"/>
              <w:left w:w="0" w:type="dxa"/>
              <w:bottom w:w="0" w:type="dxa"/>
              <w:right w:w="0" w:type="dxa"/>
            </w:tcMar>
            <w:vAlign w:val="center"/>
          </w:tcPr>
          <w:p w14:paraId="37F1253B" w14:textId="77777777" w:rsidR="005304FC" w:rsidRPr="00AB1B6D" w:rsidRDefault="00075237" w:rsidP="00BF3701">
            <w:pPr>
              <w:suppressAutoHyphens/>
              <w:snapToGrid w:val="0"/>
              <w:spacing w:before="20" w:after="20" w:line="240" w:lineRule="exact"/>
              <w:jc w:val="center"/>
              <w:rPr>
                <w:lang w:eastAsia="ar-SA"/>
              </w:rPr>
            </w:pPr>
            <w:r w:rsidRPr="00075237">
              <w:rPr>
                <w:rFonts w:eastAsia="Arial Unicode MS"/>
                <w:lang w:eastAsia="ar-SA"/>
              </w:rPr>
              <w:t>ДИСТАНЦИОННО. Официальный канал ралли</w:t>
            </w:r>
            <w:r w:rsidR="00480F68" w:rsidRPr="00480F68">
              <w:rPr>
                <w:rFonts w:eastAsia="Arial Unicode MS"/>
                <w:lang w:eastAsia="ar-SA"/>
              </w:rPr>
              <w:t>-</w:t>
            </w:r>
            <w:r w:rsidR="00480F68">
              <w:rPr>
                <w:rFonts w:eastAsia="Arial Unicode MS"/>
                <w:lang w:eastAsia="ar-SA"/>
              </w:rPr>
              <w:t>спринта</w:t>
            </w:r>
            <w:r w:rsidRPr="00075237">
              <w:rPr>
                <w:rFonts w:eastAsia="Arial Unicode MS"/>
                <w:lang w:eastAsia="ar-SA"/>
              </w:rPr>
              <w:t xml:space="preserve"> в мессенджере </w:t>
            </w:r>
            <w:proofErr w:type="spellStart"/>
            <w:r w:rsidRPr="00075237">
              <w:rPr>
                <w:rFonts w:eastAsia="Arial Unicode MS"/>
                <w:lang w:eastAsia="ar-SA"/>
              </w:rPr>
              <w:t>WhatsApp</w:t>
            </w:r>
            <w:proofErr w:type="spellEnd"/>
          </w:p>
        </w:tc>
      </w:tr>
      <w:tr w:rsidR="0020394D" w:rsidRPr="00AB1B6D" w14:paraId="032F16DE" w14:textId="77777777" w:rsidTr="002C09AB">
        <w:trPr>
          <w:trHeight w:val="158"/>
        </w:trPr>
        <w:tc>
          <w:tcPr>
            <w:tcW w:w="1534" w:type="dxa"/>
            <w:gridSpan w:val="2"/>
            <w:tcBorders>
              <w:top w:val="single" w:sz="4" w:space="0" w:color="auto"/>
              <w:left w:val="single" w:sz="8" w:space="0" w:color="000000"/>
              <w:bottom w:val="single" w:sz="8" w:space="0" w:color="000000"/>
            </w:tcBorders>
            <w:vAlign w:val="center"/>
          </w:tcPr>
          <w:p w14:paraId="3B445953" w14:textId="77777777" w:rsidR="0020394D" w:rsidRPr="00AB1B6D" w:rsidRDefault="001B4292" w:rsidP="008B73C4">
            <w:pPr>
              <w:suppressAutoHyphens/>
              <w:snapToGrid w:val="0"/>
              <w:spacing w:before="20" w:after="20" w:line="240" w:lineRule="exact"/>
              <w:jc w:val="center"/>
              <w:rPr>
                <w:lang w:eastAsia="ar-SA"/>
              </w:rPr>
            </w:pPr>
            <w:r w:rsidRPr="00AB1B6D">
              <w:rPr>
                <w:lang w:eastAsia="ar-SA"/>
              </w:rPr>
              <w:t>10:</w:t>
            </w:r>
            <w:r w:rsidR="008B73C4">
              <w:rPr>
                <w:lang w:eastAsia="ar-SA"/>
              </w:rPr>
              <w:t>5</w:t>
            </w:r>
            <w:r w:rsidR="0020394D" w:rsidRPr="00AB1B6D">
              <w:rPr>
                <w:lang w:eastAsia="ar-SA"/>
              </w:rPr>
              <w:t>0</w:t>
            </w:r>
          </w:p>
        </w:tc>
        <w:tc>
          <w:tcPr>
            <w:tcW w:w="5529" w:type="dxa"/>
            <w:gridSpan w:val="2"/>
            <w:tcBorders>
              <w:top w:val="single" w:sz="4" w:space="0" w:color="auto"/>
              <w:left w:val="single" w:sz="8" w:space="0" w:color="000000"/>
              <w:bottom w:val="single" w:sz="8" w:space="0" w:color="000000"/>
            </w:tcBorders>
            <w:tcMar>
              <w:left w:w="0" w:type="dxa"/>
              <w:right w:w="0" w:type="dxa"/>
            </w:tcMar>
            <w:vAlign w:val="center"/>
          </w:tcPr>
          <w:p w14:paraId="48239A7F" w14:textId="77777777" w:rsidR="0020394D" w:rsidRPr="00AB1B6D" w:rsidRDefault="008B73C4" w:rsidP="00BF3701">
            <w:pPr>
              <w:suppressAutoHyphens/>
              <w:snapToGrid w:val="0"/>
              <w:spacing w:before="20" w:after="20" w:line="240" w:lineRule="exact"/>
              <w:jc w:val="center"/>
              <w:rPr>
                <w:lang w:eastAsia="ar-SA"/>
              </w:rPr>
            </w:pPr>
            <w:r w:rsidRPr="00AB1B6D">
              <w:rPr>
                <w:lang w:eastAsia="ar-SA"/>
              </w:rPr>
              <w:t>Публикация списка Экипажей, допущенных к участию в соревновании</w:t>
            </w:r>
            <w:r>
              <w:rPr>
                <w:lang w:eastAsia="ar-SA"/>
              </w:rPr>
              <w:t xml:space="preserve">. </w:t>
            </w:r>
            <w:r w:rsidRPr="00AB1B6D">
              <w:rPr>
                <w:lang w:eastAsia="ar-SA"/>
              </w:rPr>
              <w:t>Публикация стартового протокола</w:t>
            </w:r>
          </w:p>
        </w:tc>
        <w:tc>
          <w:tcPr>
            <w:tcW w:w="3827" w:type="dxa"/>
            <w:tcBorders>
              <w:top w:val="single" w:sz="4" w:space="0" w:color="auto"/>
              <w:left w:val="single" w:sz="8" w:space="0" w:color="000000"/>
              <w:bottom w:val="single" w:sz="4" w:space="0" w:color="auto"/>
              <w:right w:val="single" w:sz="8" w:space="0" w:color="000000"/>
            </w:tcBorders>
            <w:tcMar>
              <w:left w:w="0" w:type="dxa"/>
              <w:right w:w="0" w:type="dxa"/>
            </w:tcMar>
            <w:vAlign w:val="center"/>
          </w:tcPr>
          <w:p w14:paraId="18EACFB5" w14:textId="77777777" w:rsidR="00DE0D1C" w:rsidRPr="00AB1B6D" w:rsidRDefault="00075237" w:rsidP="005304FC">
            <w:pPr>
              <w:suppressAutoHyphens/>
              <w:snapToGrid w:val="0"/>
              <w:spacing w:before="20" w:after="20" w:line="240" w:lineRule="exact"/>
              <w:jc w:val="center"/>
              <w:rPr>
                <w:rFonts w:eastAsia="Arial Unicode MS"/>
                <w:lang w:eastAsia="ar-SA"/>
              </w:rPr>
            </w:pPr>
            <w:r w:rsidRPr="00075237">
              <w:rPr>
                <w:lang w:eastAsia="ar-SA"/>
              </w:rPr>
              <w:t>ДИСТАНЦИОННО. Официальный канал</w:t>
            </w:r>
            <w:r w:rsidR="00480F68" w:rsidRPr="00075237">
              <w:rPr>
                <w:rFonts w:eastAsia="Arial Unicode MS"/>
                <w:lang w:eastAsia="ar-SA"/>
              </w:rPr>
              <w:t xml:space="preserve"> ралли</w:t>
            </w:r>
            <w:r w:rsidR="00480F68" w:rsidRPr="00480F68">
              <w:rPr>
                <w:rFonts w:eastAsia="Arial Unicode MS"/>
                <w:lang w:eastAsia="ar-SA"/>
              </w:rPr>
              <w:t>-</w:t>
            </w:r>
            <w:r w:rsidR="00480F68">
              <w:rPr>
                <w:rFonts w:eastAsia="Arial Unicode MS"/>
                <w:lang w:eastAsia="ar-SA"/>
              </w:rPr>
              <w:t>спринта</w:t>
            </w:r>
            <w:r w:rsidRPr="00075237">
              <w:rPr>
                <w:lang w:eastAsia="ar-SA"/>
              </w:rPr>
              <w:t xml:space="preserve"> в мессенджере </w:t>
            </w:r>
            <w:proofErr w:type="spellStart"/>
            <w:r w:rsidRPr="00075237">
              <w:rPr>
                <w:lang w:eastAsia="ar-SA"/>
              </w:rPr>
              <w:t>WhatsApp</w:t>
            </w:r>
            <w:proofErr w:type="spellEnd"/>
          </w:p>
        </w:tc>
      </w:tr>
      <w:tr w:rsidR="0020394D" w:rsidRPr="00AB1B6D" w14:paraId="55075E27" w14:textId="77777777" w:rsidTr="002C09AB">
        <w:trPr>
          <w:trHeight w:val="142"/>
        </w:trPr>
        <w:tc>
          <w:tcPr>
            <w:tcW w:w="1534" w:type="dxa"/>
            <w:gridSpan w:val="2"/>
            <w:tcBorders>
              <w:left w:val="single" w:sz="8" w:space="0" w:color="000000"/>
              <w:bottom w:val="single" w:sz="4" w:space="0" w:color="auto"/>
            </w:tcBorders>
            <w:vAlign w:val="center"/>
          </w:tcPr>
          <w:p w14:paraId="408CFA65" w14:textId="77777777" w:rsidR="0020394D" w:rsidRPr="00AB1B6D" w:rsidRDefault="0020394D" w:rsidP="008B73C4">
            <w:pPr>
              <w:suppressAutoHyphens/>
              <w:snapToGrid w:val="0"/>
              <w:spacing w:before="20" w:after="20" w:line="240" w:lineRule="exact"/>
              <w:jc w:val="center"/>
              <w:rPr>
                <w:lang w:eastAsia="ar-SA"/>
              </w:rPr>
            </w:pPr>
            <w:r w:rsidRPr="00AB1B6D">
              <w:rPr>
                <w:lang w:eastAsia="ar-SA"/>
              </w:rPr>
              <w:t>1</w:t>
            </w:r>
            <w:r w:rsidR="008B73C4">
              <w:rPr>
                <w:lang w:eastAsia="ar-SA"/>
              </w:rPr>
              <w:t>1</w:t>
            </w:r>
            <w:r w:rsidRPr="00AB1B6D">
              <w:rPr>
                <w:lang w:eastAsia="ar-SA"/>
              </w:rPr>
              <w:t>:</w:t>
            </w:r>
            <w:r w:rsidR="008B73C4">
              <w:rPr>
                <w:lang w:eastAsia="ar-SA"/>
              </w:rPr>
              <w:t>00</w:t>
            </w:r>
          </w:p>
        </w:tc>
        <w:tc>
          <w:tcPr>
            <w:tcW w:w="5529" w:type="dxa"/>
            <w:gridSpan w:val="2"/>
            <w:tcBorders>
              <w:left w:val="single" w:sz="8" w:space="0" w:color="000000"/>
              <w:bottom w:val="single" w:sz="4" w:space="0" w:color="auto"/>
            </w:tcBorders>
            <w:tcMar>
              <w:left w:w="0" w:type="dxa"/>
              <w:right w:w="0" w:type="dxa"/>
            </w:tcMar>
            <w:vAlign w:val="center"/>
          </w:tcPr>
          <w:p w14:paraId="7B6ED3ED" w14:textId="77777777" w:rsidR="0020394D" w:rsidRPr="00AB1B6D" w:rsidRDefault="008B73C4" w:rsidP="00BF3701">
            <w:pPr>
              <w:suppressAutoHyphens/>
              <w:snapToGrid w:val="0"/>
              <w:spacing w:before="20" w:after="20" w:line="240" w:lineRule="exact"/>
              <w:jc w:val="center"/>
              <w:rPr>
                <w:lang w:eastAsia="ar-SA"/>
              </w:rPr>
            </w:pPr>
            <w:r w:rsidRPr="00AB1B6D">
              <w:rPr>
                <w:lang w:eastAsia="ar-SA"/>
              </w:rPr>
              <w:t>Ознакомление с Дистанцией соревнования (СУ-1) (пропись)</w:t>
            </w:r>
          </w:p>
        </w:tc>
        <w:tc>
          <w:tcPr>
            <w:tcW w:w="3827" w:type="dxa"/>
            <w:tcBorders>
              <w:top w:val="single" w:sz="4" w:space="0" w:color="auto"/>
              <w:left w:val="single" w:sz="8" w:space="0" w:color="000000"/>
              <w:bottom w:val="single" w:sz="4" w:space="0" w:color="auto"/>
              <w:right w:val="single" w:sz="8" w:space="0" w:color="000000"/>
            </w:tcBorders>
            <w:tcMar>
              <w:left w:w="0" w:type="dxa"/>
              <w:right w:w="0" w:type="dxa"/>
            </w:tcMar>
            <w:vAlign w:val="center"/>
          </w:tcPr>
          <w:p w14:paraId="65C516C5" w14:textId="77777777" w:rsidR="0020394D" w:rsidRPr="005304FC" w:rsidRDefault="005304FC" w:rsidP="005304FC">
            <w:pPr>
              <w:suppressAutoHyphens/>
              <w:spacing w:before="20" w:after="20" w:line="240" w:lineRule="exact"/>
              <w:jc w:val="center"/>
            </w:pPr>
            <w:r w:rsidRPr="00C56631">
              <w:rPr>
                <w:rFonts w:eastAsia="Arial Unicode MS"/>
                <w:lang w:eastAsia="ar-SA"/>
              </w:rPr>
              <w:t xml:space="preserve">ADM </w:t>
            </w:r>
            <w:proofErr w:type="spellStart"/>
            <w:r w:rsidRPr="00C56631">
              <w:rPr>
                <w:rFonts w:eastAsia="Arial Unicode MS"/>
                <w:lang w:eastAsia="ar-SA"/>
              </w:rPr>
              <w:t>Raceway</w:t>
            </w:r>
            <w:proofErr w:type="spellEnd"/>
          </w:p>
        </w:tc>
      </w:tr>
      <w:tr w:rsidR="0020394D" w:rsidRPr="00AB1B6D" w14:paraId="6534D24B" w14:textId="77777777" w:rsidTr="002C09AB">
        <w:trPr>
          <w:trHeight w:val="133"/>
        </w:trPr>
        <w:tc>
          <w:tcPr>
            <w:tcW w:w="1534" w:type="dxa"/>
            <w:gridSpan w:val="2"/>
            <w:tcBorders>
              <w:top w:val="single" w:sz="4" w:space="0" w:color="auto"/>
              <w:left w:val="single" w:sz="8" w:space="0" w:color="000000"/>
              <w:bottom w:val="single" w:sz="8" w:space="0" w:color="000000"/>
            </w:tcBorders>
            <w:vAlign w:val="center"/>
          </w:tcPr>
          <w:p w14:paraId="16B3EF2A" w14:textId="77777777" w:rsidR="0020394D" w:rsidRPr="00AB1B6D" w:rsidRDefault="0020394D" w:rsidP="00080237">
            <w:pPr>
              <w:suppressAutoHyphens/>
              <w:snapToGrid w:val="0"/>
              <w:spacing w:before="20" w:after="20" w:line="240" w:lineRule="exact"/>
              <w:jc w:val="center"/>
              <w:rPr>
                <w:lang w:eastAsia="ar-SA"/>
              </w:rPr>
            </w:pPr>
            <w:r w:rsidRPr="00AB1B6D">
              <w:rPr>
                <w:lang w:eastAsia="ar-SA"/>
              </w:rPr>
              <w:t>1</w:t>
            </w:r>
            <w:r w:rsidR="00080237">
              <w:rPr>
                <w:lang w:eastAsia="ar-SA"/>
              </w:rPr>
              <w:t>2</w:t>
            </w:r>
            <w:r w:rsidRPr="00AB1B6D">
              <w:rPr>
                <w:lang w:eastAsia="ar-SA"/>
              </w:rPr>
              <w:t>:</w:t>
            </w:r>
            <w:r w:rsidR="00827F7B">
              <w:rPr>
                <w:lang w:eastAsia="ar-SA"/>
              </w:rPr>
              <w:t>00</w:t>
            </w:r>
          </w:p>
        </w:tc>
        <w:tc>
          <w:tcPr>
            <w:tcW w:w="5529" w:type="dxa"/>
            <w:gridSpan w:val="2"/>
            <w:tcBorders>
              <w:top w:val="single" w:sz="4" w:space="0" w:color="auto"/>
              <w:left w:val="single" w:sz="8" w:space="0" w:color="000000"/>
              <w:bottom w:val="single" w:sz="8" w:space="0" w:color="000000"/>
            </w:tcBorders>
            <w:tcMar>
              <w:left w:w="0" w:type="dxa"/>
              <w:right w:w="0" w:type="dxa"/>
            </w:tcMar>
            <w:vAlign w:val="center"/>
          </w:tcPr>
          <w:p w14:paraId="0FEACE71" w14:textId="77777777" w:rsidR="0020394D" w:rsidRPr="00AB1B6D" w:rsidRDefault="00080237" w:rsidP="00080237">
            <w:pPr>
              <w:suppressAutoHyphens/>
              <w:snapToGrid w:val="0"/>
              <w:spacing w:before="20" w:after="20" w:line="240" w:lineRule="exact"/>
              <w:jc w:val="center"/>
              <w:rPr>
                <w:lang w:eastAsia="ar-SA"/>
              </w:rPr>
            </w:pPr>
            <w:r w:rsidRPr="00AB1B6D">
              <w:rPr>
                <w:lang w:eastAsia="ar-SA"/>
              </w:rPr>
              <w:t>Ознакомление с Дистанцией соревнования (СУ-</w:t>
            </w:r>
            <w:r>
              <w:rPr>
                <w:lang w:eastAsia="ar-SA"/>
              </w:rPr>
              <w:t>2</w:t>
            </w:r>
            <w:r w:rsidRPr="00AB1B6D">
              <w:rPr>
                <w:lang w:eastAsia="ar-SA"/>
              </w:rPr>
              <w:t>) (пропись)</w:t>
            </w:r>
          </w:p>
        </w:tc>
        <w:tc>
          <w:tcPr>
            <w:tcW w:w="3827" w:type="dxa"/>
            <w:tcBorders>
              <w:top w:val="single" w:sz="4" w:space="0" w:color="auto"/>
              <w:left w:val="single" w:sz="8" w:space="0" w:color="000000"/>
              <w:bottom w:val="single" w:sz="4" w:space="0" w:color="auto"/>
              <w:right w:val="single" w:sz="8" w:space="0" w:color="000000"/>
            </w:tcBorders>
            <w:tcMar>
              <w:left w:w="0" w:type="dxa"/>
              <w:right w:w="0" w:type="dxa"/>
            </w:tcMar>
            <w:vAlign w:val="center"/>
          </w:tcPr>
          <w:p w14:paraId="3DFE70A9" w14:textId="77777777" w:rsidR="0020394D" w:rsidRPr="005304FC" w:rsidRDefault="00C56631" w:rsidP="005304FC">
            <w:pPr>
              <w:suppressAutoHyphens/>
              <w:spacing w:before="20" w:after="20" w:line="240" w:lineRule="exact"/>
              <w:jc w:val="center"/>
            </w:pPr>
            <w:r w:rsidRPr="00C56631">
              <w:rPr>
                <w:rFonts w:eastAsia="Arial Unicode MS"/>
                <w:lang w:eastAsia="ar-SA"/>
              </w:rPr>
              <w:t xml:space="preserve">ADM </w:t>
            </w:r>
            <w:proofErr w:type="spellStart"/>
            <w:r w:rsidRPr="00C56631">
              <w:rPr>
                <w:rFonts w:eastAsia="Arial Unicode MS"/>
                <w:lang w:eastAsia="ar-SA"/>
              </w:rPr>
              <w:t>Raceway</w:t>
            </w:r>
            <w:proofErr w:type="spellEnd"/>
          </w:p>
        </w:tc>
      </w:tr>
      <w:tr w:rsidR="00080237" w:rsidRPr="00AB1B6D" w14:paraId="23453CD0" w14:textId="77777777" w:rsidTr="002C09AB">
        <w:trPr>
          <w:trHeight w:val="133"/>
        </w:trPr>
        <w:tc>
          <w:tcPr>
            <w:tcW w:w="1534" w:type="dxa"/>
            <w:gridSpan w:val="2"/>
            <w:tcBorders>
              <w:top w:val="single" w:sz="4" w:space="0" w:color="auto"/>
              <w:left w:val="single" w:sz="8" w:space="0" w:color="000000"/>
              <w:bottom w:val="single" w:sz="8" w:space="0" w:color="000000"/>
            </w:tcBorders>
            <w:vAlign w:val="center"/>
          </w:tcPr>
          <w:p w14:paraId="36746B5A" w14:textId="77777777" w:rsidR="00080237" w:rsidRPr="00AB1B6D" w:rsidRDefault="00080237" w:rsidP="00080237">
            <w:pPr>
              <w:suppressAutoHyphens/>
              <w:snapToGrid w:val="0"/>
              <w:spacing w:before="20" w:after="20" w:line="240" w:lineRule="exact"/>
              <w:jc w:val="center"/>
              <w:rPr>
                <w:lang w:eastAsia="ar-SA"/>
              </w:rPr>
            </w:pPr>
            <w:r w:rsidRPr="00AB1B6D">
              <w:rPr>
                <w:lang w:eastAsia="ar-SA"/>
              </w:rPr>
              <w:t>1</w:t>
            </w:r>
            <w:r>
              <w:rPr>
                <w:lang w:eastAsia="ar-SA"/>
              </w:rPr>
              <w:t>3</w:t>
            </w:r>
            <w:r w:rsidRPr="00AB1B6D">
              <w:rPr>
                <w:lang w:eastAsia="ar-SA"/>
              </w:rPr>
              <w:t>:</w:t>
            </w:r>
            <w:r>
              <w:rPr>
                <w:lang w:eastAsia="ar-SA"/>
              </w:rPr>
              <w:t>00</w:t>
            </w:r>
          </w:p>
        </w:tc>
        <w:tc>
          <w:tcPr>
            <w:tcW w:w="5529" w:type="dxa"/>
            <w:gridSpan w:val="2"/>
            <w:tcBorders>
              <w:top w:val="single" w:sz="4" w:space="0" w:color="auto"/>
              <w:left w:val="single" w:sz="8" w:space="0" w:color="000000"/>
              <w:bottom w:val="single" w:sz="8" w:space="0" w:color="000000"/>
            </w:tcBorders>
            <w:tcMar>
              <w:left w:w="0" w:type="dxa"/>
              <w:right w:w="0" w:type="dxa"/>
            </w:tcMar>
            <w:vAlign w:val="center"/>
          </w:tcPr>
          <w:p w14:paraId="2B4728F3" w14:textId="77777777" w:rsidR="00080237" w:rsidRPr="00AB1B6D" w:rsidRDefault="00080237" w:rsidP="00080237">
            <w:pPr>
              <w:suppressAutoHyphens/>
              <w:snapToGrid w:val="0"/>
              <w:spacing w:before="20" w:after="20" w:line="240" w:lineRule="exact"/>
              <w:jc w:val="center"/>
              <w:rPr>
                <w:lang w:eastAsia="ar-SA"/>
              </w:rPr>
            </w:pPr>
            <w:r w:rsidRPr="00AB1B6D">
              <w:rPr>
                <w:lang w:eastAsia="ar-SA"/>
              </w:rPr>
              <w:t>Старт 1-го экипажа на СУ-1</w:t>
            </w:r>
          </w:p>
        </w:tc>
        <w:tc>
          <w:tcPr>
            <w:tcW w:w="3827" w:type="dxa"/>
            <w:tcBorders>
              <w:top w:val="single" w:sz="4" w:space="0" w:color="auto"/>
              <w:left w:val="single" w:sz="8" w:space="0" w:color="000000"/>
              <w:bottom w:val="single" w:sz="4" w:space="0" w:color="auto"/>
              <w:right w:val="single" w:sz="8" w:space="0" w:color="000000"/>
            </w:tcBorders>
            <w:tcMar>
              <w:left w:w="0" w:type="dxa"/>
              <w:right w:w="0" w:type="dxa"/>
            </w:tcMar>
            <w:vAlign w:val="center"/>
          </w:tcPr>
          <w:p w14:paraId="63FAB02B" w14:textId="77777777" w:rsidR="00080237" w:rsidRPr="002F5002" w:rsidRDefault="00080237" w:rsidP="002F5002">
            <w:pPr>
              <w:suppressAutoHyphens/>
              <w:spacing w:before="20" w:after="20" w:line="240" w:lineRule="exact"/>
              <w:jc w:val="center"/>
            </w:pPr>
            <w:r w:rsidRPr="00C56631">
              <w:rPr>
                <w:rFonts w:eastAsia="Arial Unicode MS"/>
                <w:lang w:eastAsia="ar-SA"/>
              </w:rPr>
              <w:t xml:space="preserve">ADM </w:t>
            </w:r>
            <w:proofErr w:type="spellStart"/>
            <w:r w:rsidRPr="00C56631">
              <w:rPr>
                <w:rFonts w:eastAsia="Arial Unicode MS"/>
                <w:lang w:eastAsia="ar-SA"/>
              </w:rPr>
              <w:t>Raceway</w:t>
            </w:r>
            <w:proofErr w:type="spellEnd"/>
          </w:p>
        </w:tc>
      </w:tr>
      <w:tr w:rsidR="00080237" w:rsidRPr="00AB1B6D" w14:paraId="77D578AC" w14:textId="77777777" w:rsidTr="002C09AB">
        <w:tc>
          <w:tcPr>
            <w:tcW w:w="1534" w:type="dxa"/>
            <w:gridSpan w:val="2"/>
            <w:tcBorders>
              <w:left w:val="single" w:sz="8" w:space="0" w:color="000000"/>
              <w:bottom w:val="single" w:sz="8" w:space="0" w:color="000000"/>
            </w:tcBorders>
            <w:vAlign w:val="center"/>
          </w:tcPr>
          <w:p w14:paraId="323AAD36" w14:textId="77777777" w:rsidR="00080237" w:rsidRPr="00AB1B6D" w:rsidRDefault="00080237" w:rsidP="00080237">
            <w:pPr>
              <w:suppressAutoHyphens/>
              <w:snapToGrid w:val="0"/>
              <w:spacing w:before="20" w:after="20" w:line="240" w:lineRule="exact"/>
              <w:jc w:val="center"/>
              <w:rPr>
                <w:lang w:eastAsia="ar-SA"/>
              </w:rPr>
            </w:pPr>
            <w:r>
              <w:rPr>
                <w:lang w:eastAsia="ar-SA"/>
              </w:rPr>
              <w:t>14:00</w:t>
            </w:r>
          </w:p>
        </w:tc>
        <w:tc>
          <w:tcPr>
            <w:tcW w:w="5529" w:type="dxa"/>
            <w:gridSpan w:val="2"/>
            <w:tcBorders>
              <w:left w:val="single" w:sz="8" w:space="0" w:color="000000"/>
              <w:bottom w:val="single" w:sz="8" w:space="0" w:color="000000"/>
            </w:tcBorders>
            <w:tcMar>
              <w:left w:w="0" w:type="dxa"/>
              <w:right w:w="0" w:type="dxa"/>
            </w:tcMar>
            <w:vAlign w:val="center"/>
          </w:tcPr>
          <w:p w14:paraId="1013CC8F" w14:textId="77777777" w:rsidR="00080237" w:rsidRPr="00AB1B6D" w:rsidRDefault="00080237" w:rsidP="00080237">
            <w:pPr>
              <w:suppressAutoHyphens/>
              <w:snapToGrid w:val="0"/>
              <w:spacing w:before="20" w:after="20" w:line="240" w:lineRule="exact"/>
              <w:jc w:val="center"/>
              <w:rPr>
                <w:lang w:eastAsia="ar-SA"/>
              </w:rPr>
            </w:pPr>
            <w:r w:rsidRPr="00AB1B6D">
              <w:rPr>
                <w:lang w:eastAsia="ar-SA"/>
              </w:rPr>
              <w:t>Старт 1-го экипажа на СУ-</w:t>
            </w:r>
            <w:r>
              <w:rPr>
                <w:lang w:eastAsia="ar-SA"/>
              </w:rPr>
              <w:t>2</w:t>
            </w:r>
          </w:p>
        </w:tc>
        <w:tc>
          <w:tcPr>
            <w:tcW w:w="3827" w:type="dxa"/>
            <w:tcBorders>
              <w:top w:val="single" w:sz="4" w:space="0" w:color="auto"/>
              <w:left w:val="single" w:sz="8" w:space="0" w:color="000000"/>
              <w:bottom w:val="single" w:sz="4" w:space="0" w:color="auto"/>
              <w:right w:val="single" w:sz="8" w:space="0" w:color="000000"/>
            </w:tcBorders>
            <w:tcMar>
              <w:left w:w="0" w:type="dxa"/>
              <w:right w:w="0" w:type="dxa"/>
            </w:tcMar>
            <w:vAlign w:val="center"/>
          </w:tcPr>
          <w:p w14:paraId="629B388E" w14:textId="77777777" w:rsidR="00080237" w:rsidRPr="002F5002" w:rsidRDefault="00080237" w:rsidP="002F5002">
            <w:pPr>
              <w:suppressAutoHyphens/>
              <w:spacing w:before="20" w:after="20" w:line="240" w:lineRule="exact"/>
              <w:jc w:val="center"/>
              <w:rPr>
                <w:rFonts w:eastAsia="Arial Unicode MS"/>
                <w:lang w:eastAsia="ar-SA"/>
              </w:rPr>
            </w:pPr>
            <w:r w:rsidRPr="00C56631">
              <w:rPr>
                <w:rFonts w:eastAsia="Arial Unicode MS"/>
                <w:lang w:eastAsia="ar-SA"/>
              </w:rPr>
              <w:t xml:space="preserve">ADM </w:t>
            </w:r>
            <w:proofErr w:type="spellStart"/>
            <w:r w:rsidRPr="00C56631">
              <w:rPr>
                <w:rFonts w:eastAsia="Arial Unicode MS"/>
                <w:lang w:eastAsia="ar-SA"/>
              </w:rPr>
              <w:t>Raceway</w:t>
            </w:r>
            <w:proofErr w:type="spellEnd"/>
          </w:p>
        </w:tc>
      </w:tr>
      <w:tr w:rsidR="00080237" w:rsidRPr="00AB1B6D" w14:paraId="334EE226" w14:textId="77777777" w:rsidTr="002C09AB">
        <w:tc>
          <w:tcPr>
            <w:tcW w:w="1534" w:type="dxa"/>
            <w:gridSpan w:val="2"/>
            <w:tcBorders>
              <w:top w:val="single" w:sz="8" w:space="0" w:color="000000"/>
              <w:left w:val="single" w:sz="8" w:space="0" w:color="000000"/>
              <w:bottom w:val="single" w:sz="8" w:space="0" w:color="000000"/>
              <w:right w:val="nil"/>
            </w:tcBorders>
            <w:vAlign w:val="center"/>
          </w:tcPr>
          <w:p w14:paraId="53835D90" w14:textId="77777777" w:rsidR="00080237" w:rsidRPr="00AB1B6D" w:rsidRDefault="00080237" w:rsidP="00080237">
            <w:pPr>
              <w:suppressAutoHyphens/>
              <w:snapToGrid w:val="0"/>
              <w:spacing w:before="20" w:after="20" w:line="240" w:lineRule="exact"/>
              <w:jc w:val="center"/>
              <w:rPr>
                <w:lang w:eastAsia="ar-SA"/>
              </w:rPr>
            </w:pPr>
            <w:r>
              <w:rPr>
                <w:lang w:eastAsia="ar-SA"/>
              </w:rPr>
              <w:t>15:00</w:t>
            </w:r>
          </w:p>
        </w:tc>
        <w:tc>
          <w:tcPr>
            <w:tcW w:w="5529" w:type="dxa"/>
            <w:gridSpan w:val="2"/>
            <w:tcBorders>
              <w:top w:val="single" w:sz="8" w:space="0" w:color="000000"/>
              <w:left w:val="single" w:sz="8" w:space="0" w:color="000000"/>
              <w:bottom w:val="single" w:sz="8" w:space="0" w:color="000000"/>
              <w:right w:val="nil"/>
            </w:tcBorders>
            <w:tcMar>
              <w:top w:w="0" w:type="dxa"/>
              <w:left w:w="0" w:type="dxa"/>
              <w:bottom w:w="0" w:type="dxa"/>
              <w:right w:w="0" w:type="dxa"/>
            </w:tcMar>
            <w:vAlign w:val="center"/>
          </w:tcPr>
          <w:p w14:paraId="71A9398C" w14:textId="77777777" w:rsidR="00080237" w:rsidRPr="00AB1B6D" w:rsidRDefault="00080237" w:rsidP="00080237">
            <w:pPr>
              <w:suppressAutoHyphens/>
              <w:snapToGrid w:val="0"/>
              <w:spacing w:before="20" w:after="20" w:line="240" w:lineRule="exact"/>
              <w:jc w:val="center"/>
              <w:rPr>
                <w:lang w:eastAsia="ar-SA"/>
              </w:rPr>
            </w:pPr>
            <w:r w:rsidRPr="00AB1B6D">
              <w:rPr>
                <w:lang w:eastAsia="ar-SA"/>
              </w:rPr>
              <w:t>Ознакомление с Дистанцией соревнования (СУ-3) (пропись)</w:t>
            </w:r>
          </w:p>
        </w:tc>
        <w:tc>
          <w:tcPr>
            <w:tcW w:w="3827" w:type="dxa"/>
            <w:tcBorders>
              <w:top w:val="single" w:sz="4" w:space="0" w:color="auto"/>
              <w:left w:val="single" w:sz="8" w:space="0" w:color="000000"/>
              <w:bottom w:val="single" w:sz="4" w:space="0" w:color="auto"/>
              <w:right w:val="single" w:sz="8" w:space="0" w:color="000000"/>
            </w:tcBorders>
            <w:tcMar>
              <w:top w:w="0" w:type="dxa"/>
              <w:left w:w="0" w:type="dxa"/>
              <w:bottom w:w="0" w:type="dxa"/>
              <w:right w:w="0" w:type="dxa"/>
            </w:tcMar>
            <w:vAlign w:val="center"/>
          </w:tcPr>
          <w:p w14:paraId="0411A0B5" w14:textId="77777777" w:rsidR="00080237" w:rsidRPr="005304FC" w:rsidRDefault="00080237" w:rsidP="005304FC">
            <w:pPr>
              <w:suppressAutoHyphens/>
              <w:spacing w:before="20" w:after="20" w:line="240" w:lineRule="exact"/>
              <w:jc w:val="center"/>
              <w:rPr>
                <w:rFonts w:eastAsia="Arial Unicode MS"/>
                <w:lang w:eastAsia="ar-SA"/>
              </w:rPr>
            </w:pPr>
            <w:r w:rsidRPr="00C56631">
              <w:rPr>
                <w:rFonts w:eastAsia="Arial Unicode MS"/>
                <w:lang w:eastAsia="ar-SA"/>
              </w:rPr>
              <w:t xml:space="preserve">ADM </w:t>
            </w:r>
            <w:proofErr w:type="spellStart"/>
            <w:r w:rsidRPr="00C56631">
              <w:rPr>
                <w:rFonts w:eastAsia="Arial Unicode MS"/>
                <w:lang w:eastAsia="ar-SA"/>
              </w:rPr>
              <w:t>Raceway</w:t>
            </w:r>
            <w:proofErr w:type="spellEnd"/>
          </w:p>
        </w:tc>
      </w:tr>
      <w:tr w:rsidR="00080237" w:rsidRPr="00AB1B6D" w14:paraId="6D48AE9A" w14:textId="77777777" w:rsidTr="002C09AB">
        <w:tc>
          <w:tcPr>
            <w:tcW w:w="1534" w:type="dxa"/>
            <w:gridSpan w:val="2"/>
            <w:tcBorders>
              <w:top w:val="single" w:sz="8" w:space="0" w:color="000000"/>
              <w:left w:val="single" w:sz="8" w:space="0" w:color="000000"/>
              <w:bottom w:val="single" w:sz="8" w:space="0" w:color="000000"/>
              <w:right w:val="nil"/>
            </w:tcBorders>
            <w:vAlign w:val="center"/>
          </w:tcPr>
          <w:p w14:paraId="74468D97" w14:textId="77777777" w:rsidR="00080237" w:rsidRPr="00AB1B6D" w:rsidRDefault="00080237" w:rsidP="009E1C6F">
            <w:pPr>
              <w:suppressAutoHyphens/>
              <w:snapToGrid w:val="0"/>
              <w:spacing w:before="20" w:after="20" w:line="240" w:lineRule="exact"/>
              <w:jc w:val="center"/>
              <w:rPr>
                <w:lang w:eastAsia="ar-SA"/>
              </w:rPr>
            </w:pPr>
            <w:r w:rsidRPr="00AB1B6D">
              <w:rPr>
                <w:lang w:eastAsia="ar-SA"/>
              </w:rPr>
              <w:t>1</w:t>
            </w:r>
            <w:r w:rsidR="009E1C6F">
              <w:rPr>
                <w:lang w:eastAsia="ar-SA"/>
              </w:rPr>
              <w:t>6</w:t>
            </w:r>
            <w:r w:rsidRPr="00AB1B6D">
              <w:rPr>
                <w:lang w:eastAsia="ar-SA"/>
              </w:rPr>
              <w:t>:</w:t>
            </w:r>
            <w:r>
              <w:rPr>
                <w:lang w:eastAsia="ar-SA"/>
              </w:rPr>
              <w:t>0</w:t>
            </w:r>
            <w:r w:rsidRPr="00AB1B6D">
              <w:rPr>
                <w:lang w:eastAsia="ar-SA"/>
              </w:rPr>
              <w:t>0</w:t>
            </w:r>
          </w:p>
        </w:tc>
        <w:tc>
          <w:tcPr>
            <w:tcW w:w="5529" w:type="dxa"/>
            <w:gridSpan w:val="2"/>
            <w:tcBorders>
              <w:top w:val="single" w:sz="8" w:space="0" w:color="000000"/>
              <w:left w:val="single" w:sz="8" w:space="0" w:color="000000"/>
              <w:bottom w:val="single" w:sz="8" w:space="0" w:color="000000"/>
              <w:right w:val="nil"/>
            </w:tcBorders>
            <w:tcMar>
              <w:top w:w="0" w:type="dxa"/>
              <w:left w:w="0" w:type="dxa"/>
              <w:bottom w:w="0" w:type="dxa"/>
              <w:right w:w="0" w:type="dxa"/>
            </w:tcMar>
            <w:vAlign w:val="center"/>
          </w:tcPr>
          <w:p w14:paraId="51B2C620" w14:textId="77777777" w:rsidR="00080237" w:rsidRPr="00AB1B6D" w:rsidRDefault="009E1C6F" w:rsidP="009E1C6F">
            <w:pPr>
              <w:suppressAutoHyphens/>
              <w:snapToGrid w:val="0"/>
              <w:spacing w:before="20" w:after="20" w:line="240" w:lineRule="exact"/>
              <w:jc w:val="center"/>
              <w:rPr>
                <w:lang w:eastAsia="ar-SA"/>
              </w:rPr>
            </w:pPr>
            <w:r w:rsidRPr="00AB1B6D">
              <w:rPr>
                <w:lang w:eastAsia="ar-SA"/>
              </w:rPr>
              <w:t>Ознакомление с Дистанцией соревнования (СУ-</w:t>
            </w:r>
            <w:r>
              <w:rPr>
                <w:lang w:eastAsia="ar-SA"/>
              </w:rPr>
              <w:t>4</w:t>
            </w:r>
            <w:r w:rsidRPr="00AB1B6D">
              <w:rPr>
                <w:lang w:eastAsia="ar-SA"/>
              </w:rPr>
              <w:t>) (пропись)</w:t>
            </w:r>
          </w:p>
        </w:tc>
        <w:tc>
          <w:tcPr>
            <w:tcW w:w="3827"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5267A599" w14:textId="77777777" w:rsidR="00080237" w:rsidRPr="005304FC" w:rsidRDefault="00080237" w:rsidP="005304FC">
            <w:pPr>
              <w:suppressAutoHyphens/>
              <w:spacing w:before="20" w:after="20" w:line="240" w:lineRule="exact"/>
              <w:jc w:val="center"/>
              <w:rPr>
                <w:rFonts w:eastAsia="Arial Unicode MS"/>
                <w:lang w:eastAsia="ar-SA"/>
              </w:rPr>
            </w:pPr>
            <w:r w:rsidRPr="00C56631">
              <w:rPr>
                <w:rFonts w:eastAsia="Arial Unicode MS"/>
                <w:lang w:eastAsia="ar-SA"/>
              </w:rPr>
              <w:t xml:space="preserve">ADM </w:t>
            </w:r>
            <w:proofErr w:type="spellStart"/>
            <w:r w:rsidRPr="00C56631">
              <w:rPr>
                <w:rFonts w:eastAsia="Arial Unicode MS"/>
                <w:lang w:eastAsia="ar-SA"/>
              </w:rPr>
              <w:t>Raceway</w:t>
            </w:r>
            <w:proofErr w:type="spellEnd"/>
          </w:p>
        </w:tc>
      </w:tr>
      <w:tr w:rsidR="009E1C6F" w:rsidRPr="00AB1B6D" w14:paraId="085E876D" w14:textId="77777777" w:rsidTr="00D67027">
        <w:tc>
          <w:tcPr>
            <w:tcW w:w="1534" w:type="dxa"/>
            <w:gridSpan w:val="2"/>
            <w:tcBorders>
              <w:top w:val="single" w:sz="8" w:space="0" w:color="000000"/>
              <w:left w:val="single" w:sz="8" w:space="0" w:color="000000"/>
              <w:bottom w:val="single" w:sz="8" w:space="0" w:color="000000"/>
              <w:right w:val="nil"/>
            </w:tcBorders>
            <w:vAlign w:val="center"/>
          </w:tcPr>
          <w:p w14:paraId="185F49DA" w14:textId="77777777" w:rsidR="009E1C6F" w:rsidRPr="00AB1B6D" w:rsidRDefault="009E1C6F" w:rsidP="009E1C6F">
            <w:pPr>
              <w:suppressAutoHyphens/>
              <w:snapToGrid w:val="0"/>
              <w:spacing w:before="20" w:after="20" w:line="240" w:lineRule="exact"/>
              <w:jc w:val="center"/>
              <w:rPr>
                <w:lang w:eastAsia="ar-SA"/>
              </w:rPr>
            </w:pPr>
            <w:r w:rsidRPr="00AB1B6D">
              <w:rPr>
                <w:lang w:eastAsia="ar-SA"/>
              </w:rPr>
              <w:t>1</w:t>
            </w:r>
            <w:r>
              <w:rPr>
                <w:lang w:eastAsia="ar-SA"/>
              </w:rPr>
              <w:t>7</w:t>
            </w:r>
            <w:r w:rsidRPr="00AB1B6D">
              <w:rPr>
                <w:lang w:eastAsia="ar-SA"/>
              </w:rPr>
              <w:t>:</w:t>
            </w:r>
            <w:r>
              <w:rPr>
                <w:lang w:eastAsia="ar-SA"/>
              </w:rPr>
              <w:t>0</w:t>
            </w:r>
            <w:r w:rsidRPr="00AB1B6D">
              <w:rPr>
                <w:lang w:eastAsia="ar-SA"/>
              </w:rPr>
              <w:t>0</w:t>
            </w:r>
          </w:p>
        </w:tc>
        <w:tc>
          <w:tcPr>
            <w:tcW w:w="5529" w:type="dxa"/>
            <w:gridSpan w:val="2"/>
            <w:tcBorders>
              <w:top w:val="single" w:sz="8" w:space="0" w:color="000000"/>
              <w:left w:val="single" w:sz="8" w:space="0" w:color="000000"/>
              <w:bottom w:val="single" w:sz="8" w:space="0" w:color="000000"/>
              <w:right w:val="nil"/>
            </w:tcBorders>
            <w:tcMar>
              <w:top w:w="0" w:type="dxa"/>
              <w:left w:w="0" w:type="dxa"/>
              <w:bottom w:w="0" w:type="dxa"/>
              <w:right w:w="0" w:type="dxa"/>
            </w:tcMar>
            <w:vAlign w:val="center"/>
          </w:tcPr>
          <w:p w14:paraId="1AA0E612" w14:textId="77777777" w:rsidR="009E1C6F" w:rsidRPr="00AB1B6D" w:rsidRDefault="009E1C6F" w:rsidP="009E1C6F">
            <w:pPr>
              <w:suppressAutoHyphens/>
              <w:snapToGrid w:val="0"/>
              <w:spacing w:before="20" w:after="20" w:line="240" w:lineRule="exact"/>
              <w:jc w:val="center"/>
              <w:rPr>
                <w:lang w:eastAsia="ar-SA"/>
              </w:rPr>
            </w:pPr>
            <w:r w:rsidRPr="00AB1B6D">
              <w:rPr>
                <w:lang w:eastAsia="ar-SA"/>
              </w:rPr>
              <w:t>Старт 1-го экипажа на СУ-</w:t>
            </w:r>
            <w:r>
              <w:rPr>
                <w:lang w:eastAsia="ar-SA"/>
              </w:rPr>
              <w:t>3</w:t>
            </w:r>
          </w:p>
        </w:tc>
        <w:tc>
          <w:tcPr>
            <w:tcW w:w="3827"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29A70B05" w14:textId="77777777" w:rsidR="009E1C6F" w:rsidRPr="002F5002" w:rsidRDefault="009E1C6F" w:rsidP="002F5002">
            <w:pPr>
              <w:suppressAutoHyphens/>
              <w:spacing w:before="20" w:after="20" w:line="240" w:lineRule="exact"/>
              <w:jc w:val="center"/>
              <w:rPr>
                <w:rFonts w:eastAsia="Arial Unicode MS"/>
                <w:lang w:eastAsia="ar-SA"/>
              </w:rPr>
            </w:pPr>
            <w:r w:rsidRPr="00C56631">
              <w:rPr>
                <w:rFonts w:eastAsia="Arial Unicode MS"/>
                <w:lang w:eastAsia="ar-SA"/>
              </w:rPr>
              <w:t xml:space="preserve">ADM </w:t>
            </w:r>
            <w:proofErr w:type="spellStart"/>
            <w:r w:rsidRPr="00C56631">
              <w:rPr>
                <w:rFonts w:eastAsia="Arial Unicode MS"/>
                <w:lang w:eastAsia="ar-SA"/>
              </w:rPr>
              <w:t>Raceway</w:t>
            </w:r>
            <w:proofErr w:type="spellEnd"/>
          </w:p>
        </w:tc>
      </w:tr>
      <w:tr w:rsidR="009E1C6F" w:rsidRPr="00AB1B6D" w14:paraId="397908FC" w14:textId="77777777" w:rsidTr="00D67027">
        <w:tc>
          <w:tcPr>
            <w:tcW w:w="1534" w:type="dxa"/>
            <w:gridSpan w:val="2"/>
            <w:tcBorders>
              <w:top w:val="single" w:sz="8" w:space="0" w:color="000000"/>
              <w:left w:val="single" w:sz="8" w:space="0" w:color="000000"/>
              <w:bottom w:val="single" w:sz="8" w:space="0" w:color="000000"/>
              <w:right w:val="nil"/>
            </w:tcBorders>
            <w:vAlign w:val="center"/>
          </w:tcPr>
          <w:p w14:paraId="2D7E1473" w14:textId="77777777" w:rsidR="009E1C6F" w:rsidRPr="00AB1B6D" w:rsidRDefault="009E1C6F" w:rsidP="009E1C6F">
            <w:pPr>
              <w:suppressAutoHyphens/>
              <w:snapToGrid w:val="0"/>
              <w:spacing w:before="20" w:after="20" w:line="240" w:lineRule="exact"/>
              <w:jc w:val="center"/>
              <w:rPr>
                <w:lang w:eastAsia="ar-SA"/>
              </w:rPr>
            </w:pPr>
            <w:r w:rsidRPr="00AB1B6D">
              <w:rPr>
                <w:lang w:eastAsia="ar-SA"/>
              </w:rPr>
              <w:t>1</w:t>
            </w:r>
            <w:r>
              <w:rPr>
                <w:lang w:eastAsia="ar-SA"/>
              </w:rPr>
              <w:t>8</w:t>
            </w:r>
            <w:r w:rsidRPr="00AB1B6D">
              <w:rPr>
                <w:lang w:eastAsia="ar-SA"/>
              </w:rPr>
              <w:t>:</w:t>
            </w:r>
            <w:r>
              <w:rPr>
                <w:lang w:eastAsia="ar-SA"/>
              </w:rPr>
              <w:t>0</w:t>
            </w:r>
            <w:r w:rsidRPr="00AB1B6D">
              <w:rPr>
                <w:lang w:eastAsia="ar-SA"/>
              </w:rPr>
              <w:t>0</w:t>
            </w:r>
          </w:p>
        </w:tc>
        <w:tc>
          <w:tcPr>
            <w:tcW w:w="5529" w:type="dxa"/>
            <w:gridSpan w:val="2"/>
            <w:tcBorders>
              <w:top w:val="single" w:sz="8" w:space="0" w:color="000000"/>
              <w:left w:val="single" w:sz="8" w:space="0" w:color="000000"/>
              <w:bottom w:val="single" w:sz="8" w:space="0" w:color="000000"/>
              <w:right w:val="nil"/>
            </w:tcBorders>
            <w:tcMar>
              <w:top w:w="0" w:type="dxa"/>
              <w:left w:w="0" w:type="dxa"/>
              <w:bottom w:w="0" w:type="dxa"/>
              <w:right w:w="0" w:type="dxa"/>
            </w:tcMar>
            <w:vAlign w:val="center"/>
          </w:tcPr>
          <w:p w14:paraId="58E34DED" w14:textId="77777777" w:rsidR="009E1C6F" w:rsidRPr="00AB1B6D" w:rsidRDefault="009E1C6F" w:rsidP="009E1C6F">
            <w:pPr>
              <w:suppressAutoHyphens/>
              <w:snapToGrid w:val="0"/>
              <w:spacing w:before="20" w:after="20" w:line="240" w:lineRule="exact"/>
              <w:jc w:val="center"/>
              <w:rPr>
                <w:lang w:eastAsia="ar-SA"/>
              </w:rPr>
            </w:pPr>
            <w:r w:rsidRPr="00AB1B6D">
              <w:rPr>
                <w:lang w:eastAsia="ar-SA"/>
              </w:rPr>
              <w:t>Старт 1-го экипажа на СУ-</w:t>
            </w:r>
            <w:r>
              <w:rPr>
                <w:lang w:eastAsia="ar-SA"/>
              </w:rPr>
              <w:t>4</w:t>
            </w:r>
          </w:p>
        </w:tc>
        <w:tc>
          <w:tcPr>
            <w:tcW w:w="3827"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2331683F" w14:textId="77777777" w:rsidR="009E1C6F" w:rsidRPr="002F5002" w:rsidRDefault="009E1C6F" w:rsidP="002F5002">
            <w:pPr>
              <w:suppressAutoHyphens/>
              <w:spacing w:before="20" w:after="20" w:line="240" w:lineRule="exact"/>
              <w:jc w:val="center"/>
              <w:rPr>
                <w:rFonts w:eastAsia="Arial Unicode MS"/>
                <w:lang w:eastAsia="ar-SA"/>
              </w:rPr>
            </w:pPr>
            <w:r w:rsidRPr="00C56631">
              <w:rPr>
                <w:rFonts w:eastAsia="Arial Unicode MS"/>
                <w:lang w:eastAsia="ar-SA"/>
              </w:rPr>
              <w:t xml:space="preserve">ADM </w:t>
            </w:r>
            <w:proofErr w:type="spellStart"/>
            <w:r w:rsidRPr="00C56631">
              <w:rPr>
                <w:rFonts w:eastAsia="Arial Unicode MS"/>
                <w:lang w:eastAsia="ar-SA"/>
              </w:rPr>
              <w:t>Raceway</w:t>
            </w:r>
            <w:proofErr w:type="spellEnd"/>
          </w:p>
        </w:tc>
      </w:tr>
      <w:tr w:rsidR="009E1C6F" w:rsidRPr="00AB1B6D" w14:paraId="094AF087" w14:textId="77777777" w:rsidTr="002F5002">
        <w:trPr>
          <w:trHeight w:val="446"/>
        </w:trPr>
        <w:tc>
          <w:tcPr>
            <w:tcW w:w="1534" w:type="dxa"/>
            <w:gridSpan w:val="2"/>
            <w:tcBorders>
              <w:top w:val="single" w:sz="8" w:space="0" w:color="000000"/>
              <w:left w:val="single" w:sz="8" w:space="0" w:color="000000"/>
              <w:bottom w:val="single" w:sz="8" w:space="0" w:color="000000"/>
              <w:right w:val="nil"/>
            </w:tcBorders>
            <w:vAlign w:val="center"/>
          </w:tcPr>
          <w:p w14:paraId="735A8C0D" w14:textId="77777777" w:rsidR="009E1C6F" w:rsidRPr="00AB1B6D" w:rsidRDefault="009E1C6F" w:rsidP="009E1C6F">
            <w:pPr>
              <w:suppressAutoHyphens/>
              <w:snapToGrid w:val="0"/>
              <w:spacing w:before="20" w:after="20" w:line="240" w:lineRule="exact"/>
              <w:jc w:val="center"/>
              <w:rPr>
                <w:lang w:eastAsia="ar-SA"/>
              </w:rPr>
            </w:pPr>
            <w:r w:rsidRPr="00AB1B6D">
              <w:rPr>
                <w:lang w:eastAsia="ar-SA"/>
              </w:rPr>
              <w:t>1</w:t>
            </w:r>
            <w:r>
              <w:rPr>
                <w:lang w:eastAsia="ar-SA"/>
              </w:rPr>
              <w:t>9</w:t>
            </w:r>
            <w:r w:rsidRPr="00AB1B6D">
              <w:rPr>
                <w:lang w:eastAsia="ar-SA"/>
              </w:rPr>
              <w:t>:</w:t>
            </w:r>
            <w:r>
              <w:rPr>
                <w:lang w:eastAsia="ar-SA"/>
              </w:rPr>
              <w:t>00</w:t>
            </w:r>
          </w:p>
        </w:tc>
        <w:tc>
          <w:tcPr>
            <w:tcW w:w="5529" w:type="dxa"/>
            <w:gridSpan w:val="2"/>
            <w:tcBorders>
              <w:top w:val="single" w:sz="8" w:space="0" w:color="000000"/>
              <w:left w:val="single" w:sz="8" w:space="0" w:color="000000"/>
              <w:bottom w:val="single" w:sz="8" w:space="0" w:color="000000"/>
              <w:right w:val="nil"/>
            </w:tcBorders>
            <w:tcMar>
              <w:top w:w="0" w:type="dxa"/>
              <w:left w:w="0" w:type="dxa"/>
              <w:bottom w:w="0" w:type="dxa"/>
              <w:right w:w="0" w:type="dxa"/>
            </w:tcMar>
            <w:vAlign w:val="center"/>
          </w:tcPr>
          <w:p w14:paraId="73BBCD20" w14:textId="77777777" w:rsidR="009E1C6F" w:rsidRPr="00AB1B6D" w:rsidRDefault="009E1C6F" w:rsidP="009E1C6F">
            <w:pPr>
              <w:suppressAutoHyphens/>
              <w:snapToGrid w:val="0"/>
              <w:spacing w:before="20" w:after="20" w:line="240" w:lineRule="exact"/>
              <w:jc w:val="center"/>
              <w:rPr>
                <w:lang w:eastAsia="ar-SA"/>
              </w:rPr>
            </w:pPr>
            <w:r w:rsidRPr="00AB1B6D">
              <w:rPr>
                <w:lang w:eastAsia="ar-SA"/>
              </w:rPr>
              <w:t>Финиш последнего экипажа на СУ-4</w:t>
            </w:r>
          </w:p>
        </w:tc>
        <w:tc>
          <w:tcPr>
            <w:tcW w:w="3827"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06B92EF4" w14:textId="77777777" w:rsidR="009E1C6F" w:rsidRPr="002F5002" w:rsidRDefault="009E1C6F" w:rsidP="002F5002">
            <w:pPr>
              <w:suppressAutoHyphens/>
              <w:spacing w:before="20" w:after="20" w:line="240" w:lineRule="exact"/>
              <w:jc w:val="center"/>
              <w:rPr>
                <w:rFonts w:eastAsia="Arial Unicode MS"/>
                <w:lang w:eastAsia="ar-SA"/>
              </w:rPr>
            </w:pPr>
            <w:r w:rsidRPr="00C56631">
              <w:rPr>
                <w:rFonts w:eastAsia="Arial Unicode MS"/>
                <w:lang w:eastAsia="ar-SA"/>
              </w:rPr>
              <w:t xml:space="preserve">ADM </w:t>
            </w:r>
            <w:proofErr w:type="spellStart"/>
            <w:r w:rsidRPr="00C56631">
              <w:rPr>
                <w:rFonts w:eastAsia="Arial Unicode MS"/>
                <w:lang w:eastAsia="ar-SA"/>
              </w:rPr>
              <w:t>Raceway</w:t>
            </w:r>
            <w:proofErr w:type="spellEnd"/>
          </w:p>
        </w:tc>
      </w:tr>
      <w:tr w:rsidR="009E1C6F" w:rsidRPr="00AB1B6D" w14:paraId="3380E3F6" w14:textId="77777777" w:rsidTr="00D67027">
        <w:tc>
          <w:tcPr>
            <w:tcW w:w="1534" w:type="dxa"/>
            <w:gridSpan w:val="2"/>
            <w:tcBorders>
              <w:top w:val="single" w:sz="8" w:space="0" w:color="000000"/>
              <w:left w:val="single" w:sz="8" w:space="0" w:color="000000"/>
              <w:bottom w:val="single" w:sz="8" w:space="0" w:color="000000"/>
              <w:right w:val="nil"/>
            </w:tcBorders>
            <w:vAlign w:val="center"/>
          </w:tcPr>
          <w:p w14:paraId="1AFA3320" w14:textId="77777777" w:rsidR="009E1C6F" w:rsidRPr="00AB1B6D" w:rsidRDefault="009E1C6F" w:rsidP="009E1C6F">
            <w:pPr>
              <w:suppressAutoHyphens/>
              <w:snapToGrid w:val="0"/>
              <w:spacing w:before="20" w:after="20" w:line="240" w:lineRule="exact"/>
              <w:jc w:val="center"/>
              <w:rPr>
                <w:b/>
                <w:bCs/>
                <w:iCs/>
                <w:lang w:val="en-US" w:eastAsia="ar-SA"/>
              </w:rPr>
            </w:pPr>
            <w:r w:rsidRPr="00AB1B6D">
              <w:rPr>
                <w:lang w:eastAsia="ar-SA"/>
              </w:rPr>
              <w:t>1</w:t>
            </w:r>
            <w:r>
              <w:rPr>
                <w:lang w:eastAsia="ar-SA"/>
              </w:rPr>
              <w:t>9</w:t>
            </w:r>
            <w:r w:rsidRPr="00AB1B6D">
              <w:rPr>
                <w:lang w:eastAsia="ar-SA"/>
              </w:rPr>
              <w:t>:</w:t>
            </w:r>
            <w:r>
              <w:rPr>
                <w:lang w:eastAsia="ar-SA"/>
              </w:rPr>
              <w:t>15</w:t>
            </w:r>
          </w:p>
        </w:tc>
        <w:tc>
          <w:tcPr>
            <w:tcW w:w="5529" w:type="dxa"/>
            <w:gridSpan w:val="2"/>
            <w:tcBorders>
              <w:top w:val="single" w:sz="8" w:space="0" w:color="000000"/>
              <w:left w:val="single" w:sz="8" w:space="0" w:color="000000"/>
              <w:bottom w:val="single" w:sz="8" w:space="0" w:color="000000"/>
              <w:right w:val="nil"/>
            </w:tcBorders>
            <w:tcMar>
              <w:top w:w="0" w:type="dxa"/>
              <w:left w:w="0" w:type="dxa"/>
              <w:bottom w:w="0" w:type="dxa"/>
              <w:right w:w="0" w:type="dxa"/>
            </w:tcMar>
            <w:vAlign w:val="center"/>
          </w:tcPr>
          <w:p w14:paraId="0B88226D" w14:textId="77777777" w:rsidR="009E1C6F" w:rsidRPr="00AB1B6D" w:rsidRDefault="009E1C6F" w:rsidP="009E1C6F">
            <w:pPr>
              <w:suppressAutoHyphens/>
              <w:snapToGrid w:val="0"/>
              <w:spacing w:before="20" w:after="20" w:line="240" w:lineRule="exact"/>
              <w:jc w:val="center"/>
              <w:rPr>
                <w:lang w:eastAsia="ar-SA"/>
              </w:rPr>
            </w:pPr>
            <w:r w:rsidRPr="00AB1B6D">
              <w:rPr>
                <w:lang w:eastAsia="ar-SA"/>
              </w:rPr>
              <w:t>Публикация предварительных результатов</w:t>
            </w:r>
          </w:p>
        </w:tc>
        <w:tc>
          <w:tcPr>
            <w:tcW w:w="3827"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009D743C" w14:textId="77777777" w:rsidR="009E1C6F" w:rsidRPr="00AB1B6D" w:rsidRDefault="00480F68" w:rsidP="009E1C6F">
            <w:pPr>
              <w:suppressAutoHyphens/>
              <w:snapToGrid w:val="0"/>
              <w:spacing w:before="20" w:after="20" w:line="240" w:lineRule="exact"/>
              <w:jc w:val="center"/>
              <w:rPr>
                <w:b/>
                <w:bCs/>
                <w:iCs/>
                <w:lang w:eastAsia="ar-SA"/>
              </w:rPr>
            </w:pPr>
            <w:r w:rsidRPr="00075237">
              <w:rPr>
                <w:lang w:eastAsia="ar-SA"/>
              </w:rPr>
              <w:t>ДИСТАНЦИОННО. Официальный канал</w:t>
            </w:r>
            <w:r w:rsidRPr="00075237">
              <w:rPr>
                <w:rFonts w:eastAsia="Arial Unicode MS"/>
                <w:lang w:eastAsia="ar-SA"/>
              </w:rPr>
              <w:t xml:space="preserve"> ралли</w:t>
            </w:r>
            <w:r w:rsidRPr="00480F68">
              <w:rPr>
                <w:rFonts w:eastAsia="Arial Unicode MS"/>
                <w:lang w:eastAsia="ar-SA"/>
              </w:rPr>
              <w:t>-</w:t>
            </w:r>
            <w:r>
              <w:rPr>
                <w:rFonts w:eastAsia="Arial Unicode MS"/>
                <w:lang w:eastAsia="ar-SA"/>
              </w:rPr>
              <w:t>спринта</w:t>
            </w:r>
            <w:r w:rsidRPr="00075237">
              <w:rPr>
                <w:lang w:eastAsia="ar-SA"/>
              </w:rPr>
              <w:t xml:space="preserve"> в мессенджере </w:t>
            </w:r>
            <w:proofErr w:type="spellStart"/>
            <w:r w:rsidRPr="00075237">
              <w:rPr>
                <w:lang w:eastAsia="ar-SA"/>
              </w:rPr>
              <w:t>WhatsApp</w:t>
            </w:r>
            <w:proofErr w:type="spellEnd"/>
          </w:p>
        </w:tc>
      </w:tr>
      <w:tr w:rsidR="009E1C6F" w:rsidRPr="00AB1B6D" w14:paraId="10734932" w14:textId="77777777" w:rsidTr="002F5002">
        <w:tc>
          <w:tcPr>
            <w:tcW w:w="1534" w:type="dxa"/>
            <w:gridSpan w:val="2"/>
            <w:tcBorders>
              <w:top w:val="single" w:sz="8" w:space="0" w:color="000000"/>
              <w:left w:val="single" w:sz="8" w:space="0" w:color="000000"/>
              <w:bottom w:val="single" w:sz="8" w:space="0" w:color="000000"/>
              <w:right w:val="nil"/>
            </w:tcBorders>
            <w:vAlign w:val="center"/>
          </w:tcPr>
          <w:p w14:paraId="72B616C1" w14:textId="77777777" w:rsidR="009E1C6F" w:rsidRPr="00AB1B6D" w:rsidRDefault="009E1C6F" w:rsidP="00D67027">
            <w:pPr>
              <w:suppressAutoHyphens/>
              <w:snapToGrid w:val="0"/>
              <w:spacing w:before="20" w:after="20" w:line="240" w:lineRule="exact"/>
              <w:jc w:val="center"/>
              <w:rPr>
                <w:b/>
                <w:bCs/>
                <w:iCs/>
                <w:lang w:val="en-US" w:eastAsia="ar-SA"/>
              </w:rPr>
            </w:pPr>
            <w:r w:rsidRPr="00AB1B6D">
              <w:rPr>
                <w:lang w:eastAsia="ar-SA"/>
              </w:rPr>
              <w:t>1</w:t>
            </w:r>
            <w:r>
              <w:rPr>
                <w:lang w:eastAsia="ar-SA"/>
              </w:rPr>
              <w:t>9</w:t>
            </w:r>
            <w:r w:rsidRPr="00AB1B6D">
              <w:rPr>
                <w:lang w:eastAsia="ar-SA"/>
              </w:rPr>
              <w:t>:</w:t>
            </w:r>
            <w:r>
              <w:rPr>
                <w:lang w:eastAsia="ar-SA"/>
              </w:rPr>
              <w:t>45</w:t>
            </w:r>
          </w:p>
        </w:tc>
        <w:tc>
          <w:tcPr>
            <w:tcW w:w="5529" w:type="dxa"/>
            <w:gridSpan w:val="2"/>
            <w:tcBorders>
              <w:top w:val="single" w:sz="8" w:space="0" w:color="000000"/>
              <w:left w:val="single" w:sz="8" w:space="0" w:color="000000"/>
              <w:bottom w:val="single" w:sz="8" w:space="0" w:color="000000"/>
              <w:right w:val="nil"/>
            </w:tcBorders>
            <w:tcMar>
              <w:top w:w="0" w:type="dxa"/>
              <w:left w:w="0" w:type="dxa"/>
              <w:bottom w:w="0" w:type="dxa"/>
              <w:right w:w="0" w:type="dxa"/>
            </w:tcMar>
            <w:vAlign w:val="center"/>
          </w:tcPr>
          <w:p w14:paraId="4E93CCE8" w14:textId="77777777" w:rsidR="009E1C6F" w:rsidRPr="006A56AC" w:rsidRDefault="009E1C6F" w:rsidP="006A56AC">
            <w:pPr>
              <w:suppressAutoHyphens/>
              <w:snapToGrid w:val="0"/>
              <w:spacing w:before="20" w:after="20" w:line="240" w:lineRule="exact"/>
              <w:jc w:val="center"/>
              <w:rPr>
                <w:lang w:eastAsia="ar-SA"/>
              </w:rPr>
            </w:pPr>
            <w:r w:rsidRPr="00AB1B6D">
              <w:rPr>
                <w:lang w:eastAsia="ar-SA"/>
              </w:rPr>
              <w:t>Публикация итог</w:t>
            </w:r>
            <w:r w:rsidR="006A56AC">
              <w:rPr>
                <w:lang w:eastAsia="ar-SA"/>
              </w:rPr>
              <w:t>овых протоколов.</w:t>
            </w:r>
          </w:p>
        </w:tc>
        <w:tc>
          <w:tcPr>
            <w:tcW w:w="3827" w:type="dxa"/>
            <w:tcBorders>
              <w:top w:val="single" w:sz="4" w:space="0" w:color="auto"/>
              <w:left w:val="single" w:sz="8" w:space="0" w:color="000000"/>
              <w:bottom w:val="single" w:sz="4" w:space="0" w:color="auto"/>
              <w:right w:val="single" w:sz="8" w:space="0" w:color="000000"/>
            </w:tcBorders>
            <w:tcMar>
              <w:top w:w="0" w:type="dxa"/>
              <w:left w:w="0" w:type="dxa"/>
              <w:bottom w:w="0" w:type="dxa"/>
              <w:right w:w="0" w:type="dxa"/>
            </w:tcMar>
            <w:vAlign w:val="center"/>
          </w:tcPr>
          <w:p w14:paraId="1728B9F9" w14:textId="77777777" w:rsidR="009E1C6F" w:rsidRPr="00AB1B6D" w:rsidRDefault="00480F68" w:rsidP="00D67027">
            <w:pPr>
              <w:suppressAutoHyphens/>
              <w:snapToGrid w:val="0"/>
              <w:spacing w:before="20" w:after="20" w:line="240" w:lineRule="exact"/>
              <w:jc w:val="center"/>
              <w:rPr>
                <w:b/>
                <w:bCs/>
                <w:iCs/>
                <w:lang w:eastAsia="ar-SA"/>
              </w:rPr>
            </w:pPr>
            <w:r w:rsidRPr="00075237">
              <w:rPr>
                <w:lang w:eastAsia="ar-SA"/>
              </w:rPr>
              <w:t>ДИСТАНЦИОННО. Официальный канал</w:t>
            </w:r>
            <w:r w:rsidRPr="00075237">
              <w:rPr>
                <w:rFonts w:eastAsia="Arial Unicode MS"/>
                <w:lang w:eastAsia="ar-SA"/>
              </w:rPr>
              <w:t xml:space="preserve"> ралли</w:t>
            </w:r>
            <w:r w:rsidRPr="00480F68">
              <w:rPr>
                <w:rFonts w:eastAsia="Arial Unicode MS"/>
                <w:lang w:eastAsia="ar-SA"/>
              </w:rPr>
              <w:t>-</w:t>
            </w:r>
            <w:r>
              <w:rPr>
                <w:rFonts w:eastAsia="Arial Unicode MS"/>
                <w:lang w:eastAsia="ar-SA"/>
              </w:rPr>
              <w:t>спринта</w:t>
            </w:r>
            <w:r w:rsidRPr="00075237">
              <w:rPr>
                <w:lang w:eastAsia="ar-SA"/>
              </w:rPr>
              <w:t xml:space="preserve"> в мессенджере </w:t>
            </w:r>
            <w:proofErr w:type="spellStart"/>
            <w:r w:rsidRPr="00075237">
              <w:rPr>
                <w:lang w:eastAsia="ar-SA"/>
              </w:rPr>
              <w:t>WhatsApp</w:t>
            </w:r>
            <w:proofErr w:type="spellEnd"/>
          </w:p>
        </w:tc>
      </w:tr>
      <w:tr w:rsidR="002F5002" w:rsidRPr="00AB1B6D" w14:paraId="060481F8" w14:textId="77777777" w:rsidTr="00D67027">
        <w:tc>
          <w:tcPr>
            <w:tcW w:w="1534" w:type="dxa"/>
            <w:gridSpan w:val="2"/>
            <w:tcBorders>
              <w:top w:val="single" w:sz="8" w:space="0" w:color="000000"/>
              <w:left w:val="single" w:sz="8" w:space="0" w:color="000000"/>
              <w:bottom w:val="single" w:sz="8" w:space="0" w:color="000000"/>
              <w:right w:val="nil"/>
            </w:tcBorders>
            <w:vAlign w:val="center"/>
          </w:tcPr>
          <w:p w14:paraId="31CBBE6F" w14:textId="77777777" w:rsidR="002F5002" w:rsidRPr="00AB1B6D" w:rsidRDefault="002F5002" w:rsidP="00D67027">
            <w:pPr>
              <w:suppressAutoHyphens/>
              <w:snapToGrid w:val="0"/>
              <w:spacing w:before="20" w:after="20" w:line="240" w:lineRule="exact"/>
              <w:jc w:val="center"/>
              <w:rPr>
                <w:lang w:eastAsia="ar-SA"/>
              </w:rPr>
            </w:pPr>
            <w:r>
              <w:rPr>
                <w:lang w:eastAsia="ar-SA"/>
              </w:rPr>
              <w:t>19:50</w:t>
            </w:r>
          </w:p>
        </w:tc>
        <w:tc>
          <w:tcPr>
            <w:tcW w:w="5529" w:type="dxa"/>
            <w:gridSpan w:val="2"/>
            <w:tcBorders>
              <w:top w:val="single" w:sz="8" w:space="0" w:color="000000"/>
              <w:left w:val="single" w:sz="8" w:space="0" w:color="000000"/>
              <w:bottom w:val="single" w:sz="8" w:space="0" w:color="000000"/>
              <w:right w:val="nil"/>
            </w:tcBorders>
            <w:tcMar>
              <w:top w:w="0" w:type="dxa"/>
              <w:left w:w="0" w:type="dxa"/>
              <w:bottom w:w="0" w:type="dxa"/>
              <w:right w:w="0" w:type="dxa"/>
            </w:tcMar>
            <w:vAlign w:val="center"/>
          </w:tcPr>
          <w:p w14:paraId="705575CC" w14:textId="77777777" w:rsidR="002F5002" w:rsidRPr="00AB1B6D" w:rsidRDefault="002F5002" w:rsidP="00D67027">
            <w:pPr>
              <w:suppressAutoHyphens/>
              <w:snapToGrid w:val="0"/>
              <w:spacing w:before="20" w:after="20" w:line="240" w:lineRule="exact"/>
              <w:jc w:val="center"/>
              <w:rPr>
                <w:lang w:eastAsia="ar-SA"/>
              </w:rPr>
            </w:pPr>
            <w:r w:rsidRPr="00AB1B6D">
              <w:rPr>
                <w:lang w:eastAsia="ar-SA"/>
              </w:rPr>
              <w:t>Награждение победителей и призеров</w:t>
            </w:r>
          </w:p>
        </w:tc>
        <w:tc>
          <w:tcPr>
            <w:tcW w:w="3827"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19950C45" w14:textId="77777777" w:rsidR="002F5002" w:rsidRPr="002F5002" w:rsidRDefault="002F5002" w:rsidP="002F5002">
            <w:pPr>
              <w:suppressAutoHyphens/>
              <w:spacing w:before="20" w:after="20" w:line="240" w:lineRule="exact"/>
              <w:jc w:val="center"/>
              <w:rPr>
                <w:rFonts w:eastAsia="Arial Unicode MS"/>
                <w:lang w:eastAsia="ar-SA"/>
              </w:rPr>
            </w:pPr>
            <w:r w:rsidRPr="00C56631">
              <w:rPr>
                <w:rFonts w:eastAsia="Arial Unicode MS"/>
                <w:lang w:eastAsia="ar-SA"/>
              </w:rPr>
              <w:t xml:space="preserve">ADM </w:t>
            </w:r>
            <w:proofErr w:type="spellStart"/>
            <w:r w:rsidRPr="00C56631">
              <w:rPr>
                <w:rFonts w:eastAsia="Arial Unicode MS"/>
                <w:lang w:eastAsia="ar-SA"/>
              </w:rPr>
              <w:t>Raceway</w:t>
            </w:r>
            <w:proofErr w:type="spellEnd"/>
          </w:p>
        </w:tc>
      </w:tr>
    </w:tbl>
    <w:p w14:paraId="75FAC4D5" w14:textId="77777777" w:rsidR="00080237" w:rsidRDefault="00080237" w:rsidP="00B359B7">
      <w:pPr>
        <w:keepNext/>
        <w:jc w:val="both"/>
        <w:rPr>
          <w:b/>
          <w:bCs/>
          <w:sz w:val="22"/>
          <w:szCs w:val="22"/>
          <w:lang w:eastAsia="ar-SA"/>
        </w:rPr>
      </w:pPr>
    </w:p>
    <w:p w14:paraId="305E12FF" w14:textId="77777777" w:rsidR="00075237" w:rsidRPr="000B6F7A" w:rsidRDefault="00075237" w:rsidP="00075237">
      <w:pPr>
        <w:tabs>
          <w:tab w:val="left" w:pos="0"/>
        </w:tabs>
        <w:rPr>
          <w:i/>
          <w:u w:val="single"/>
        </w:rPr>
      </w:pPr>
      <w:r w:rsidRPr="000B6F7A">
        <w:rPr>
          <w:i/>
          <w:u w:val="single"/>
        </w:rPr>
        <w:t>Уточненное расписание будет объявлено после проведения АП</w:t>
      </w:r>
    </w:p>
    <w:p w14:paraId="240B7E9B" w14:textId="77777777" w:rsidR="00075237" w:rsidRDefault="00075237" w:rsidP="00B359B7">
      <w:pPr>
        <w:keepNext/>
        <w:jc w:val="both"/>
        <w:rPr>
          <w:b/>
          <w:bCs/>
          <w:sz w:val="22"/>
          <w:szCs w:val="22"/>
          <w:lang w:eastAsia="ar-SA"/>
        </w:rPr>
      </w:pPr>
    </w:p>
    <w:p w14:paraId="6804BC19" w14:textId="77777777" w:rsidR="00C062A2" w:rsidRPr="00AB1B6D" w:rsidRDefault="00C062A2" w:rsidP="002C09AB">
      <w:pPr>
        <w:keepNext/>
        <w:numPr>
          <w:ilvl w:val="0"/>
          <w:numId w:val="1"/>
        </w:numPr>
        <w:spacing w:before="240"/>
        <w:ind w:left="782" w:hanging="357"/>
        <w:jc w:val="both"/>
        <w:rPr>
          <w:b/>
          <w:bCs/>
          <w:lang w:eastAsia="ar-SA"/>
        </w:rPr>
      </w:pPr>
      <w:r w:rsidRPr="00AB1B6D">
        <w:rPr>
          <w:b/>
          <w:bCs/>
          <w:lang w:eastAsia="ar-SA"/>
        </w:rPr>
        <w:t>Общ</w:t>
      </w:r>
      <w:r w:rsidR="00B7679E" w:rsidRPr="00AB1B6D">
        <w:rPr>
          <w:b/>
          <w:bCs/>
          <w:lang w:eastAsia="ar-SA"/>
        </w:rPr>
        <w:t>ая информация</w:t>
      </w:r>
    </w:p>
    <w:p w14:paraId="18B10957" w14:textId="77777777" w:rsidR="007341F3" w:rsidRPr="007341F3" w:rsidRDefault="007341F3" w:rsidP="007341F3">
      <w:pPr>
        <w:numPr>
          <w:ilvl w:val="0"/>
          <w:numId w:val="2"/>
        </w:numPr>
        <w:ind w:left="0" w:firstLine="0"/>
        <w:rPr>
          <w:bCs/>
          <w:lang w:eastAsia="ar-SA"/>
        </w:rPr>
      </w:pPr>
      <w:r w:rsidRPr="00EB4B36">
        <w:rPr>
          <w:b/>
          <w:lang w:eastAsia="ar-SA"/>
        </w:rPr>
        <w:t>Наименование вида спорта (ВРВС):</w:t>
      </w:r>
      <w:r w:rsidRPr="007341F3">
        <w:rPr>
          <w:bCs/>
          <w:lang w:eastAsia="ar-SA"/>
        </w:rPr>
        <w:t xml:space="preserve"> Автомобильный спорт.</w:t>
      </w:r>
    </w:p>
    <w:p w14:paraId="5AC0048D" w14:textId="77777777" w:rsidR="007341F3" w:rsidRPr="007341F3" w:rsidRDefault="007341F3" w:rsidP="007341F3">
      <w:pPr>
        <w:numPr>
          <w:ilvl w:val="0"/>
          <w:numId w:val="2"/>
        </w:numPr>
        <w:ind w:left="11" w:hanging="11"/>
        <w:rPr>
          <w:b/>
          <w:lang w:eastAsia="ar-SA"/>
        </w:rPr>
      </w:pPr>
      <w:r w:rsidRPr="007341F3">
        <w:rPr>
          <w:b/>
          <w:lang w:eastAsia="ar-SA"/>
        </w:rPr>
        <w:t xml:space="preserve">Номер-код вида спорта (ВРВС): </w:t>
      </w:r>
      <w:r w:rsidRPr="00EB4B36">
        <w:rPr>
          <w:bCs/>
          <w:lang w:eastAsia="ar-SA"/>
        </w:rPr>
        <w:t>1660005511Я.</w:t>
      </w:r>
    </w:p>
    <w:p w14:paraId="137B8D09" w14:textId="77777777" w:rsidR="007341F3" w:rsidRDefault="007341F3" w:rsidP="007341F3">
      <w:pPr>
        <w:numPr>
          <w:ilvl w:val="0"/>
          <w:numId w:val="2"/>
        </w:numPr>
        <w:suppressAutoHyphens/>
        <w:ind w:left="0" w:firstLine="0"/>
        <w:jc w:val="both"/>
        <w:rPr>
          <w:b/>
          <w:lang w:eastAsia="ar-SA"/>
        </w:rPr>
      </w:pPr>
      <w:r w:rsidRPr="00AB1B6D">
        <w:rPr>
          <w:b/>
          <w:lang w:eastAsia="ar-SA"/>
        </w:rPr>
        <w:t>Статус ралли-спринта</w:t>
      </w:r>
    </w:p>
    <w:p w14:paraId="05DE56C2" w14:textId="77777777" w:rsidR="00C062A2" w:rsidRPr="007341F3" w:rsidRDefault="00404836" w:rsidP="00404836">
      <w:pPr>
        <w:suppressAutoHyphens/>
        <w:jc w:val="both"/>
        <w:rPr>
          <w:lang w:eastAsia="ar-SA"/>
        </w:rPr>
      </w:pPr>
      <w:r w:rsidRPr="007341F3">
        <w:rPr>
          <w:lang w:eastAsia="ar-SA"/>
        </w:rPr>
        <w:t>Официальное классифицируемое соревнование Московской области по ралли-спринту</w:t>
      </w:r>
      <w:r w:rsidR="00F03829" w:rsidRPr="007341F3">
        <w:rPr>
          <w:lang w:eastAsia="ar-SA"/>
        </w:rPr>
        <w:t>.</w:t>
      </w:r>
    </w:p>
    <w:p w14:paraId="3DB304B4" w14:textId="77777777" w:rsidR="00635368" w:rsidRDefault="00404836" w:rsidP="00E80209">
      <w:pPr>
        <w:numPr>
          <w:ilvl w:val="0"/>
          <w:numId w:val="2"/>
        </w:numPr>
        <w:suppressAutoHyphens/>
        <w:ind w:left="0" w:firstLine="0"/>
        <w:jc w:val="both"/>
        <w:rPr>
          <w:lang w:eastAsia="ar-SA"/>
        </w:rPr>
      </w:pPr>
      <w:r w:rsidRPr="00AB1B6D">
        <w:rPr>
          <w:lang w:eastAsia="ar-SA"/>
        </w:rPr>
        <w:t>Номер в Календарном плане физкультурных мероприятий и спортивных мероприятий Московской области на 2020 год</w:t>
      </w:r>
      <w:r w:rsidR="00635368" w:rsidRPr="00AB1B6D">
        <w:rPr>
          <w:lang w:eastAsia="ar-SA"/>
        </w:rPr>
        <w:t xml:space="preserve"> </w:t>
      </w:r>
      <w:r w:rsidR="0099613D" w:rsidRPr="00AB1B6D">
        <w:rPr>
          <w:lang w:eastAsia="ar-SA"/>
        </w:rPr>
        <w:t>ОМ00</w:t>
      </w:r>
      <w:r w:rsidR="00460394">
        <w:rPr>
          <w:lang w:eastAsia="ar-SA"/>
        </w:rPr>
        <w:t>63</w:t>
      </w:r>
      <w:r w:rsidR="00635368" w:rsidRPr="00AB1B6D">
        <w:rPr>
          <w:lang w:eastAsia="ar-SA"/>
        </w:rPr>
        <w:t>.</w:t>
      </w:r>
    </w:p>
    <w:p w14:paraId="17C83806" w14:textId="77777777" w:rsidR="00EB4B36" w:rsidRDefault="007341F3" w:rsidP="004644D7">
      <w:pPr>
        <w:numPr>
          <w:ilvl w:val="0"/>
          <w:numId w:val="2"/>
        </w:numPr>
        <w:suppressAutoHyphens/>
        <w:ind w:left="0" w:firstLine="0"/>
        <w:jc w:val="both"/>
        <w:rPr>
          <w:lang w:eastAsia="ar-SA"/>
        </w:rPr>
      </w:pPr>
      <w:r>
        <w:rPr>
          <w:lang w:eastAsia="ar-SA"/>
        </w:rPr>
        <w:t>Ралли-спринт «</w:t>
      </w:r>
      <w:r w:rsidR="00460394">
        <w:rPr>
          <w:lang w:eastAsia="ar-SA"/>
        </w:rPr>
        <w:t>ЗОЛОТАЯ ОСЕНЬ</w:t>
      </w:r>
      <w:r>
        <w:rPr>
          <w:lang w:eastAsia="ar-SA"/>
        </w:rPr>
        <w:t>» является открытым личным соревнованием в спортивных дисциплинах (ВРВС):</w:t>
      </w:r>
      <w:r w:rsidR="00EB4B36" w:rsidRPr="00EB4B36">
        <w:rPr>
          <w:lang w:eastAsia="ar-SA"/>
        </w:rPr>
        <w:t xml:space="preserve"> </w:t>
      </w:r>
    </w:p>
    <w:p w14:paraId="7719EE5B" w14:textId="77777777" w:rsidR="00EB4B36" w:rsidRDefault="00EB4B36" w:rsidP="00EB4B36">
      <w:pPr>
        <w:suppressAutoHyphens/>
        <w:ind w:left="720"/>
        <w:jc w:val="both"/>
        <w:rPr>
          <w:lang w:eastAsia="ar-SA"/>
        </w:rPr>
      </w:pPr>
      <w:r>
        <w:rPr>
          <w:lang w:eastAsia="ar-SA"/>
        </w:rPr>
        <w:t>ралли-спринт «1400», номер-код спортивной дисциплины (ВРВС)  1660681811Л;</w:t>
      </w:r>
    </w:p>
    <w:p w14:paraId="38DA1165" w14:textId="77777777" w:rsidR="00EB4B36" w:rsidRDefault="00EB4B36" w:rsidP="00EB4B36">
      <w:pPr>
        <w:suppressAutoHyphens/>
        <w:ind w:left="720"/>
        <w:jc w:val="both"/>
        <w:rPr>
          <w:lang w:eastAsia="ar-SA"/>
        </w:rPr>
      </w:pPr>
      <w:r>
        <w:rPr>
          <w:lang w:eastAsia="ar-SA"/>
        </w:rPr>
        <w:t>ралли-спринт «1600», номер-код спортивной дисциплины (ВРВС)  1660691811Л;</w:t>
      </w:r>
    </w:p>
    <w:p w14:paraId="20DA1EBE" w14:textId="77777777" w:rsidR="00EB4B36" w:rsidRDefault="00EB4B36" w:rsidP="00EB4B36">
      <w:pPr>
        <w:suppressAutoHyphens/>
        <w:ind w:left="720"/>
        <w:jc w:val="both"/>
        <w:rPr>
          <w:lang w:eastAsia="ar-SA"/>
        </w:rPr>
      </w:pPr>
      <w:r>
        <w:rPr>
          <w:lang w:eastAsia="ar-SA"/>
        </w:rPr>
        <w:t>ралли-спринт «2000», номер-код спортивной дисциплины (ВРВС)  1660841811Л;</w:t>
      </w:r>
    </w:p>
    <w:p w14:paraId="6ADA2AB3" w14:textId="77777777" w:rsidR="00EB4B36" w:rsidRDefault="00EB4B36" w:rsidP="00EB4B36">
      <w:pPr>
        <w:suppressAutoHyphens/>
        <w:ind w:left="720"/>
        <w:jc w:val="both"/>
        <w:rPr>
          <w:lang w:eastAsia="ar-SA"/>
        </w:rPr>
      </w:pPr>
      <w:r>
        <w:rPr>
          <w:lang w:eastAsia="ar-SA"/>
        </w:rPr>
        <w:t>ралли-спринт «Свободный», номер-код спортивной дисциплины (ВРВС) 1660841811Л.</w:t>
      </w:r>
    </w:p>
    <w:p w14:paraId="4EA50066" w14:textId="77777777" w:rsidR="007341F3" w:rsidRDefault="007341F3" w:rsidP="00EB4B36">
      <w:pPr>
        <w:numPr>
          <w:ilvl w:val="0"/>
          <w:numId w:val="2"/>
        </w:numPr>
        <w:suppressAutoHyphens/>
        <w:ind w:left="0" w:firstLine="0"/>
        <w:jc w:val="both"/>
        <w:rPr>
          <w:lang w:eastAsia="ar-SA"/>
        </w:rPr>
      </w:pPr>
      <w:r>
        <w:rPr>
          <w:lang w:eastAsia="ar-SA"/>
        </w:rPr>
        <w:t>Р</w:t>
      </w:r>
      <w:r w:rsidRPr="007341F3">
        <w:rPr>
          <w:lang w:eastAsia="ar-SA"/>
        </w:rPr>
        <w:t>алли-сп</w:t>
      </w:r>
      <w:r w:rsidR="00EB4B36">
        <w:rPr>
          <w:lang w:eastAsia="ar-SA"/>
        </w:rPr>
        <w:t>р</w:t>
      </w:r>
      <w:r w:rsidRPr="007341F3">
        <w:rPr>
          <w:lang w:eastAsia="ar-SA"/>
        </w:rPr>
        <w:t>инт «</w:t>
      </w:r>
      <w:r w:rsidR="00460394">
        <w:rPr>
          <w:lang w:eastAsia="ar-SA"/>
        </w:rPr>
        <w:t>ЗОЛОТАЯ ОСЕНЬ</w:t>
      </w:r>
      <w:r w:rsidRPr="007341F3">
        <w:rPr>
          <w:lang w:eastAsia="ar-SA"/>
        </w:rPr>
        <w:t>» проводится с целью популяризации автомобильного спорта среди автолюбителей и привлечение их к занятию автомобильным спортом; совершенствования навыков управления автомобилем и его безопасной эксплуатации в различных дорожных условиях; пропаганды Правил дорожного движения; привлечения внимания молодежи к техническим видам спорта как форме проведения досуга, пропаганды здорового образа жизни, выявления сильнейших спортсменов в спортивной дисциплине ралли-спринт из числа участников соревнования.</w:t>
      </w:r>
    </w:p>
    <w:p w14:paraId="2B0D2E22" w14:textId="77777777" w:rsidR="003058C9" w:rsidRPr="00EB4B36" w:rsidRDefault="00BD447D" w:rsidP="00EB4B36">
      <w:pPr>
        <w:numPr>
          <w:ilvl w:val="0"/>
          <w:numId w:val="2"/>
        </w:numPr>
        <w:suppressAutoHyphens/>
        <w:ind w:hanging="720"/>
        <w:jc w:val="both"/>
        <w:rPr>
          <w:b/>
          <w:bCs/>
          <w:lang w:eastAsia="ar-SA"/>
        </w:rPr>
      </w:pPr>
      <w:bookmarkStart w:id="0" w:name="_Toc88138672"/>
      <w:bookmarkStart w:id="1" w:name="_Toc187498474"/>
      <w:r w:rsidRPr="00EB4B36">
        <w:rPr>
          <w:b/>
          <w:lang w:eastAsia="ar-SA"/>
        </w:rPr>
        <w:t>Организа</w:t>
      </w:r>
      <w:r w:rsidR="003058C9" w:rsidRPr="00EB4B36">
        <w:rPr>
          <w:b/>
          <w:lang w:eastAsia="ar-SA"/>
        </w:rPr>
        <w:t>тор</w:t>
      </w:r>
      <w:r w:rsidR="003976CD" w:rsidRPr="00EB4B36">
        <w:rPr>
          <w:b/>
          <w:lang w:eastAsia="ar-SA"/>
        </w:rPr>
        <w:t>:</w:t>
      </w:r>
    </w:p>
    <w:p w14:paraId="33AFA977" w14:textId="77777777" w:rsidR="003976CD" w:rsidRPr="00AB1B6D" w:rsidRDefault="003976CD" w:rsidP="00635368">
      <w:pPr>
        <w:suppressAutoHyphens/>
        <w:jc w:val="both"/>
        <w:rPr>
          <w:lang w:eastAsia="ar-SA"/>
        </w:rPr>
      </w:pPr>
      <w:r w:rsidRPr="00AB1B6D">
        <w:rPr>
          <w:lang w:eastAsia="ar-SA"/>
        </w:rPr>
        <w:t>РОО «Федер</w:t>
      </w:r>
      <w:r w:rsidR="00676AF6" w:rsidRPr="00AB1B6D">
        <w:rPr>
          <w:lang w:eastAsia="ar-SA"/>
        </w:rPr>
        <w:t>ация автомобильного спорта Московской области</w:t>
      </w:r>
      <w:r w:rsidRPr="00AB1B6D">
        <w:rPr>
          <w:lang w:eastAsia="ar-SA"/>
        </w:rPr>
        <w:t>»,</w:t>
      </w:r>
    </w:p>
    <w:p w14:paraId="75050F45" w14:textId="77777777" w:rsidR="007F7449" w:rsidRPr="00AB1B6D" w:rsidRDefault="004C5932" w:rsidP="00635368">
      <w:pPr>
        <w:suppressAutoHyphens/>
        <w:jc w:val="both"/>
        <w:rPr>
          <w:lang w:eastAsia="ar-SA"/>
        </w:rPr>
      </w:pPr>
      <w:r w:rsidRPr="00AB1B6D">
        <w:rPr>
          <w:lang w:eastAsia="ar-SA"/>
        </w:rPr>
        <w:t>Региональная общественная организация «Федер</w:t>
      </w:r>
      <w:r w:rsidR="007F7449" w:rsidRPr="00AB1B6D">
        <w:rPr>
          <w:lang w:eastAsia="ar-SA"/>
        </w:rPr>
        <w:t>ация картинга в городе Москве»,</w:t>
      </w:r>
    </w:p>
    <w:p w14:paraId="5E27D07C" w14:textId="77777777" w:rsidR="004C5932" w:rsidRPr="00AB1B6D" w:rsidRDefault="004C5932" w:rsidP="00635368">
      <w:pPr>
        <w:suppressAutoHyphens/>
        <w:jc w:val="both"/>
        <w:rPr>
          <w:lang w:eastAsia="ar-SA"/>
        </w:rPr>
      </w:pPr>
      <w:r w:rsidRPr="00AB1B6D">
        <w:rPr>
          <w:lang w:eastAsia="ar-SA"/>
        </w:rPr>
        <w:t>119296, Москва, Ленинский проспект, д. 68/10, Офис 123</w:t>
      </w:r>
      <w:r w:rsidR="000F1785" w:rsidRPr="00AB1B6D">
        <w:rPr>
          <w:lang w:eastAsia="ar-SA"/>
        </w:rPr>
        <w:t>,</w:t>
      </w:r>
    </w:p>
    <w:p w14:paraId="38762028" w14:textId="77777777" w:rsidR="004C5932" w:rsidRPr="00AB1B6D" w:rsidRDefault="004C5932" w:rsidP="009F7F1F">
      <w:pPr>
        <w:spacing w:line="220" w:lineRule="exact"/>
        <w:ind w:left="680"/>
      </w:pPr>
      <w:r w:rsidRPr="00AB1B6D">
        <w:t>ИНН 7736314055</w:t>
      </w:r>
      <w:r w:rsidR="00B024BE" w:rsidRPr="00AB1B6D">
        <w:t xml:space="preserve">  </w:t>
      </w:r>
      <w:r w:rsidRPr="00AB1B6D">
        <w:t>КПП 773601001</w:t>
      </w:r>
      <w:r w:rsidR="00B024BE" w:rsidRPr="00AB1B6D">
        <w:t xml:space="preserve"> </w:t>
      </w:r>
      <w:r w:rsidRPr="00AB1B6D">
        <w:t xml:space="preserve"> ОГРН 1177700018440</w:t>
      </w:r>
    </w:p>
    <w:p w14:paraId="26BC62B8" w14:textId="77777777" w:rsidR="004C5932" w:rsidRPr="00AB1B6D" w:rsidRDefault="004C5932" w:rsidP="009F7F1F">
      <w:pPr>
        <w:spacing w:line="220" w:lineRule="exact"/>
        <w:ind w:left="680"/>
      </w:pPr>
      <w:r w:rsidRPr="00AB1B6D">
        <w:t>Расчетный счет: 4070 3810 4380 0000 8719</w:t>
      </w:r>
      <w:r w:rsidR="00B024BE" w:rsidRPr="00AB1B6D">
        <w:t xml:space="preserve"> в</w:t>
      </w:r>
      <w:r w:rsidRPr="00AB1B6D">
        <w:t xml:space="preserve"> ПАО Сбербанк г. Москвы</w:t>
      </w:r>
    </w:p>
    <w:p w14:paraId="2423EB90" w14:textId="77777777" w:rsidR="004C5932" w:rsidRDefault="004C5932" w:rsidP="009F7F1F">
      <w:pPr>
        <w:spacing w:line="220" w:lineRule="exact"/>
        <w:ind w:left="680"/>
      </w:pPr>
      <w:r w:rsidRPr="00AB1B6D">
        <w:t>БИК 044525225; корр.</w:t>
      </w:r>
      <w:r w:rsidR="00A82BEF" w:rsidRPr="00AB1B6D">
        <w:t xml:space="preserve"> </w:t>
      </w:r>
      <w:r w:rsidRPr="00AB1B6D">
        <w:t>счет 3010 1810 4000 0000 0225</w:t>
      </w:r>
    </w:p>
    <w:p w14:paraId="1110A811" w14:textId="77777777" w:rsidR="005E7428" w:rsidRPr="00AB1B6D" w:rsidRDefault="005E7428" w:rsidP="009F7F1F">
      <w:pPr>
        <w:spacing w:line="220" w:lineRule="exact"/>
        <w:ind w:left="680"/>
      </w:pPr>
    </w:p>
    <w:p w14:paraId="470C42DB" w14:textId="77777777" w:rsidR="003058C9" w:rsidRPr="00AB1B6D" w:rsidRDefault="00FD3C58" w:rsidP="00EB4B36">
      <w:pPr>
        <w:numPr>
          <w:ilvl w:val="0"/>
          <w:numId w:val="2"/>
        </w:numPr>
        <w:suppressAutoHyphens/>
        <w:ind w:hanging="720"/>
        <w:jc w:val="both"/>
        <w:rPr>
          <w:b/>
          <w:lang w:eastAsia="ar-SA"/>
        </w:rPr>
      </w:pPr>
      <w:bookmarkStart w:id="2" w:name="_Toc88138675"/>
      <w:bookmarkStart w:id="3" w:name="_Toc187498477"/>
      <w:r w:rsidRPr="00AB1B6D">
        <w:rPr>
          <w:b/>
          <w:lang w:eastAsia="ar-SA"/>
        </w:rPr>
        <w:t xml:space="preserve">Адрес и контакты Постоянного </w:t>
      </w:r>
      <w:r w:rsidR="003058C9" w:rsidRPr="00AB1B6D">
        <w:rPr>
          <w:b/>
          <w:lang w:eastAsia="ar-SA"/>
        </w:rPr>
        <w:t>Секретариат</w:t>
      </w:r>
      <w:bookmarkEnd w:id="2"/>
      <w:bookmarkEnd w:id="3"/>
      <w:r w:rsidRPr="00AB1B6D">
        <w:rPr>
          <w:b/>
          <w:lang w:eastAsia="ar-SA"/>
        </w:rPr>
        <w:t>а</w:t>
      </w:r>
      <w:r w:rsidR="003058C9" w:rsidRPr="00AB1B6D">
        <w:rPr>
          <w:b/>
          <w:lang w:eastAsia="ar-SA"/>
        </w:rPr>
        <w:t>:</w:t>
      </w:r>
    </w:p>
    <w:p w14:paraId="3C6DAB9E" w14:textId="77777777" w:rsidR="008C0628" w:rsidRPr="00AB1B6D" w:rsidRDefault="00810B75" w:rsidP="004944AA">
      <w:pPr>
        <w:jc w:val="both"/>
      </w:pPr>
      <w:r w:rsidRPr="00AB1B6D">
        <w:t xml:space="preserve">119296, </w:t>
      </w:r>
      <w:r w:rsidR="00FD3C58" w:rsidRPr="00AB1B6D">
        <w:t xml:space="preserve">г. </w:t>
      </w:r>
      <w:r w:rsidRPr="00AB1B6D">
        <w:t>Москва, Ленинский проспект, д. 68/10, Офис 123</w:t>
      </w:r>
      <w:r w:rsidR="008C0628" w:rsidRPr="00AB1B6D">
        <w:t>.</w:t>
      </w:r>
    </w:p>
    <w:p w14:paraId="565DA0FE" w14:textId="77777777" w:rsidR="00C1464C" w:rsidRPr="00AB1B6D" w:rsidRDefault="00C1464C" w:rsidP="004944AA">
      <w:pPr>
        <w:jc w:val="both"/>
      </w:pPr>
      <w:r w:rsidRPr="00AB1B6D">
        <w:t xml:space="preserve">Сайт Организатора </w:t>
      </w:r>
      <w:r w:rsidR="00A44FF2">
        <w:t>соревнования</w:t>
      </w:r>
      <w:r w:rsidRPr="00AB1B6D">
        <w:t xml:space="preserve">: </w:t>
      </w:r>
      <w:hyperlink r:id="rId14" w:history="1">
        <w:r w:rsidR="00634488" w:rsidRPr="00AB1B6D">
          <w:rPr>
            <w:rStyle w:val="aa"/>
            <w:color w:val="auto"/>
          </w:rPr>
          <w:t>http://rally-sprint.events</w:t>
        </w:r>
      </w:hyperlink>
    </w:p>
    <w:p w14:paraId="60F60CE2" w14:textId="77777777" w:rsidR="00634488" w:rsidRDefault="00634488" w:rsidP="004944AA">
      <w:pPr>
        <w:jc w:val="both"/>
      </w:pPr>
      <w:r w:rsidRPr="00AB1B6D">
        <w:t xml:space="preserve">Адрес электронной почты Организатора: </w:t>
      </w:r>
      <w:hyperlink r:id="rId15" w:history="1">
        <w:r w:rsidR="005E7428" w:rsidRPr="00C15DC8">
          <w:rPr>
            <w:rStyle w:val="aa"/>
          </w:rPr>
          <w:t>info@rally-sprint.events</w:t>
        </w:r>
      </w:hyperlink>
    </w:p>
    <w:p w14:paraId="5A59276C" w14:textId="77777777" w:rsidR="005E7428" w:rsidRPr="00AB1B6D" w:rsidRDefault="005E7428" w:rsidP="004944AA">
      <w:pPr>
        <w:jc w:val="both"/>
      </w:pPr>
    </w:p>
    <w:p w14:paraId="294A3499" w14:textId="77777777" w:rsidR="003058C9" w:rsidRPr="00AB1B6D" w:rsidRDefault="00BD447D" w:rsidP="00EB4B36">
      <w:pPr>
        <w:numPr>
          <w:ilvl w:val="0"/>
          <w:numId w:val="2"/>
        </w:numPr>
        <w:suppressAutoHyphens/>
        <w:ind w:hanging="720"/>
        <w:jc w:val="both"/>
        <w:rPr>
          <w:b/>
          <w:bCs/>
          <w:lang w:eastAsia="ar-SA"/>
        </w:rPr>
      </w:pPr>
      <w:bookmarkStart w:id="4" w:name="_Toc88138679"/>
      <w:bookmarkStart w:id="5" w:name="_Toc187498482"/>
      <w:bookmarkEnd w:id="0"/>
      <w:bookmarkEnd w:id="1"/>
      <w:r w:rsidRPr="00AB1B6D">
        <w:rPr>
          <w:b/>
          <w:lang w:eastAsia="ar-SA"/>
        </w:rPr>
        <w:t>Организа</w:t>
      </w:r>
      <w:r w:rsidR="003058C9" w:rsidRPr="00AB1B6D">
        <w:rPr>
          <w:b/>
          <w:lang w:eastAsia="ar-SA"/>
        </w:rPr>
        <w:t>ционный комитет</w:t>
      </w:r>
      <w:bookmarkEnd w:id="4"/>
      <w:bookmarkEnd w:id="5"/>
      <w:r w:rsidR="00E750AC" w:rsidRPr="00AB1B6D">
        <w:rPr>
          <w:b/>
          <w:lang w:eastAsia="ar-SA"/>
        </w:rPr>
        <w:t>:</w:t>
      </w:r>
    </w:p>
    <w:p w14:paraId="1ED0ADAC" w14:textId="77777777" w:rsidR="00CF28F4" w:rsidRPr="00AB1B6D" w:rsidRDefault="00CF28F4" w:rsidP="00026185">
      <w:pPr>
        <w:jc w:val="both"/>
      </w:pPr>
      <w:r w:rsidRPr="00AB1B6D">
        <w:rPr>
          <w:lang w:eastAsia="ar-SA"/>
        </w:rPr>
        <w:t>Председатель организационного комитета:</w:t>
      </w:r>
    </w:p>
    <w:p w14:paraId="46A35C07" w14:textId="77777777" w:rsidR="00872B93" w:rsidRPr="00AB1B6D" w:rsidRDefault="00872B93" w:rsidP="00872B93">
      <w:pPr>
        <w:keepNext/>
        <w:numPr>
          <w:ilvl w:val="0"/>
          <w:numId w:val="26"/>
        </w:numPr>
        <w:spacing w:line="240" w:lineRule="exact"/>
        <w:ind w:left="714" w:hanging="357"/>
        <w:jc w:val="both"/>
        <w:rPr>
          <w:bCs/>
          <w:lang w:eastAsia="ar-SA"/>
        </w:rPr>
      </w:pPr>
      <w:proofErr w:type="spellStart"/>
      <w:r w:rsidRPr="00AB1B6D">
        <w:rPr>
          <w:bCs/>
          <w:lang w:eastAsia="ar-SA"/>
        </w:rPr>
        <w:t>Русу</w:t>
      </w:r>
      <w:proofErr w:type="spellEnd"/>
      <w:r w:rsidRPr="00AB1B6D">
        <w:rPr>
          <w:bCs/>
          <w:lang w:eastAsia="ar-SA"/>
        </w:rPr>
        <w:t xml:space="preserve"> Виталий.</w:t>
      </w:r>
    </w:p>
    <w:p w14:paraId="040E4965" w14:textId="77777777" w:rsidR="00CF28F4" w:rsidRDefault="00CF28F4" w:rsidP="006B0772">
      <w:pPr>
        <w:spacing w:line="240" w:lineRule="exact"/>
        <w:jc w:val="both"/>
        <w:rPr>
          <w:lang w:eastAsia="ar-SA"/>
        </w:rPr>
      </w:pPr>
      <w:r w:rsidRPr="00AB1B6D">
        <w:rPr>
          <w:lang w:eastAsia="ar-SA"/>
        </w:rPr>
        <w:t>Члены организационного комитета:</w:t>
      </w:r>
    </w:p>
    <w:p w14:paraId="33225ACB" w14:textId="77777777" w:rsidR="00872B93" w:rsidRPr="00AB1B6D" w:rsidRDefault="00872B93" w:rsidP="00872B93">
      <w:pPr>
        <w:numPr>
          <w:ilvl w:val="0"/>
          <w:numId w:val="26"/>
        </w:numPr>
        <w:spacing w:line="240" w:lineRule="exact"/>
        <w:jc w:val="both"/>
        <w:rPr>
          <w:lang w:eastAsia="ar-SA"/>
        </w:rPr>
      </w:pPr>
      <w:r w:rsidRPr="00AB1B6D">
        <w:rPr>
          <w:bCs/>
          <w:lang w:eastAsia="ar-SA"/>
        </w:rPr>
        <w:t>Лекарев Семен</w:t>
      </w:r>
    </w:p>
    <w:p w14:paraId="4801F2F0" w14:textId="77777777" w:rsidR="00F27252" w:rsidRPr="00AB1B6D" w:rsidRDefault="00F27252" w:rsidP="00F27252">
      <w:pPr>
        <w:keepNext/>
        <w:numPr>
          <w:ilvl w:val="0"/>
          <w:numId w:val="26"/>
        </w:numPr>
        <w:spacing w:line="240" w:lineRule="atLeast"/>
        <w:ind w:left="714" w:hanging="357"/>
        <w:jc w:val="both"/>
        <w:rPr>
          <w:bCs/>
          <w:lang w:eastAsia="ar-SA"/>
        </w:rPr>
      </w:pPr>
      <w:r w:rsidRPr="00AB1B6D">
        <w:rPr>
          <w:bCs/>
          <w:lang w:eastAsia="ar-SA"/>
        </w:rPr>
        <w:t>Михайлов Аркадий;</w:t>
      </w:r>
    </w:p>
    <w:p w14:paraId="0DD1CF30" w14:textId="77777777" w:rsidR="00F27252" w:rsidRPr="00AB1B6D" w:rsidRDefault="00F27252" w:rsidP="00303F0C">
      <w:pPr>
        <w:keepNext/>
        <w:numPr>
          <w:ilvl w:val="0"/>
          <w:numId w:val="26"/>
        </w:numPr>
        <w:spacing w:line="240" w:lineRule="exact"/>
        <w:ind w:left="714" w:hanging="357"/>
        <w:jc w:val="both"/>
        <w:rPr>
          <w:bCs/>
          <w:lang w:eastAsia="ar-SA"/>
        </w:rPr>
      </w:pPr>
      <w:r w:rsidRPr="00AB1B6D">
        <w:rPr>
          <w:bCs/>
          <w:lang w:eastAsia="ar-SA"/>
        </w:rPr>
        <w:t>Михайлов Павел;</w:t>
      </w:r>
    </w:p>
    <w:p w14:paraId="45060A6D" w14:textId="77777777" w:rsidR="00872B93" w:rsidRPr="00AB1B6D" w:rsidRDefault="00872B93" w:rsidP="00872B93">
      <w:pPr>
        <w:keepNext/>
        <w:spacing w:line="240" w:lineRule="exact"/>
        <w:ind w:left="714"/>
        <w:jc w:val="both"/>
        <w:rPr>
          <w:bCs/>
          <w:lang w:eastAsia="ar-SA"/>
        </w:rPr>
      </w:pPr>
    </w:p>
    <w:p w14:paraId="13CAD4F6" w14:textId="77777777" w:rsidR="00FD0E65" w:rsidRPr="00AB1B6D" w:rsidRDefault="00FD0E65" w:rsidP="00EB4B36">
      <w:pPr>
        <w:numPr>
          <w:ilvl w:val="0"/>
          <w:numId w:val="2"/>
        </w:numPr>
        <w:suppressAutoHyphens/>
        <w:ind w:hanging="720"/>
        <w:jc w:val="both"/>
        <w:rPr>
          <w:b/>
          <w:lang w:eastAsia="ar-SA"/>
        </w:rPr>
      </w:pPr>
      <w:r w:rsidRPr="00AB1B6D">
        <w:rPr>
          <w:b/>
          <w:bCs/>
          <w:lang w:eastAsia="ar-SA"/>
        </w:rPr>
        <w:t>Официальные лица</w:t>
      </w:r>
    </w:p>
    <w:p w14:paraId="6758A147" w14:textId="77777777" w:rsidR="0062447A" w:rsidRPr="00AB1B6D" w:rsidRDefault="0062447A" w:rsidP="0062447A">
      <w:pPr>
        <w:suppressAutoHyphens/>
        <w:jc w:val="both"/>
        <w:rPr>
          <w:b/>
          <w:bCs/>
          <w:lang w:eastAsia="ar-SA"/>
        </w:rPr>
      </w:pPr>
    </w:p>
    <w:p w14:paraId="4E301EAC" w14:textId="77777777" w:rsidR="00F16857" w:rsidRPr="00AB1B6D" w:rsidRDefault="00F16857" w:rsidP="00303F0C">
      <w:pPr>
        <w:numPr>
          <w:ilvl w:val="0"/>
          <w:numId w:val="5"/>
        </w:numPr>
        <w:jc w:val="both"/>
      </w:pPr>
      <w:r w:rsidRPr="00AB1B6D">
        <w:t>СПОРТИВНЫЙ КОМИССАР</w:t>
      </w:r>
      <w:r w:rsidR="00026185" w:rsidRPr="00AB1B6D">
        <w:t xml:space="preserve"> –</w:t>
      </w:r>
      <w:r w:rsidR="00026185" w:rsidRPr="00AB1B6D">
        <w:rPr>
          <w:lang w:eastAsia="ar-SA"/>
        </w:rPr>
        <w:t xml:space="preserve"> </w:t>
      </w:r>
      <w:r w:rsidR="00026185" w:rsidRPr="00AB1B6D">
        <w:rPr>
          <w:b/>
          <w:lang w:eastAsia="ar-SA"/>
        </w:rPr>
        <w:t>Овсянников Игорь</w:t>
      </w:r>
      <w:r w:rsidR="005E7428">
        <w:rPr>
          <w:b/>
          <w:lang w:eastAsia="ar-SA"/>
        </w:rPr>
        <w:t xml:space="preserve"> ССВК;</w:t>
      </w:r>
    </w:p>
    <w:p w14:paraId="27158C52" w14:textId="77777777" w:rsidR="00F16857" w:rsidRPr="00AB1B6D" w:rsidRDefault="006B0772" w:rsidP="00303F0C">
      <w:pPr>
        <w:numPr>
          <w:ilvl w:val="0"/>
          <w:numId w:val="5"/>
        </w:numPr>
        <w:jc w:val="both"/>
      </w:pPr>
      <w:r w:rsidRPr="00AB1B6D">
        <w:t xml:space="preserve">РУКОВОДИТЕЛЬ ГОНКИ </w:t>
      </w:r>
      <w:r w:rsidR="00F16857" w:rsidRPr="00AB1B6D">
        <w:t>(</w:t>
      </w:r>
      <w:r w:rsidRPr="00AB1B6D">
        <w:t>ГЛАВНЫЙ СУДЬЯ</w:t>
      </w:r>
      <w:r w:rsidR="00F16857" w:rsidRPr="00AB1B6D">
        <w:rPr>
          <w:lang w:eastAsia="ar-SA"/>
        </w:rPr>
        <w:t>)</w:t>
      </w:r>
      <w:r w:rsidR="00C03F6C" w:rsidRPr="00AB1B6D">
        <w:rPr>
          <w:lang w:eastAsia="ar-SA"/>
        </w:rPr>
        <w:t xml:space="preserve"> – </w:t>
      </w:r>
      <w:r w:rsidR="00F26EA4" w:rsidRPr="00872B93">
        <w:rPr>
          <w:b/>
          <w:lang w:eastAsia="ar-SA"/>
        </w:rPr>
        <w:t>Ромашкин Алексей ССВК</w:t>
      </w:r>
      <w:r w:rsidR="005E7428">
        <w:rPr>
          <w:b/>
          <w:lang w:eastAsia="ar-SA"/>
        </w:rPr>
        <w:t>;</w:t>
      </w:r>
    </w:p>
    <w:p w14:paraId="00B4E57B" w14:textId="77777777" w:rsidR="00F16857" w:rsidRPr="00F823BA" w:rsidRDefault="00C03F6C" w:rsidP="00397BFA">
      <w:pPr>
        <w:numPr>
          <w:ilvl w:val="0"/>
          <w:numId w:val="5"/>
        </w:numPr>
        <w:jc w:val="both"/>
      </w:pPr>
      <w:r w:rsidRPr="00AB1B6D">
        <w:t xml:space="preserve">ТЕХНИЧЕСКИЙ КОМИССАР – </w:t>
      </w:r>
      <w:r w:rsidR="000255CD" w:rsidRPr="000255CD">
        <w:rPr>
          <w:b/>
        </w:rPr>
        <w:t>Катышев Роман</w:t>
      </w:r>
      <w:r w:rsidR="00397BFA" w:rsidRPr="000255CD">
        <w:rPr>
          <w:b/>
        </w:rPr>
        <w:t>,</w:t>
      </w:r>
      <w:r w:rsidR="00397BFA" w:rsidRPr="00AB1B6D">
        <w:rPr>
          <w:b/>
        </w:rPr>
        <w:t xml:space="preserve"> СС</w:t>
      </w:r>
      <w:r w:rsidR="00CF75F9">
        <w:rPr>
          <w:b/>
        </w:rPr>
        <w:t>1</w:t>
      </w:r>
      <w:r w:rsidR="00397BFA" w:rsidRPr="00AB1B6D">
        <w:rPr>
          <w:b/>
        </w:rPr>
        <w:t>К</w:t>
      </w:r>
      <w:r w:rsidRPr="00AB1B6D">
        <w:rPr>
          <w:b/>
          <w:lang w:eastAsia="ar-SA"/>
        </w:rPr>
        <w:t>;</w:t>
      </w:r>
    </w:p>
    <w:p w14:paraId="36D4624C" w14:textId="77777777" w:rsidR="00F823BA" w:rsidRPr="00AB1B6D" w:rsidRDefault="00F823BA" w:rsidP="00F823BA">
      <w:pPr>
        <w:numPr>
          <w:ilvl w:val="0"/>
          <w:numId w:val="5"/>
        </w:numPr>
        <w:jc w:val="both"/>
      </w:pPr>
      <w:r w:rsidRPr="001445D2">
        <w:t>ТЕХНИЧЕСКИЙ КОНТРОЛЕР</w:t>
      </w:r>
      <w:r>
        <w:t xml:space="preserve"> – </w:t>
      </w:r>
      <w:r w:rsidRPr="00A1692E">
        <w:rPr>
          <w:b/>
          <w:bCs/>
        </w:rPr>
        <w:t>Михайлов Павел, СС3К</w:t>
      </w:r>
      <w:r>
        <w:rPr>
          <w:b/>
          <w:bCs/>
        </w:rPr>
        <w:t xml:space="preserve"> (тел: 8-926-534-93-36)</w:t>
      </w:r>
      <w:r w:rsidRPr="00A1692E">
        <w:rPr>
          <w:b/>
          <w:bCs/>
        </w:rPr>
        <w:t>;</w:t>
      </w:r>
    </w:p>
    <w:p w14:paraId="0CCBC372" w14:textId="77777777" w:rsidR="00D83051" w:rsidRPr="0001202B" w:rsidRDefault="00D83051" w:rsidP="00520C40">
      <w:pPr>
        <w:numPr>
          <w:ilvl w:val="0"/>
          <w:numId w:val="5"/>
        </w:numPr>
        <w:jc w:val="both"/>
        <w:rPr>
          <w:b/>
        </w:rPr>
      </w:pPr>
      <w:r w:rsidRPr="00E67B0E">
        <w:t xml:space="preserve">КОМИССАР ПО </w:t>
      </w:r>
      <w:r w:rsidR="00C03F6C" w:rsidRPr="00E67B0E">
        <w:t xml:space="preserve">БЕЗОПАСНОСТИ И </w:t>
      </w:r>
      <w:r w:rsidR="00444D09" w:rsidRPr="00E67B0E">
        <w:t xml:space="preserve">МАРШРУТУ </w:t>
      </w:r>
      <w:r w:rsidR="00C03F6C" w:rsidRPr="00E67B0E">
        <w:t xml:space="preserve">– </w:t>
      </w:r>
      <w:r w:rsidR="00F26EA4">
        <w:rPr>
          <w:b/>
          <w:lang w:eastAsia="ar-SA"/>
        </w:rPr>
        <w:t>Кирилюк Дмитрий</w:t>
      </w:r>
      <w:r w:rsidR="00831FB6" w:rsidRPr="00831FB6">
        <w:rPr>
          <w:b/>
          <w:lang w:eastAsia="ar-SA"/>
        </w:rPr>
        <w:t>,</w:t>
      </w:r>
      <w:r w:rsidR="00831FB6">
        <w:t xml:space="preserve"> </w:t>
      </w:r>
      <w:r w:rsidR="00831FB6" w:rsidRPr="00C55773">
        <w:rPr>
          <w:b/>
          <w:lang w:eastAsia="ar-SA"/>
        </w:rPr>
        <w:t>СС1К</w:t>
      </w:r>
      <w:r w:rsidR="00831FB6" w:rsidRPr="00C55773">
        <w:rPr>
          <w:b/>
        </w:rPr>
        <w:t>;</w:t>
      </w:r>
    </w:p>
    <w:p w14:paraId="0015B673" w14:textId="77777777" w:rsidR="00D83051" w:rsidRPr="00AB1B6D" w:rsidRDefault="00D83051" w:rsidP="00F823BA">
      <w:pPr>
        <w:numPr>
          <w:ilvl w:val="0"/>
          <w:numId w:val="5"/>
        </w:numPr>
        <w:jc w:val="both"/>
      </w:pPr>
      <w:r w:rsidRPr="00AB1B6D">
        <w:t>ГЛАВНЫЙ СЕКРЕТАРЬ</w:t>
      </w:r>
      <w:r w:rsidR="00C03F6C" w:rsidRPr="00AB1B6D">
        <w:rPr>
          <w:lang w:eastAsia="ar-SA"/>
        </w:rPr>
        <w:t xml:space="preserve"> – </w:t>
      </w:r>
      <w:r w:rsidR="00CF75F9" w:rsidRPr="00CF75F9">
        <w:rPr>
          <w:b/>
          <w:lang w:eastAsia="ar-SA"/>
        </w:rPr>
        <w:t>Елисеева Екатерина</w:t>
      </w:r>
      <w:r w:rsidR="009918E4" w:rsidRPr="00C55773">
        <w:rPr>
          <w:b/>
          <w:lang w:eastAsia="ar-SA"/>
        </w:rPr>
        <w:t xml:space="preserve">, </w:t>
      </w:r>
      <w:r w:rsidR="00A21D92" w:rsidRPr="00C55773">
        <w:rPr>
          <w:b/>
          <w:lang w:eastAsia="ar-SA"/>
        </w:rPr>
        <w:t>СС1К</w:t>
      </w:r>
      <w:r w:rsidR="00F823BA">
        <w:rPr>
          <w:b/>
          <w:lang w:eastAsia="ar-SA"/>
        </w:rPr>
        <w:t xml:space="preserve"> </w:t>
      </w:r>
      <w:r w:rsidR="00F823BA" w:rsidRPr="00F823BA">
        <w:rPr>
          <w:b/>
          <w:lang w:eastAsia="ar-SA"/>
        </w:rPr>
        <w:t>(тел: 8-916-317-26-93);</w:t>
      </w:r>
    </w:p>
    <w:p w14:paraId="5C04F892" w14:textId="77777777" w:rsidR="00D83051" w:rsidRPr="00AB1B6D" w:rsidRDefault="00D83051" w:rsidP="00520C40">
      <w:pPr>
        <w:numPr>
          <w:ilvl w:val="0"/>
          <w:numId w:val="5"/>
        </w:numPr>
        <w:jc w:val="both"/>
      </w:pPr>
      <w:r w:rsidRPr="00AB1B6D">
        <w:t>ГЛАВНЫЙ ХРОНОМЕТРИСТ</w:t>
      </w:r>
      <w:r w:rsidR="00C03F6C" w:rsidRPr="00AB1B6D">
        <w:t xml:space="preserve"> – </w:t>
      </w:r>
      <w:r w:rsidR="00F26EA4" w:rsidRPr="00872B93">
        <w:t>по назначению;</w:t>
      </w:r>
    </w:p>
    <w:p w14:paraId="45C0EBFB" w14:textId="77777777" w:rsidR="00D83051" w:rsidRPr="00872B93" w:rsidRDefault="004771C6" w:rsidP="00303F0C">
      <w:pPr>
        <w:numPr>
          <w:ilvl w:val="0"/>
          <w:numId w:val="5"/>
        </w:numPr>
        <w:jc w:val="both"/>
      </w:pPr>
      <w:r w:rsidRPr="004771C6">
        <w:t xml:space="preserve">ОФИЦЕР ПО СВЯЗИ С УЧАСТНИКАМИ </w:t>
      </w:r>
      <w:r w:rsidR="00C03F6C" w:rsidRPr="00AB1B6D">
        <w:t xml:space="preserve">– </w:t>
      </w:r>
      <w:r w:rsidR="00F26EA4" w:rsidRPr="00872B93">
        <w:t>по назначению</w:t>
      </w:r>
      <w:r w:rsidR="00D83051" w:rsidRPr="00872B93">
        <w:t>;</w:t>
      </w:r>
    </w:p>
    <w:p w14:paraId="1529D5BA" w14:textId="77777777" w:rsidR="00D83051" w:rsidRPr="00AB1B6D" w:rsidRDefault="00D83051" w:rsidP="00303F0C">
      <w:pPr>
        <w:numPr>
          <w:ilvl w:val="0"/>
          <w:numId w:val="5"/>
        </w:numPr>
        <w:jc w:val="both"/>
      </w:pPr>
      <w:r w:rsidRPr="00AB1B6D">
        <w:t>ГЛАВНЫЙ ВРАЧ СОРЕВНОВАНИЯ</w:t>
      </w:r>
      <w:r w:rsidR="00C03F6C" w:rsidRPr="00AB1B6D">
        <w:t xml:space="preserve"> – по назначению</w:t>
      </w:r>
      <w:r w:rsidRPr="00AB1B6D">
        <w:t>.</w:t>
      </w:r>
    </w:p>
    <w:p w14:paraId="00F8F65F" w14:textId="77777777" w:rsidR="002365E6" w:rsidRPr="00AB1B6D" w:rsidRDefault="002365E6" w:rsidP="002365E6">
      <w:pPr>
        <w:jc w:val="both"/>
      </w:pPr>
    </w:p>
    <w:p w14:paraId="6A105E05" w14:textId="77777777" w:rsidR="00707FCF" w:rsidRPr="007341F3" w:rsidRDefault="00707FCF" w:rsidP="00EB4B36">
      <w:pPr>
        <w:numPr>
          <w:ilvl w:val="0"/>
          <w:numId w:val="2"/>
        </w:numPr>
        <w:suppressAutoHyphens/>
        <w:ind w:hanging="720"/>
        <w:jc w:val="both"/>
        <w:rPr>
          <w:lang w:eastAsia="ar-SA"/>
        </w:rPr>
      </w:pPr>
      <w:r w:rsidRPr="00AB1B6D">
        <w:rPr>
          <w:b/>
          <w:bCs/>
          <w:lang w:eastAsia="ar-SA"/>
        </w:rPr>
        <w:t xml:space="preserve">Официальное время ралли-спринта: </w:t>
      </w:r>
      <w:r w:rsidRPr="00AB1B6D">
        <w:rPr>
          <w:bCs/>
          <w:lang w:eastAsia="ar-SA"/>
        </w:rPr>
        <w:t>Московское, UTC +3 (MSK).</w:t>
      </w:r>
    </w:p>
    <w:p w14:paraId="10F3D8E9" w14:textId="77777777" w:rsidR="00E86DCA" w:rsidRDefault="007341F3" w:rsidP="00EB4B36">
      <w:pPr>
        <w:numPr>
          <w:ilvl w:val="0"/>
          <w:numId w:val="2"/>
        </w:numPr>
        <w:suppressAutoHyphens/>
        <w:jc w:val="both"/>
      </w:pPr>
      <w:r w:rsidRPr="007341F3">
        <w:rPr>
          <w:b/>
          <w:bCs/>
          <w:lang w:eastAsia="ar-SA"/>
        </w:rPr>
        <w:lastRenderedPageBreak/>
        <w:t xml:space="preserve">Место проведения соревнования: </w:t>
      </w:r>
      <w:r w:rsidR="00257971" w:rsidRPr="007341F3">
        <w:rPr>
          <w:rFonts w:eastAsia="Arial Unicode MS"/>
          <w:lang w:eastAsia="ar-SA"/>
        </w:rPr>
        <w:t xml:space="preserve">ADM </w:t>
      </w:r>
      <w:proofErr w:type="spellStart"/>
      <w:r w:rsidR="00257971" w:rsidRPr="007341F3">
        <w:rPr>
          <w:rFonts w:eastAsia="Arial Unicode MS"/>
          <w:lang w:eastAsia="ar-SA"/>
        </w:rPr>
        <w:t>Raceway</w:t>
      </w:r>
      <w:proofErr w:type="spellEnd"/>
      <w:r w:rsidR="00257971">
        <w:t xml:space="preserve">, </w:t>
      </w:r>
      <w:r w:rsidR="002365E6" w:rsidRPr="00AB1B6D">
        <w:t xml:space="preserve">Московская область, </w:t>
      </w:r>
      <w:r w:rsidR="00E86DCA" w:rsidRPr="00E86DCA">
        <w:t>Раменский район, Островецкий сельский округ, деревня Верхнее</w:t>
      </w:r>
      <w:r w:rsidR="00E86DCA">
        <w:t xml:space="preserve"> </w:t>
      </w:r>
      <w:r w:rsidR="00257971">
        <w:t>М</w:t>
      </w:r>
      <w:r w:rsidR="00E86DCA" w:rsidRPr="00E86DCA">
        <w:t>ячково, аэродром Мячково</w:t>
      </w:r>
    </w:p>
    <w:p w14:paraId="75D52195" w14:textId="77777777" w:rsidR="00461678" w:rsidRPr="00AB1B6D" w:rsidRDefault="00461678" w:rsidP="00EB4B36">
      <w:pPr>
        <w:numPr>
          <w:ilvl w:val="0"/>
          <w:numId w:val="2"/>
        </w:numPr>
        <w:suppressAutoHyphens/>
        <w:jc w:val="both"/>
        <w:rPr>
          <w:b/>
          <w:bCs/>
          <w:lang w:eastAsia="ar-SA"/>
        </w:rPr>
      </w:pPr>
      <w:r w:rsidRPr="00AB1B6D">
        <w:rPr>
          <w:b/>
          <w:bCs/>
          <w:lang w:eastAsia="ar-SA"/>
        </w:rPr>
        <w:t>Официальное табло информации:</w:t>
      </w:r>
    </w:p>
    <w:p w14:paraId="0C764126" w14:textId="77777777" w:rsidR="00480F68" w:rsidRDefault="00480F68" w:rsidP="00480F68">
      <w:pPr>
        <w:suppressAutoHyphens/>
        <w:ind w:left="720"/>
        <w:jc w:val="both"/>
      </w:pPr>
      <w:r w:rsidRPr="007D493A">
        <w:t xml:space="preserve">Официальный канал ралли-спринта в мессенджере </w:t>
      </w:r>
      <w:proofErr w:type="spellStart"/>
      <w:r w:rsidRPr="007D493A">
        <w:t>WhatsApp</w:t>
      </w:r>
      <w:proofErr w:type="spellEnd"/>
      <w:r w:rsidRPr="007D493A">
        <w:t xml:space="preserve"> </w:t>
      </w:r>
      <w:r w:rsidRPr="00AB1B6D">
        <w:t xml:space="preserve">с 8:00 до </w:t>
      </w:r>
      <w:r>
        <w:t>20</w:t>
      </w:r>
      <w:r w:rsidRPr="00AB1B6D">
        <w:t>:</w:t>
      </w:r>
      <w:r>
        <w:t>0</w:t>
      </w:r>
      <w:r w:rsidRPr="00AB1B6D">
        <w:t>0.</w:t>
      </w:r>
    </w:p>
    <w:p w14:paraId="2FAE1790" w14:textId="77777777" w:rsidR="004771C6" w:rsidRPr="00AB1B6D" w:rsidRDefault="004771C6" w:rsidP="00461678">
      <w:pPr>
        <w:suppressAutoHyphens/>
        <w:jc w:val="both"/>
      </w:pPr>
      <w:r w:rsidRPr="004771C6">
        <w:rPr>
          <w:b/>
          <w:lang w:eastAsia="ar-SA"/>
        </w:rPr>
        <w:tab/>
      </w:r>
    </w:p>
    <w:p w14:paraId="44CAB119" w14:textId="77777777" w:rsidR="00301153" w:rsidRDefault="00D93F7B" w:rsidP="00303F0C">
      <w:pPr>
        <w:keepNext/>
        <w:numPr>
          <w:ilvl w:val="0"/>
          <w:numId w:val="1"/>
        </w:numPr>
        <w:suppressAutoHyphens/>
        <w:spacing w:before="120"/>
        <w:ind w:left="0" w:firstLine="425"/>
        <w:jc w:val="both"/>
        <w:rPr>
          <w:b/>
          <w:lang w:eastAsia="ar-SA"/>
        </w:rPr>
      </w:pPr>
      <w:r w:rsidRPr="00AB1B6D">
        <w:rPr>
          <w:b/>
          <w:lang w:eastAsia="ar-SA"/>
        </w:rPr>
        <w:t>У</w:t>
      </w:r>
      <w:r w:rsidR="00D60782" w:rsidRPr="004771C6">
        <w:rPr>
          <w:b/>
          <w:lang w:eastAsia="ar-SA"/>
        </w:rPr>
        <w:t>словия проведения соревнований</w:t>
      </w:r>
    </w:p>
    <w:p w14:paraId="2EF8F85B" w14:textId="77777777" w:rsidR="00D60782" w:rsidRPr="00FE79B2" w:rsidRDefault="00D60782" w:rsidP="00DF7F8D">
      <w:pPr>
        <w:numPr>
          <w:ilvl w:val="1"/>
          <w:numId w:val="38"/>
        </w:numPr>
        <w:shd w:val="clear" w:color="auto" w:fill="FFFFFF"/>
        <w:jc w:val="both"/>
        <w:rPr>
          <w:color w:val="000000"/>
        </w:rPr>
      </w:pPr>
      <w:r>
        <w:rPr>
          <w:color w:val="000000"/>
        </w:rPr>
        <w:t xml:space="preserve">. </w:t>
      </w:r>
      <w:r w:rsidRPr="00294FD7">
        <w:rPr>
          <w:color w:val="000000"/>
        </w:rPr>
        <w:t>Организатор обязан обеспечить «входной фильтр» с обязательной термометрией с и</w:t>
      </w:r>
      <w:r w:rsidRPr="00294FD7">
        <w:rPr>
          <w:color w:val="000000"/>
        </w:rPr>
        <w:t>с</w:t>
      </w:r>
      <w:r w:rsidRPr="00294FD7">
        <w:rPr>
          <w:color w:val="000000"/>
        </w:rPr>
        <w:t>пользованием беско</w:t>
      </w:r>
      <w:r w:rsidRPr="00294FD7">
        <w:rPr>
          <w:color w:val="000000"/>
        </w:rPr>
        <w:t>н</w:t>
      </w:r>
      <w:r w:rsidRPr="00294FD7">
        <w:rPr>
          <w:color w:val="000000"/>
        </w:rPr>
        <w:t>тактных термометров среди спортсменов и других участников спортивного мероприятия с целью сво</w:t>
      </w:r>
      <w:r w:rsidRPr="00294FD7">
        <w:rPr>
          <w:color w:val="000000"/>
        </w:rPr>
        <w:t>е</w:t>
      </w:r>
      <w:r w:rsidRPr="00294FD7">
        <w:rPr>
          <w:color w:val="000000"/>
        </w:rPr>
        <w:t>временного выявления и изоляции людей с признаками респираторных заболеваний и повышенной температ</w:t>
      </w:r>
      <w:r w:rsidRPr="00294FD7">
        <w:rPr>
          <w:color w:val="000000"/>
        </w:rPr>
        <w:t>у</w:t>
      </w:r>
      <w:r w:rsidRPr="00294FD7">
        <w:rPr>
          <w:color w:val="000000"/>
        </w:rPr>
        <w:t>рой.</w:t>
      </w:r>
    </w:p>
    <w:p w14:paraId="205C8098" w14:textId="77777777" w:rsidR="00D60782" w:rsidRPr="00FE79B2" w:rsidRDefault="00D60782" w:rsidP="00DF7F8D">
      <w:pPr>
        <w:numPr>
          <w:ilvl w:val="1"/>
          <w:numId w:val="39"/>
        </w:numPr>
        <w:shd w:val="clear" w:color="auto" w:fill="FFFFFF"/>
        <w:ind w:left="0" w:firstLine="0"/>
        <w:jc w:val="both"/>
        <w:rPr>
          <w:color w:val="000000"/>
        </w:rPr>
      </w:pPr>
      <w:r w:rsidRPr="00294FD7">
        <w:rPr>
          <w:color w:val="000000"/>
        </w:rPr>
        <w:t>Необходимо обеспечить проветривание и уборку помещений, задействованных при проведении Административной проверки. Уборка будет проведена с применением дезинфициру</w:t>
      </w:r>
      <w:r w:rsidRPr="00294FD7">
        <w:rPr>
          <w:color w:val="000000"/>
        </w:rPr>
        <w:t>ю</w:t>
      </w:r>
      <w:r w:rsidRPr="00294FD7">
        <w:rPr>
          <w:color w:val="000000"/>
        </w:rPr>
        <w:t>щих средств, активных в о</w:t>
      </w:r>
      <w:r w:rsidRPr="00294FD7">
        <w:rPr>
          <w:color w:val="000000"/>
        </w:rPr>
        <w:t>т</w:t>
      </w:r>
      <w:r w:rsidRPr="00294FD7">
        <w:rPr>
          <w:color w:val="000000"/>
        </w:rPr>
        <w:t>ношении вирусов.</w:t>
      </w:r>
    </w:p>
    <w:p w14:paraId="17BE1047" w14:textId="77777777" w:rsidR="00D60782" w:rsidRPr="00FE79B2" w:rsidRDefault="00D60782" w:rsidP="00DF7F8D">
      <w:pPr>
        <w:numPr>
          <w:ilvl w:val="1"/>
          <w:numId w:val="39"/>
        </w:numPr>
        <w:shd w:val="clear" w:color="auto" w:fill="FFFFFF"/>
        <w:ind w:left="11" w:hanging="11"/>
        <w:jc w:val="both"/>
        <w:rPr>
          <w:color w:val="000000"/>
        </w:rPr>
      </w:pPr>
      <w:r w:rsidRPr="00294FD7">
        <w:rPr>
          <w:color w:val="000000"/>
        </w:rPr>
        <w:t>При организации питания будет обеспечена выдача пищи в индивидуальных закр</w:t>
      </w:r>
      <w:r w:rsidRPr="00294FD7">
        <w:rPr>
          <w:color w:val="000000"/>
        </w:rPr>
        <w:t>ы</w:t>
      </w:r>
      <w:r w:rsidRPr="00294FD7">
        <w:rPr>
          <w:color w:val="000000"/>
        </w:rPr>
        <w:t>тых упаковках (ланч-боксы), либо обеспечение социального дистанцирования при коллективном приеме пищи.</w:t>
      </w:r>
    </w:p>
    <w:p w14:paraId="71832B16" w14:textId="77777777" w:rsidR="00D60782" w:rsidRPr="00FE79B2" w:rsidRDefault="00D60782" w:rsidP="00DF7F8D">
      <w:pPr>
        <w:numPr>
          <w:ilvl w:val="1"/>
          <w:numId w:val="39"/>
        </w:numPr>
        <w:shd w:val="clear" w:color="auto" w:fill="FFFFFF"/>
        <w:ind w:left="11" w:hanging="11"/>
        <w:jc w:val="both"/>
        <w:rPr>
          <w:color w:val="000000"/>
        </w:rPr>
      </w:pPr>
      <w:r w:rsidRPr="00294FD7">
        <w:rPr>
          <w:color w:val="000000"/>
        </w:rPr>
        <w:t>Необходимо минимизировать всю деятельность, требующую активного взаимодейс</w:t>
      </w:r>
      <w:r w:rsidRPr="00294FD7">
        <w:rPr>
          <w:color w:val="000000"/>
        </w:rPr>
        <w:t>т</w:t>
      </w:r>
      <w:r w:rsidRPr="00294FD7">
        <w:rPr>
          <w:color w:val="000000"/>
        </w:rPr>
        <w:t>вия различных групп спортсменов и официал</w:t>
      </w:r>
      <w:r w:rsidRPr="00294FD7">
        <w:rPr>
          <w:color w:val="000000"/>
        </w:rPr>
        <w:t>ь</w:t>
      </w:r>
      <w:r w:rsidRPr="00294FD7">
        <w:rPr>
          <w:color w:val="000000"/>
        </w:rPr>
        <w:t xml:space="preserve">ных лиц. Так Офицер по связи с участниками должен обеспечить бесперебойную работу группы в </w:t>
      </w:r>
      <w:proofErr w:type="spellStart"/>
      <w:r w:rsidR="00DF7F8D" w:rsidRPr="00DF7F8D">
        <w:rPr>
          <w:color w:val="000000"/>
        </w:rPr>
        <w:t>WhatsApp</w:t>
      </w:r>
      <w:proofErr w:type="spellEnd"/>
      <w:r w:rsidRPr="00294FD7">
        <w:rPr>
          <w:color w:val="000000"/>
        </w:rPr>
        <w:t>, где своевременно будет выкладываться вся актуальная информация по ходу гонки. То есть всё рабочее общение между спортсменами, предст</w:t>
      </w:r>
      <w:r w:rsidRPr="00294FD7">
        <w:rPr>
          <w:color w:val="000000"/>
        </w:rPr>
        <w:t>а</w:t>
      </w:r>
      <w:r w:rsidRPr="00294FD7">
        <w:rPr>
          <w:color w:val="000000"/>
        </w:rPr>
        <w:t>вителями команд и судьями должно по возможности пр</w:t>
      </w:r>
      <w:r w:rsidRPr="00294FD7">
        <w:rPr>
          <w:color w:val="000000"/>
        </w:rPr>
        <w:t>о</w:t>
      </w:r>
      <w:r w:rsidRPr="00294FD7">
        <w:rPr>
          <w:color w:val="000000"/>
        </w:rPr>
        <w:t>ходить дистанционно – посредством чатов в официальных мессендж</w:t>
      </w:r>
      <w:r w:rsidRPr="00294FD7">
        <w:rPr>
          <w:color w:val="000000"/>
        </w:rPr>
        <w:t>е</w:t>
      </w:r>
      <w:r w:rsidRPr="00294FD7">
        <w:rPr>
          <w:color w:val="000000"/>
        </w:rPr>
        <w:t>р</w:t>
      </w:r>
      <w:r w:rsidR="00DF7F8D">
        <w:rPr>
          <w:color w:val="000000"/>
        </w:rPr>
        <w:t>ах</w:t>
      </w:r>
      <w:r w:rsidRPr="00294FD7">
        <w:rPr>
          <w:color w:val="000000"/>
        </w:rPr>
        <w:t>, а также телефонной или видеосвязи</w:t>
      </w:r>
      <w:r w:rsidR="00DF7F8D">
        <w:rPr>
          <w:color w:val="000000"/>
        </w:rPr>
        <w:t>.</w:t>
      </w:r>
    </w:p>
    <w:p w14:paraId="5018ED24" w14:textId="77777777" w:rsidR="00D60782" w:rsidRPr="00FE79B2" w:rsidRDefault="00D60782" w:rsidP="00DF7F8D">
      <w:pPr>
        <w:numPr>
          <w:ilvl w:val="1"/>
          <w:numId w:val="39"/>
        </w:numPr>
        <w:shd w:val="clear" w:color="auto" w:fill="FFFFFF"/>
        <w:ind w:left="11" w:hanging="11"/>
        <w:jc w:val="both"/>
        <w:rPr>
          <w:color w:val="000000"/>
        </w:rPr>
      </w:pPr>
      <w:r w:rsidRPr="00294FD7">
        <w:rPr>
          <w:color w:val="000000"/>
        </w:rPr>
        <w:t>Во время спортивного мероприятия организатор обеспечивает возможность соблюд</w:t>
      </w:r>
      <w:r w:rsidRPr="00294FD7">
        <w:rPr>
          <w:color w:val="000000"/>
        </w:rPr>
        <w:t>е</w:t>
      </w:r>
      <w:r w:rsidRPr="00294FD7">
        <w:rPr>
          <w:color w:val="000000"/>
        </w:rPr>
        <w:t>ния участниками, обслуживающим персоналом и официальными лицами установленной социал</w:t>
      </w:r>
      <w:r w:rsidRPr="00294FD7">
        <w:rPr>
          <w:color w:val="000000"/>
        </w:rPr>
        <w:t>ь</w:t>
      </w:r>
      <w:r w:rsidRPr="00294FD7">
        <w:rPr>
          <w:color w:val="000000"/>
        </w:rPr>
        <w:t>ной дистанции в полтора ме</w:t>
      </w:r>
      <w:r w:rsidRPr="00294FD7">
        <w:rPr>
          <w:color w:val="000000"/>
        </w:rPr>
        <w:t>т</w:t>
      </w:r>
      <w:r w:rsidRPr="00294FD7">
        <w:rPr>
          <w:color w:val="000000"/>
        </w:rPr>
        <w:t>ра.</w:t>
      </w:r>
    </w:p>
    <w:p w14:paraId="674E6B8C" w14:textId="77777777" w:rsidR="00D60782" w:rsidRPr="00FE79B2" w:rsidRDefault="00D60782" w:rsidP="00DF7F8D">
      <w:pPr>
        <w:numPr>
          <w:ilvl w:val="1"/>
          <w:numId w:val="39"/>
        </w:numPr>
        <w:shd w:val="clear" w:color="auto" w:fill="FFFFFF"/>
        <w:ind w:left="11" w:hanging="11"/>
        <w:jc w:val="both"/>
        <w:rPr>
          <w:color w:val="000000"/>
        </w:rPr>
      </w:pPr>
      <w:r w:rsidRPr="00FE79B2">
        <w:rPr>
          <w:color w:val="000000"/>
        </w:rPr>
        <w:t xml:space="preserve"> </w:t>
      </w:r>
      <w:r w:rsidRPr="00294FD7">
        <w:rPr>
          <w:color w:val="000000"/>
        </w:rPr>
        <w:t>Все участники спортивного мероприятия при нахождении в помещениях должны и</w:t>
      </w:r>
      <w:r w:rsidRPr="00294FD7">
        <w:rPr>
          <w:color w:val="000000"/>
        </w:rPr>
        <w:t>с</w:t>
      </w:r>
      <w:r w:rsidRPr="00294FD7">
        <w:rPr>
          <w:color w:val="000000"/>
        </w:rPr>
        <w:t>пользовать средства индивидуальной защиты. Маски или респираторы.  Там, где это возможно, н</w:t>
      </w:r>
      <w:r w:rsidRPr="00294FD7">
        <w:rPr>
          <w:color w:val="000000"/>
        </w:rPr>
        <w:t>е</w:t>
      </w:r>
      <w:r w:rsidRPr="00294FD7">
        <w:rPr>
          <w:color w:val="000000"/>
        </w:rPr>
        <w:t>обходимо организовывать односторонние потоки людей. В местах возможных очередей необход</w:t>
      </w:r>
      <w:r w:rsidRPr="00294FD7">
        <w:rPr>
          <w:color w:val="000000"/>
        </w:rPr>
        <w:t>и</w:t>
      </w:r>
      <w:r w:rsidRPr="00294FD7">
        <w:rPr>
          <w:color w:val="000000"/>
        </w:rPr>
        <w:t>мо обозначить линиями безопасное расстояние между людьми для ожидания. Настоятельно рек</w:t>
      </w:r>
      <w:r w:rsidRPr="00294FD7">
        <w:rPr>
          <w:color w:val="000000"/>
        </w:rPr>
        <w:t>о</w:t>
      </w:r>
      <w:r w:rsidRPr="00294FD7">
        <w:rPr>
          <w:color w:val="000000"/>
        </w:rPr>
        <w:t>мендуется предусматривать расписание индивидуального приёма посетителей и оповещение их средствами коммуникации.</w:t>
      </w:r>
    </w:p>
    <w:p w14:paraId="4680C229" w14:textId="77777777" w:rsidR="00D60782" w:rsidRPr="00FE79B2" w:rsidRDefault="00D60782" w:rsidP="00DF7F8D">
      <w:pPr>
        <w:numPr>
          <w:ilvl w:val="1"/>
          <w:numId w:val="39"/>
        </w:numPr>
        <w:shd w:val="clear" w:color="auto" w:fill="FFFFFF"/>
        <w:ind w:left="11" w:hanging="11"/>
        <w:jc w:val="both"/>
        <w:rPr>
          <w:color w:val="000000"/>
        </w:rPr>
      </w:pPr>
      <w:r w:rsidRPr="00FE79B2">
        <w:rPr>
          <w:color w:val="000000"/>
        </w:rPr>
        <w:t xml:space="preserve"> </w:t>
      </w:r>
      <w:r w:rsidRPr="00294FD7">
        <w:rPr>
          <w:color w:val="000000"/>
        </w:rPr>
        <w:t>При проведении инструктажа, брифингов и других подобных предусмотренных Пр</w:t>
      </w:r>
      <w:r w:rsidRPr="00294FD7">
        <w:rPr>
          <w:color w:val="000000"/>
        </w:rPr>
        <w:t>а</w:t>
      </w:r>
      <w:r w:rsidRPr="00294FD7">
        <w:rPr>
          <w:color w:val="000000"/>
        </w:rPr>
        <w:t>вилами проведения соревнований собраний, рекомендуется использовать электронные средства коммуникации, исключающие личное присутствие. Однако если это не представляется возможным, допускается личное присутствие участников при условии соблюдения социального дистанциров</w:t>
      </w:r>
      <w:r w:rsidRPr="00294FD7">
        <w:rPr>
          <w:color w:val="000000"/>
        </w:rPr>
        <w:t>а</w:t>
      </w:r>
      <w:r w:rsidRPr="00294FD7">
        <w:rPr>
          <w:color w:val="000000"/>
        </w:rPr>
        <w:t>ния и использования средств индивидуальной защиты. Организатор должен составить расписание брифингов и собраний таким образом, чтобы избежать очередей и скопления людей на входе в п</w:t>
      </w:r>
      <w:r w:rsidRPr="00294FD7">
        <w:rPr>
          <w:color w:val="000000"/>
        </w:rPr>
        <w:t>о</w:t>
      </w:r>
      <w:r w:rsidRPr="00294FD7">
        <w:rPr>
          <w:color w:val="000000"/>
        </w:rPr>
        <w:t>мещение и выходе из него. Документооборот также желательно организовывать в электронном в</w:t>
      </w:r>
      <w:r w:rsidRPr="00294FD7">
        <w:rPr>
          <w:color w:val="000000"/>
        </w:rPr>
        <w:t>и</w:t>
      </w:r>
      <w:r w:rsidRPr="00294FD7">
        <w:rPr>
          <w:color w:val="000000"/>
        </w:rPr>
        <w:t>де, наладив при этом электронную коммуникацию между официальными лицами и участник</w:t>
      </w:r>
      <w:r w:rsidRPr="00294FD7">
        <w:rPr>
          <w:color w:val="000000"/>
        </w:rPr>
        <w:t>а</w:t>
      </w:r>
      <w:r w:rsidRPr="00294FD7">
        <w:rPr>
          <w:color w:val="000000"/>
        </w:rPr>
        <w:t>ми.</w:t>
      </w:r>
    </w:p>
    <w:p w14:paraId="54A572BD" w14:textId="77777777" w:rsidR="00D60782" w:rsidRPr="00FE79B2" w:rsidRDefault="00D60782" w:rsidP="00DF7F8D">
      <w:pPr>
        <w:numPr>
          <w:ilvl w:val="1"/>
          <w:numId w:val="39"/>
        </w:numPr>
        <w:shd w:val="clear" w:color="auto" w:fill="FFFFFF"/>
        <w:ind w:left="11" w:hanging="11"/>
        <w:jc w:val="both"/>
        <w:rPr>
          <w:color w:val="000000"/>
        </w:rPr>
      </w:pPr>
      <w:r w:rsidRPr="00294FD7">
        <w:rPr>
          <w:color w:val="000000"/>
        </w:rPr>
        <w:t>Организатор исключает все сопутствующие спортивному мероприятию активности (развлекательные пр</w:t>
      </w:r>
      <w:r w:rsidRPr="00294FD7">
        <w:rPr>
          <w:color w:val="000000"/>
        </w:rPr>
        <w:t>о</w:t>
      </w:r>
      <w:r w:rsidRPr="00294FD7">
        <w:rPr>
          <w:color w:val="000000"/>
        </w:rPr>
        <w:t>граммы в парк-стоянке, автограф-сессии, пресс-конференции и т.п.), а также минимизировать число лиц, участвующих в стартовых процедурах. Процедура подиума победит</w:t>
      </w:r>
      <w:r w:rsidRPr="00294FD7">
        <w:rPr>
          <w:color w:val="000000"/>
        </w:rPr>
        <w:t>е</w:t>
      </w:r>
      <w:r w:rsidRPr="00294FD7">
        <w:rPr>
          <w:color w:val="000000"/>
        </w:rPr>
        <w:t>лей и призёров допускается, но с соблюдением мер социального дистанц</w:t>
      </w:r>
      <w:r w:rsidRPr="00294FD7">
        <w:rPr>
          <w:color w:val="000000"/>
        </w:rPr>
        <w:t>и</w:t>
      </w:r>
      <w:r w:rsidRPr="00294FD7">
        <w:rPr>
          <w:color w:val="000000"/>
        </w:rPr>
        <w:t>рования.</w:t>
      </w:r>
    </w:p>
    <w:p w14:paraId="6A2FA050" w14:textId="77777777" w:rsidR="00D60782" w:rsidRPr="00FE79B2" w:rsidRDefault="00D60782" w:rsidP="00DF7F8D">
      <w:pPr>
        <w:numPr>
          <w:ilvl w:val="1"/>
          <w:numId w:val="39"/>
        </w:numPr>
        <w:shd w:val="clear" w:color="auto" w:fill="FFFFFF"/>
        <w:ind w:left="11" w:hanging="11"/>
        <w:jc w:val="both"/>
        <w:rPr>
          <w:color w:val="000000"/>
        </w:rPr>
      </w:pPr>
      <w:r w:rsidRPr="00FE79B2">
        <w:rPr>
          <w:color w:val="000000"/>
        </w:rPr>
        <w:t xml:space="preserve"> </w:t>
      </w:r>
      <w:r w:rsidRPr="00294FD7">
        <w:rPr>
          <w:color w:val="000000"/>
        </w:rPr>
        <w:t>Пресс-службе организатора рекомендуется ограничить количество представителей средств массовой информации на спортивных соревнованиях одним представителем от каждого средства массовой информации, желающего п</w:t>
      </w:r>
      <w:r w:rsidRPr="00294FD7">
        <w:rPr>
          <w:color w:val="000000"/>
        </w:rPr>
        <w:t>о</w:t>
      </w:r>
      <w:r w:rsidRPr="00294FD7">
        <w:rPr>
          <w:color w:val="000000"/>
        </w:rPr>
        <w:t>лучить аккредитацию.</w:t>
      </w:r>
    </w:p>
    <w:p w14:paraId="40260D3B" w14:textId="77777777" w:rsidR="00D60782" w:rsidRPr="00FE79B2" w:rsidRDefault="00D60782" w:rsidP="00DF7F8D">
      <w:pPr>
        <w:numPr>
          <w:ilvl w:val="1"/>
          <w:numId w:val="39"/>
        </w:numPr>
        <w:shd w:val="clear" w:color="auto" w:fill="FFFFFF"/>
        <w:ind w:left="11" w:hanging="11"/>
        <w:jc w:val="both"/>
        <w:rPr>
          <w:color w:val="000000"/>
        </w:rPr>
      </w:pPr>
      <w:r w:rsidRPr="00294FD7">
        <w:rPr>
          <w:color w:val="000000"/>
        </w:rPr>
        <w:t>Лица, нарушившие требования Рекомендаций по соблюдению минимально безопа</w:t>
      </w:r>
      <w:r w:rsidRPr="00294FD7">
        <w:rPr>
          <w:color w:val="000000"/>
        </w:rPr>
        <w:t>с</w:t>
      </w:r>
      <w:r w:rsidRPr="00294FD7">
        <w:rPr>
          <w:color w:val="000000"/>
        </w:rPr>
        <w:t>ной дистанции и использованию средств индивидуальной защиты, могут быть удалены Организ</w:t>
      </w:r>
      <w:r w:rsidRPr="00294FD7">
        <w:rPr>
          <w:color w:val="000000"/>
        </w:rPr>
        <w:t>а</w:t>
      </w:r>
      <w:r w:rsidRPr="00294FD7">
        <w:rPr>
          <w:color w:val="000000"/>
        </w:rPr>
        <w:t>тором за пределы территории проведения спортивн</w:t>
      </w:r>
      <w:r w:rsidRPr="00294FD7">
        <w:rPr>
          <w:color w:val="000000"/>
        </w:rPr>
        <w:t>о</w:t>
      </w:r>
      <w:r w:rsidRPr="00294FD7">
        <w:rPr>
          <w:color w:val="000000"/>
        </w:rPr>
        <w:t>го мероприятия без возможности повторного допуска. К заявителям и пилотам, а также иным лицам, имеющим лицензию РАФ, могут быть д</w:t>
      </w:r>
      <w:r w:rsidRPr="00294FD7">
        <w:rPr>
          <w:color w:val="000000"/>
        </w:rPr>
        <w:t>о</w:t>
      </w:r>
      <w:r w:rsidRPr="00294FD7">
        <w:rPr>
          <w:color w:val="000000"/>
        </w:rPr>
        <w:t>полнительно применены наказания, предусмотренные СК РАФ.</w:t>
      </w:r>
    </w:p>
    <w:p w14:paraId="0ED6670E" w14:textId="77777777" w:rsidR="00D60782" w:rsidRDefault="00D60782" w:rsidP="00D60782">
      <w:pPr>
        <w:keepNext/>
        <w:suppressAutoHyphens/>
        <w:spacing w:before="120"/>
        <w:ind w:left="425"/>
        <w:jc w:val="both"/>
        <w:rPr>
          <w:b/>
          <w:lang w:eastAsia="ar-SA"/>
        </w:rPr>
      </w:pPr>
    </w:p>
    <w:p w14:paraId="523C36A9" w14:textId="77777777" w:rsidR="004771C6" w:rsidRPr="004771C6" w:rsidRDefault="004771C6" w:rsidP="00DF7F8D">
      <w:pPr>
        <w:keepNext/>
        <w:numPr>
          <w:ilvl w:val="0"/>
          <w:numId w:val="39"/>
        </w:numPr>
        <w:suppressAutoHyphens/>
        <w:spacing w:before="120"/>
        <w:ind w:left="0" w:firstLine="425"/>
        <w:jc w:val="both"/>
        <w:rPr>
          <w:b/>
          <w:lang w:eastAsia="ar-SA"/>
        </w:rPr>
      </w:pPr>
      <w:r w:rsidRPr="00AB1B6D">
        <w:rPr>
          <w:b/>
          <w:lang w:eastAsia="ar-SA"/>
        </w:rPr>
        <w:t>Участники</w:t>
      </w:r>
    </w:p>
    <w:p w14:paraId="6B09E289" w14:textId="77777777" w:rsidR="00EE6AA0" w:rsidRPr="00AB1B6D" w:rsidRDefault="00EE6AA0" w:rsidP="00303F0C">
      <w:pPr>
        <w:numPr>
          <w:ilvl w:val="0"/>
          <w:numId w:val="4"/>
        </w:numPr>
        <w:suppressAutoHyphens/>
        <w:ind w:left="0" w:firstLine="0"/>
        <w:jc w:val="both"/>
        <w:rPr>
          <w:lang w:eastAsia="ar-SA"/>
        </w:rPr>
      </w:pPr>
      <w:r w:rsidRPr="00AB1B6D">
        <w:rPr>
          <w:b/>
          <w:lang w:eastAsia="ar-SA"/>
        </w:rPr>
        <w:t>Экипаж</w:t>
      </w:r>
      <w:r w:rsidRPr="00AB1B6D">
        <w:rPr>
          <w:lang w:eastAsia="ar-SA"/>
        </w:rPr>
        <w:t xml:space="preserve"> автомобиля, участвующего в ралли-спринте, </w:t>
      </w:r>
      <w:r w:rsidR="0079337A" w:rsidRPr="00AB1B6D">
        <w:rPr>
          <w:b/>
          <w:lang w:eastAsia="ar-SA"/>
        </w:rPr>
        <w:t xml:space="preserve">может </w:t>
      </w:r>
      <w:r w:rsidRPr="00AB1B6D">
        <w:rPr>
          <w:b/>
          <w:lang w:eastAsia="ar-SA"/>
        </w:rPr>
        <w:t>состоя</w:t>
      </w:r>
      <w:r w:rsidR="0079337A" w:rsidRPr="00AB1B6D">
        <w:rPr>
          <w:b/>
          <w:lang w:eastAsia="ar-SA"/>
        </w:rPr>
        <w:t>ть</w:t>
      </w:r>
      <w:r w:rsidRPr="00AB1B6D">
        <w:rPr>
          <w:b/>
          <w:lang w:eastAsia="ar-SA"/>
        </w:rPr>
        <w:t xml:space="preserve"> из </w:t>
      </w:r>
      <w:r w:rsidR="0079337A" w:rsidRPr="00AB1B6D">
        <w:rPr>
          <w:b/>
          <w:lang w:eastAsia="ar-SA"/>
        </w:rPr>
        <w:t xml:space="preserve">одного или </w:t>
      </w:r>
      <w:r w:rsidRPr="00AB1B6D">
        <w:rPr>
          <w:b/>
          <w:lang w:eastAsia="ar-SA"/>
        </w:rPr>
        <w:t>двух спортсменов</w:t>
      </w:r>
      <w:r w:rsidRPr="00AB1B6D">
        <w:rPr>
          <w:lang w:eastAsia="ar-SA"/>
        </w:rPr>
        <w:t>, достигших</w:t>
      </w:r>
      <w:r w:rsidR="0079337A" w:rsidRPr="00AB1B6D">
        <w:rPr>
          <w:lang w:eastAsia="ar-SA"/>
        </w:rPr>
        <w:t xml:space="preserve"> </w:t>
      </w:r>
      <w:r w:rsidR="00AD4BDA" w:rsidRPr="00AB1B6D">
        <w:rPr>
          <w:lang w:eastAsia="ar-SA"/>
        </w:rPr>
        <w:t xml:space="preserve">18-ти лет, именуемых как Первый и Второй Пилоты, предъявивших на Административных проверках документы в соответствии с п. </w:t>
      </w:r>
      <w:r w:rsidR="00B03393">
        <w:rPr>
          <w:lang w:eastAsia="ar-SA"/>
        </w:rPr>
        <w:t>10</w:t>
      </w:r>
      <w:r w:rsidRPr="00AB1B6D">
        <w:rPr>
          <w:lang w:eastAsia="ar-SA"/>
        </w:rPr>
        <w:t xml:space="preserve"> Регламента.</w:t>
      </w:r>
    </w:p>
    <w:p w14:paraId="7544863F" w14:textId="77777777" w:rsidR="00301153" w:rsidRPr="00AB1B6D" w:rsidRDefault="00301153" w:rsidP="00303F0C">
      <w:pPr>
        <w:numPr>
          <w:ilvl w:val="0"/>
          <w:numId w:val="4"/>
        </w:numPr>
        <w:suppressAutoHyphens/>
        <w:ind w:left="0" w:firstLine="0"/>
        <w:jc w:val="both"/>
        <w:rPr>
          <w:lang w:eastAsia="ar-SA"/>
        </w:rPr>
      </w:pPr>
      <w:r w:rsidRPr="00AB1B6D">
        <w:rPr>
          <w:b/>
          <w:lang w:eastAsia="ar-SA"/>
        </w:rPr>
        <w:t>Первый Пилот</w:t>
      </w:r>
      <w:r w:rsidRPr="00AB1B6D">
        <w:rPr>
          <w:lang w:eastAsia="ar-SA"/>
        </w:rPr>
        <w:t xml:space="preserve"> – член экипажа, непосредственно осуществляющий управление автомобилем во время соревнования.</w:t>
      </w:r>
    </w:p>
    <w:p w14:paraId="60DF0F0D" w14:textId="77777777" w:rsidR="00987249" w:rsidRPr="00AB1B6D" w:rsidRDefault="00301153" w:rsidP="00303F0C">
      <w:pPr>
        <w:numPr>
          <w:ilvl w:val="0"/>
          <w:numId w:val="4"/>
        </w:numPr>
        <w:suppressAutoHyphens/>
        <w:ind w:left="0" w:firstLine="0"/>
        <w:jc w:val="both"/>
        <w:rPr>
          <w:lang w:eastAsia="ar-SA"/>
        </w:rPr>
      </w:pPr>
      <w:r w:rsidRPr="00AB1B6D">
        <w:rPr>
          <w:b/>
          <w:lang w:eastAsia="ar-SA"/>
        </w:rPr>
        <w:t>Второй Пилот</w:t>
      </w:r>
      <w:r w:rsidRPr="00AB1B6D">
        <w:rPr>
          <w:lang w:eastAsia="ar-SA"/>
        </w:rPr>
        <w:t xml:space="preserve"> – член экипажа, который следит за прохождением Дистанции ралли-спринта для того, чтобы давать Первому Пилоту необходимые инструкции в</w:t>
      </w:r>
      <w:r w:rsidR="00987249" w:rsidRPr="00AB1B6D">
        <w:rPr>
          <w:lang w:eastAsia="ar-SA"/>
        </w:rPr>
        <w:t>о время движения.</w:t>
      </w:r>
    </w:p>
    <w:p w14:paraId="685162C7" w14:textId="77777777" w:rsidR="003F39C4" w:rsidRDefault="00301153" w:rsidP="00A103B1">
      <w:pPr>
        <w:numPr>
          <w:ilvl w:val="0"/>
          <w:numId w:val="4"/>
        </w:numPr>
        <w:suppressAutoHyphens/>
        <w:ind w:left="0" w:firstLine="0"/>
        <w:jc w:val="both"/>
        <w:rPr>
          <w:lang w:eastAsia="ar-SA"/>
        </w:rPr>
      </w:pPr>
      <w:r w:rsidRPr="00AB1B6D">
        <w:rPr>
          <w:lang w:eastAsia="ar-SA"/>
        </w:rPr>
        <w:t>Оба члена Экипажа долж</w:t>
      </w:r>
      <w:r w:rsidR="003F39C4">
        <w:rPr>
          <w:lang w:eastAsia="ar-SA"/>
        </w:rPr>
        <w:t>ны</w:t>
      </w:r>
      <w:r w:rsidRPr="00AB1B6D">
        <w:rPr>
          <w:lang w:eastAsia="ar-SA"/>
        </w:rPr>
        <w:t xml:space="preserve"> иметь Национальную Лицензию Пилота РАФ категории «Е» и выше, действующую в </w:t>
      </w:r>
      <w:r w:rsidR="007C7481" w:rsidRPr="00AB1B6D">
        <w:rPr>
          <w:lang w:eastAsia="ar-SA"/>
        </w:rPr>
        <w:t>2020 году</w:t>
      </w:r>
      <w:r w:rsidR="008157D7" w:rsidRPr="00AB1B6D">
        <w:rPr>
          <w:lang w:eastAsia="ar-SA"/>
        </w:rPr>
        <w:t xml:space="preserve">. </w:t>
      </w:r>
    </w:p>
    <w:p w14:paraId="15474C34" w14:textId="77777777" w:rsidR="00301153" w:rsidRPr="00AB1B6D" w:rsidRDefault="00301153" w:rsidP="00A103B1">
      <w:pPr>
        <w:numPr>
          <w:ilvl w:val="0"/>
          <w:numId w:val="4"/>
        </w:numPr>
        <w:suppressAutoHyphens/>
        <w:ind w:left="0" w:firstLine="0"/>
        <w:jc w:val="both"/>
        <w:rPr>
          <w:lang w:eastAsia="ar-SA"/>
        </w:rPr>
      </w:pPr>
      <w:r w:rsidRPr="00AB1B6D">
        <w:rPr>
          <w:lang w:eastAsia="ar-SA"/>
        </w:rPr>
        <w:t xml:space="preserve">Данные об обоих Пилотах должны быть включены в заявочную форму, при этом данные, касающиеся Второго Пилота, могут быть переданы позже, но не позднее </w:t>
      </w:r>
      <w:r w:rsidR="00446A8E" w:rsidRPr="00AB1B6D">
        <w:rPr>
          <w:lang w:eastAsia="ar-SA"/>
        </w:rPr>
        <w:t>начала административн</w:t>
      </w:r>
      <w:r w:rsidR="00516424" w:rsidRPr="00AB1B6D">
        <w:rPr>
          <w:lang w:eastAsia="ar-SA"/>
        </w:rPr>
        <w:t>ых</w:t>
      </w:r>
      <w:r w:rsidR="00446A8E" w:rsidRPr="00AB1B6D">
        <w:rPr>
          <w:lang w:eastAsia="ar-SA"/>
        </w:rPr>
        <w:t xml:space="preserve"> провер</w:t>
      </w:r>
      <w:r w:rsidR="00516424" w:rsidRPr="00AB1B6D">
        <w:rPr>
          <w:lang w:eastAsia="ar-SA"/>
        </w:rPr>
        <w:t>ок</w:t>
      </w:r>
      <w:r w:rsidRPr="00AB1B6D">
        <w:rPr>
          <w:lang w:eastAsia="ar-SA"/>
        </w:rPr>
        <w:t>.</w:t>
      </w:r>
    </w:p>
    <w:p w14:paraId="6B432D8C" w14:textId="77777777" w:rsidR="00301153" w:rsidRPr="00AB1B6D" w:rsidRDefault="00301153" w:rsidP="00303F0C">
      <w:pPr>
        <w:numPr>
          <w:ilvl w:val="0"/>
          <w:numId w:val="4"/>
        </w:numPr>
        <w:suppressAutoHyphens/>
        <w:ind w:left="0" w:firstLine="0"/>
        <w:jc w:val="both"/>
        <w:rPr>
          <w:lang w:eastAsia="ar-SA"/>
        </w:rPr>
      </w:pPr>
      <w:r w:rsidRPr="00AB1B6D">
        <w:rPr>
          <w:lang w:eastAsia="ar-SA"/>
        </w:rPr>
        <w:t xml:space="preserve">После окончания даты приёма Заявок один из </w:t>
      </w:r>
      <w:r w:rsidR="00BF0AC3" w:rsidRPr="00AB1B6D">
        <w:rPr>
          <w:lang w:eastAsia="ar-SA"/>
        </w:rPr>
        <w:t xml:space="preserve">двух </w:t>
      </w:r>
      <w:r w:rsidRPr="00AB1B6D">
        <w:rPr>
          <w:lang w:eastAsia="ar-SA"/>
        </w:rPr>
        <w:t>членов Экипажа может быть заменён с согласия:</w:t>
      </w:r>
    </w:p>
    <w:p w14:paraId="0B3738B7" w14:textId="77777777" w:rsidR="00301153" w:rsidRPr="00AB1B6D" w:rsidRDefault="00301153" w:rsidP="00303F0C">
      <w:pPr>
        <w:numPr>
          <w:ilvl w:val="0"/>
          <w:numId w:val="5"/>
        </w:numPr>
        <w:spacing w:line="240" w:lineRule="exact"/>
        <w:ind w:left="714" w:hanging="357"/>
        <w:jc w:val="both"/>
      </w:pPr>
      <w:r w:rsidRPr="00AB1B6D">
        <w:t>Организатора – до начала административных проверок;</w:t>
      </w:r>
    </w:p>
    <w:p w14:paraId="60878AD6" w14:textId="77777777" w:rsidR="00446A8E" w:rsidRPr="00AB1B6D" w:rsidRDefault="00301153" w:rsidP="00303F0C">
      <w:pPr>
        <w:numPr>
          <w:ilvl w:val="0"/>
          <w:numId w:val="5"/>
        </w:numPr>
        <w:spacing w:line="240" w:lineRule="exact"/>
        <w:ind w:left="714" w:hanging="357"/>
        <w:jc w:val="both"/>
      </w:pPr>
      <w:r w:rsidRPr="00AB1B6D">
        <w:t>Спортивн</w:t>
      </w:r>
      <w:r w:rsidR="00705B35" w:rsidRPr="00AB1B6D">
        <w:t>ого</w:t>
      </w:r>
      <w:r w:rsidRPr="00AB1B6D">
        <w:t xml:space="preserve"> комиссар</w:t>
      </w:r>
      <w:r w:rsidR="00705B35" w:rsidRPr="00AB1B6D">
        <w:t>а</w:t>
      </w:r>
      <w:r w:rsidRPr="00AB1B6D">
        <w:t xml:space="preserve"> – после начала этих проверок, но до публикации </w:t>
      </w:r>
      <w:r w:rsidR="00707FCF" w:rsidRPr="00AB1B6D">
        <w:rPr>
          <w:lang w:eastAsia="ar-SA"/>
        </w:rPr>
        <w:t>С</w:t>
      </w:r>
      <w:r w:rsidR="00446A8E" w:rsidRPr="00AB1B6D">
        <w:rPr>
          <w:lang w:eastAsia="ar-SA"/>
        </w:rPr>
        <w:t>писка Экипажей, допущенных к участию в соревновании.</w:t>
      </w:r>
    </w:p>
    <w:p w14:paraId="4AE62316" w14:textId="77777777" w:rsidR="00301153" w:rsidRPr="00AB1B6D" w:rsidRDefault="00707FCF" w:rsidP="00303F0C">
      <w:pPr>
        <w:numPr>
          <w:ilvl w:val="0"/>
          <w:numId w:val="4"/>
        </w:numPr>
        <w:suppressAutoHyphens/>
        <w:ind w:left="0" w:firstLine="0"/>
        <w:jc w:val="both"/>
        <w:rPr>
          <w:lang w:eastAsia="ar-SA"/>
        </w:rPr>
      </w:pPr>
      <w:r w:rsidRPr="00AB1B6D">
        <w:rPr>
          <w:lang w:eastAsia="ar-SA"/>
        </w:rPr>
        <w:t>После публикации С</w:t>
      </w:r>
      <w:r w:rsidR="00301153" w:rsidRPr="00AB1B6D">
        <w:rPr>
          <w:lang w:eastAsia="ar-SA"/>
        </w:rPr>
        <w:t xml:space="preserve">писка допущенных к </w:t>
      </w:r>
      <w:r w:rsidR="00446A8E" w:rsidRPr="00AB1B6D">
        <w:rPr>
          <w:lang w:eastAsia="ar-SA"/>
        </w:rPr>
        <w:t>соревнованию</w:t>
      </w:r>
      <w:r w:rsidR="00301153" w:rsidRPr="00AB1B6D">
        <w:rPr>
          <w:lang w:eastAsia="ar-SA"/>
        </w:rPr>
        <w:t xml:space="preserve"> Экипажей замена членов экипажа не допускается.</w:t>
      </w:r>
    </w:p>
    <w:p w14:paraId="79DCD9AE" w14:textId="77777777" w:rsidR="00B2737B" w:rsidRPr="00AB1B6D" w:rsidRDefault="00B2737B" w:rsidP="00303F0C">
      <w:pPr>
        <w:numPr>
          <w:ilvl w:val="0"/>
          <w:numId w:val="4"/>
        </w:numPr>
        <w:suppressAutoHyphens/>
        <w:ind w:left="0" w:firstLine="0"/>
        <w:jc w:val="both"/>
        <w:rPr>
          <w:lang w:eastAsia="ar-SA"/>
        </w:rPr>
      </w:pPr>
      <w:r w:rsidRPr="00AB1B6D">
        <w:rPr>
          <w:lang w:eastAsia="ar-SA"/>
        </w:rPr>
        <w:t xml:space="preserve">Принимая участие в </w:t>
      </w:r>
      <w:r w:rsidR="00516424" w:rsidRPr="00AB1B6D">
        <w:rPr>
          <w:lang w:eastAsia="ar-SA"/>
        </w:rPr>
        <w:t xml:space="preserve">данном </w:t>
      </w:r>
      <w:r w:rsidRPr="00AB1B6D">
        <w:rPr>
          <w:lang w:eastAsia="ar-SA"/>
        </w:rPr>
        <w:t xml:space="preserve">соревновании, </w:t>
      </w:r>
      <w:r w:rsidR="00580592" w:rsidRPr="00AB1B6D">
        <w:rPr>
          <w:lang w:eastAsia="ar-SA"/>
        </w:rPr>
        <w:t>Пилот</w:t>
      </w:r>
      <w:r w:rsidRPr="00AB1B6D">
        <w:rPr>
          <w:lang w:eastAsia="ar-SA"/>
        </w:rPr>
        <w:t xml:space="preserve"> осознает потенциальную опасность участия в спортивн</w:t>
      </w:r>
      <w:r w:rsidR="00516424" w:rsidRPr="00AB1B6D">
        <w:rPr>
          <w:lang w:eastAsia="ar-SA"/>
        </w:rPr>
        <w:t>ом</w:t>
      </w:r>
      <w:r w:rsidRPr="00AB1B6D">
        <w:rPr>
          <w:lang w:eastAsia="ar-SA"/>
        </w:rPr>
        <w:t xml:space="preserve"> мероприяти</w:t>
      </w:r>
      <w:r w:rsidR="00516424" w:rsidRPr="00AB1B6D">
        <w:rPr>
          <w:lang w:eastAsia="ar-SA"/>
        </w:rPr>
        <w:t>и</w:t>
      </w:r>
      <w:r w:rsidRPr="00AB1B6D">
        <w:rPr>
          <w:lang w:eastAsia="ar-SA"/>
        </w:rPr>
        <w:t xml:space="preserve"> и берет на себя полную ответственность за причинения вреда своему здоровь</w:t>
      </w:r>
      <w:r w:rsidR="00F871CC" w:rsidRPr="00AB1B6D">
        <w:rPr>
          <w:lang w:eastAsia="ar-SA"/>
        </w:rPr>
        <w:t>ю и здоровью третьих лиц, а так</w:t>
      </w:r>
      <w:r w:rsidRPr="00AB1B6D">
        <w:rPr>
          <w:lang w:eastAsia="ar-SA"/>
        </w:rPr>
        <w:t xml:space="preserve">же материальную ответственность за причинение вреда своему имуществу, имуществу </w:t>
      </w:r>
      <w:r w:rsidR="00BD447D" w:rsidRPr="00AB1B6D">
        <w:rPr>
          <w:lang w:eastAsia="ar-SA"/>
        </w:rPr>
        <w:t>Организа</w:t>
      </w:r>
      <w:r w:rsidRPr="00AB1B6D">
        <w:rPr>
          <w:lang w:eastAsia="ar-SA"/>
        </w:rPr>
        <w:t xml:space="preserve">торов и третьих лиц. </w:t>
      </w:r>
    </w:p>
    <w:p w14:paraId="2897EE7C" w14:textId="77777777" w:rsidR="00B2737B" w:rsidRPr="00AB1B6D" w:rsidRDefault="00F871CC" w:rsidP="00303F0C">
      <w:pPr>
        <w:numPr>
          <w:ilvl w:val="0"/>
          <w:numId w:val="4"/>
        </w:numPr>
        <w:suppressAutoHyphens/>
        <w:ind w:left="0" w:firstLine="0"/>
        <w:jc w:val="both"/>
        <w:rPr>
          <w:lang w:eastAsia="ar-SA"/>
        </w:rPr>
      </w:pPr>
      <w:r w:rsidRPr="00AB1B6D">
        <w:rPr>
          <w:lang w:eastAsia="ar-SA"/>
        </w:rPr>
        <w:t>Участники</w:t>
      </w:r>
      <w:r w:rsidR="00B2737B" w:rsidRPr="00AB1B6D">
        <w:rPr>
          <w:lang w:eastAsia="ar-SA"/>
        </w:rPr>
        <w:t xml:space="preserve"> обязаны присутств</w:t>
      </w:r>
      <w:r w:rsidRPr="00AB1B6D">
        <w:rPr>
          <w:lang w:eastAsia="ar-SA"/>
        </w:rPr>
        <w:t xml:space="preserve">овать в указанное время </w:t>
      </w:r>
      <w:r w:rsidR="00B2737B" w:rsidRPr="00AB1B6D">
        <w:rPr>
          <w:lang w:eastAsia="ar-SA"/>
        </w:rPr>
        <w:t xml:space="preserve">на всех процедурах, обозначенных в </w:t>
      </w:r>
      <w:r w:rsidR="00C12E38" w:rsidRPr="00AB1B6D">
        <w:rPr>
          <w:lang w:eastAsia="ar-SA"/>
        </w:rPr>
        <w:t>П</w:t>
      </w:r>
      <w:r w:rsidR="005D254B" w:rsidRPr="00AB1B6D">
        <w:rPr>
          <w:lang w:eastAsia="ar-SA"/>
        </w:rPr>
        <w:t>рограмме</w:t>
      </w:r>
      <w:r w:rsidR="00B2737B" w:rsidRPr="00AB1B6D">
        <w:rPr>
          <w:lang w:eastAsia="ar-SA"/>
        </w:rPr>
        <w:t xml:space="preserve"> </w:t>
      </w:r>
      <w:r w:rsidR="00C12E38" w:rsidRPr="00AB1B6D">
        <w:rPr>
          <w:lang w:eastAsia="ar-SA"/>
        </w:rPr>
        <w:t>ралли-спринта</w:t>
      </w:r>
      <w:r w:rsidR="00795FB1" w:rsidRPr="00AB1B6D">
        <w:rPr>
          <w:lang w:eastAsia="ar-SA"/>
        </w:rPr>
        <w:t xml:space="preserve"> </w:t>
      </w:r>
      <w:r w:rsidRPr="00AB1B6D">
        <w:rPr>
          <w:lang w:eastAsia="ar-SA"/>
        </w:rPr>
        <w:t xml:space="preserve">и в </w:t>
      </w:r>
      <w:r w:rsidR="00B2737B" w:rsidRPr="00AB1B6D">
        <w:rPr>
          <w:lang w:eastAsia="ar-SA"/>
        </w:rPr>
        <w:t xml:space="preserve">дополнительных информационных </w:t>
      </w:r>
      <w:r w:rsidR="00977AEB" w:rsidRPr="00AB1B6D">
        <w:rPr>
          <w:lang w:eastAsia="ar-SA"/>
        </w:rPr>
        <w:t>Бюлл</w:t>
      </w:r>
      <w:r w:rsidR="00B2737B" w:rsidRPr="00AB1B6D">
        <w:rPr>
          <w:lang w:eastAsia="ar-SA"/>
        </w:rPr>
        <w:t xml:space="preserve">етенях. За нарушение </w:t>
      </w:r>
      <w:r w:rsidR="00516424" w:rsidRPr="00AB1B6D">
        <w:rPr>
          <w:lang w:eastAsia="ar-SA"/>
        </w:rPr>
        <w:t xml:space="preserve">этого требования </w:t>
      </w:r>
      <w:r w:rsidR="00B86A81" w:rsidRPr="00AB1B6D">
        <w:rPr>
          <w:lang w:eastAsia="ar-SA"/>
        </w:rPr>
        <w:t>Экипажи</w:t>
      </w:r>
      <w:r w:rsidR="00B2737B" w:rsidRPr="00AB1B6D">
        <w:rPr>
          <w:lang w:eastAsia="ar-SA"/>
        </w:rPr>
        <w:t xml:space="preserve"> </w:t>
      </w:r>
      <w:r w:rsidR="00516424" w:rsidRPr="00AB1B6D">
        <w:rPr>
          <w:lang w:eastAsia="ar-SA"/>
        </w:rPr>
        <w:t xml:space="preserve">могут быть </w:t>
      </w:r>
      <w:r w:rsidRPr="00AB1B6D">
        <w:rPr>
          <w:lang w:eastAsia="ar-SA"/>
        </w:rPr>
        <w:t>не</w:t>
      </w:r>
      <w:r w:rsidR="00516424" w:rsidRPr="00AB1B6D">
        <w:rPr>
          <w:lang w:eastAsia="ar-SA"/>
        </w:rPr>
        <w:t xml:space="preserve"> допущены</w:t>
      </w:r>
      <w:r w:rsidRPr="00AB1B6D">
        <w:rPr>
          <w:lang w:eastAsia="ar-SA"/>
        </w:rPr>
        <w:t xml:space="preserve"> к соревнованиям.</w:t>
      </w:r>
    </w:p>
    <w:p w14:paraId="67A4D1B4" w14:textId="77777777" w:rsidR="00F871CC" w:rsidRPr="003F39C4" w:rsidRDefault="00080F56" w:rsidP="0076249F">
      <w:pPr>
        <w:numPr>
          <w:ilvl w:val="0"/>
          <w:numId w:val="4"/>
        </w:numPr>
        <w:suppressAutoHyphens/>
        <w:ind w:left="0" w:firstLine="0"/>
        <w:jc w:val="both"/>
        <w:rPr>
          <w:bCs/>
          <w:lang w:eastAsia="ar-SA"/>
        </w:rPr>
      </w:pPr>
      <w:r w:rsidRPr="003F39C4">
        <w:rPr>
          <w:lang w:eastAsia="ar-SA"/>
        </w:rPr>
        <w:t xml:space="preserve">По согласованию с Организатором </w:t>
      </w:r>
      <w:r w:rsidR="00B86A81" w:rsidRPr="003F39C4">
        <w:rPr>
          <w:b/>
          <w:lang w:eastAsia="ar-SA"/>
        </w:rPr>
        <w:t>Экипаж</w:t>
      </w:r>
      <w:r w:rsidR="00F871CC" w:rsidRPr="003F39C4">
        <w:rPr>
          <w:b/>
          <w:lang w:eastAsia="ar-SA"/>
        </w:rPr>
        <w:t xml:space="preserve"> может участвовать в соревновании в </w:t>
      </w:r>
      <w:r w:rsidRPr="003F39C4">
        <w:rPr>
          <w:b/>
          <w:lang w:eastAsia="ar-SA"/>
        </w:rPr>
        <w:t>двух</w:t>
      </w:r>
      <w:r w:rsidR="00F871CC" w:rsidRPr="003F39C4">
        <w:rPr>
          <w:b/>
          <w:lang w:eastAsia="ar-SA"/>
        </w:rPr>
        <w:t xml:space="preserve"> зачетн</w:t>
      </w:r>
      <w:r w:rsidRPr="003F39C4">
        <w:rPr>
          <w:b/>
          <w:lang w:eastAsia="ar-SA"/>
        </w:rPr>
        <w:t>ых</w:t>
      </w:r>
      <w:r w:rsidR="00F871CC" w:rsidRPr="003F39C4">
        <w:rPr>
          <w:b/>
          <w:lang w:eastAsia="ar-SA"/>
        </w:rPr>
        <w:t xml:space="preserve"> клас</w:t>
      </w:r>
      <w:r w:rsidRPr="003F39C4">
        <w:rPr>
          <w:b/>
          <w:lang w:eastAsia="ar-SA"/>
        </w:rPr>
        <w:t>сах.</w:t>
      </w:r>
      <w:r w:rsidR="00872B93" w:rsidRPr="003F39C4">
        <w:rPr>
          <w:b/>
          <w:lang w:eastAsia="ar-SA"/>
        </w:rPr>
        <w:t xml:space="preserve"> </w:t>
      </w:r>
      <w:r w:rsidR="00872B93" w:rsidRPr="003F39C4">
        <w:rPr>
          <w:lang w:eastAsia="ar-SA"/>
        </w:rPr>
        <w:t xml:space="preserve">При </w:t>
      </w:r>
      <w:r w:rsidR="00665C0A" w:rsidRPr="003F39C4">
        <w:rPr>
          <w:lang w:eastAsia="ar-SA"/>
        </w:rPr>
        <w:t>этом стартовый взнос взимается за участие в каждом из классов, а экипажу присваивается 2 номера закрепленных за двумя различными автомобилями.</w:t>
      </w:r>
      <w:r w:rsidRPr="003F39C4">
        <w:rPr>
          <w:b/>
          <w:lang w:eastAsia="ar-SA"/>
        </w:rPr>
        <w:t xml:space="preserve"> </w:t>
      </w:r>
    </w:p>
    <w:p w14:paraId="390DCB3F" w14:textId="77777777" w:rsidR="00F871CC" w:rsidRPr="00AB1B6D" w:rsidRDefault="00F871CC" w:rsidP="00303F0C">
      <w:pPr>
        <w:numPr>
          <w:ilvl w:val="0"/>
          <w:numId w:val="4"/>
        </w:numPr>
        <w:suppressAutoHyphens/>
        <w:ind w:left="0" w:firstLine="0"/>
        <w:jc w:val="both"/>
        <w:rPr>
          <w:lang w:eastAsia="ar-SA"/>
        </w:rPr>
      </w:pPr>
      <w:r w:rsidRPr="003F39C4">
        <w:rPr>
          <w:lang w:eastAsia="ar-SA"/>
        </w:rPr>
        <w:t xml:space="preserve">По согласованию с </w:t>
      </w:r>
      <w:r w:rsidR="00BD447D" w:rsidRPr="003F39C4">
        <w:rPr>
          <w:lang w:eastAsia="ar-SA"/>
        </w:rPr>
        <w:t>Организа</w:t>
      </w:r>
      <w:r w:rsidRPr="003F39C4">
        <w:rPr>
          <w:lang w:eastAsia="ar-SA"/>
        </w:rPr>
        <w:t>тором на одном автомобиле может выступать</w:t>
      </w:r>
      <w:r w:rsidRPr="00AB1B6D">
        <w:rPr>
          <w:lang w:eastAsia="ar-SA"/>
        </w:rPr>
        <w:t xml:space="preserve"> до двух </w:t>
      </w:r>
      <w:r w:rsidR="00B86A81" w:rsidRPr="00AB1B6D">
        <w:rPr>
          <w:lang w:eastAsia="ar-SA"/>
        </w:rPr>
        <w:t>Экипажей</w:t>
      </w:r>
      <w:r w:rsidRPr="00AB1B6D">
        <w:rPr>
          <w:lang w:eastAsia="ar-SA"/>
        </w:rPr>
        <w:t>. При этом им присваиваются различные стартовые номера.</w:t>
      </w:r>
    </w:p>
    <w:p w14:paraId="613AF618" w14:textId="77777777" w:rsidR="007A4F46" w:rsidRPr="00AB1B6D" w:rsidRDefault="007C4F8E" w:rsidP="00303F0C">
      <w:pPr>
        <w:numPr>
          <w:ilvl w:val="0"/>
          <w:numId w:val="4"/>
        </w:numPr>
        <w:suppressAutoHyphens/>
        <w:ind w:left="0" w:firstLine="0"/>
        <w:jc w:val="both"/>
        <w:rPr>
          <w:lang w:eastAsia="ar-SA"/>
        </w:rPr>
      </w:pPr>
      <w:r w:rsidRPr="00AB1B6D">
        <w:rPr>
          <w:lang w:eastAsia="ar-SA"/>
        </w:rPr>
        <w:t xml:space="preserve">При нахождении автомобиля, участвующего в соревновании, на </w:t>
      </w:r>
      <w:r w:rsidR="00186E3E" w:rsidRPr="00AB1B6D">
        <w:rPr>
          <w:lang w:eastAsia="ar-SA"/>
        </w:rPr>
        <w:t>Дистанции</w:t>
      </w:r>
      <w:r w:rsidRPr="00AB1B6D">
        <w:rPr>
          <w:lang w:eastAsia="ar-SA"/>
        </w:rPr>
        <w:t xml:space="preserve"> ралли-спринта во всех ситуациях в ав</w:t>
      </w:r>
      <w:r w:rsidR="00464267" w:rsidRPr="00AB1B6D">
        <w:rPr>
          <w:lang w:eastAsia="ar-SA"/>
        </w:rPr>
        <w:t>томобиле не может находиться ни</w:t>
      </w:r>
      <w:r w:rsidRPr="00AB1B6D">
        <w:rPr>
          <w:lang w:eastAsia="ar-SA"/>
        </w:rPr>
        <w:t xml:space="preserve">кто, кроме </w:t>
      </w:r>
      <w:r w:rsidR="00B86A81" w:rsidRPr="00AB1B6D">
        <w:rPr>
          <w:lang w:eastAsia="ar-SA"/>
        </w:rPr>
        <w:t xml:space="preserve">Первого и Второго </w:t>
      </w:r>
      <w:r w:rsidR="00580592" w:rsidRPr="00AB1B6D">
        <w:rPr>
          <w:lang w:eastAsia="ar-SA"/>
        </w:rPr>
        <w:t>Пилот</w:t>
      </w:r>
      <w:r w:rsidR="00B86A81" w:rsidRPr="00AB1B6D">
        <w:rPr>
          <w:lang w:eastAsia="ar-SA"/>
        </w:rPr>
        <w:t>ов</w:t>
      </w:r>
      <w:r w:rsidR="00E00948" w:rsidRPr="00AB1B6D">
        <w:rPr>
          <w:lang w:eastAsia="ar-SA"/>
        </w:rPr>
        <w:t>,</w:t>
      </w:r>
      <w:r w:rsidRPr="00AB1B6D">
        <w:rPr>
          <w:lang w:eastAsia="ar-SA"/>
        </w:rPr>
        <w:t xml:space="preserve"> являющ</w:t>
      </w:r>
      <w:r w:rsidR="00B86A81" w:rsidRPr="00AB1B6D">
        <w:rPr>
          <w:lang w:eastAsia="ar-SA"/>
        </w:rPr>
        <w:t>ихся</w:t>
      </w:r>
      <w:r w:rsidRPr="00AB1B6D">
        <w:rPr>
          <w:lang w:eastAsia="ar-SA"/>
        </w:rPr>
        <w:t xml:space="preserve"> участник</w:t>
      </w:r>
      <w:r w:rsidR="00B86A81" w:rsidRPr="00AB1B6D">
        <w:rPr>
          <w:lang w:eastAsia="ar-SA"/>
        </w:rPr>
        <w:t>ами</w:t>
      </w:r>
      <w:r w:rsidRPr="00AB1B6D">
        <w:rPr>
          <w:lang w:eastAsia="ar-SA"/>
        </w:rPr>
        <w:t xml:space="preserve"> соревнования.</w:t>
      </w:r>
    </w:p>
    <w:p w14:paraId="2DFFD821" w14:textId="77777777" w:rsidR="00805BDE" w:rsidRPr="00AB1B6D" w:rsidRDefault="001A1EF5" w:rsidP="00DF7F8D">
      <w:pPr>
        <w:keepNext/>
        <w:numPr>
          <w:ilvl w:val="0"/>
          <w:numId w:val="39"/>
        </w:numPr>
        <w:suppressAutoHyphens/>
        <w:spacing w:before="120"/>
        <w:ind w:left="0" w:firstLine="425"/>
        <w:jc w:val="both"/>
        <w:rPr>
          <w:b/>
          <w:lang w:eastAsia="ar-SA"/>
        </w:rPr>
      </w:pPr>
      <w:r w:rsidRPr="00AB1B6D">
        <w:rPr>
          <w:b/>
          <w:lang w:eastAsia="ar-SA"/>
        </w:rPr>
        <w:t>Зачетные классы</w:t>
      </w:r>
    </w:p>
    <w:p w14:paraId="4B13228F" w14:textId="77777777" w:rsidR="00A0188C" w:rsidRPr="00AB1B6D" w:rsidRDefault="00A0188C" w:rsidP="00303F0C">
      <w:pPr>
        <w:numPr>
          <w:ilvl w:val="0"/>
          <w:numId w:val="3"/>
        </w:numPr>
        <w:suppressAutoHyphens/>
        <w:ind w:left="0" w:firstLine="0"/>
        <w:jc w:val="both"/>
        <w:rPr>
          <w:lang w:eastAsia="ar-SA"/>
        </w:rPr>
      </w:pPr>
      <w:r w:rsidRPr="00AB1B6D">
        <w:rPr>
          <w:b/>
          <w:lang w:eastAsia="ar-SA"/>
        </w:rPr>
        <w:t>Ралли-спринт «1400» 1660681811Л</w:t>
      </w:r>
      <w:r w:rsidRPr="00AB1B6D">
        <w:rPr>
          <w:lang w:eastAsia="ar-SA"/>
        </w:rPr>
        <w:t xml:space="preserve"> – заднеприводные легковые автомобили в заводской комплектации, имеющие не</w:t>
      </w:r>
      <w:r w:rsidR="00BC2874" w:rsidRPr="00AB1B6D">
        <w:rPr>
          <w:lang w:eastAsia="ar-SA"/>
        </w:rPr>
        <w:t xml:space="preserve"> </w:t>
      </w:r>
      <w:r w:rsidRPr="00AB1B6D">
        <w:rPr>
          <w:lang w:eastAsia="ar-SA"/>
        </w:rPr>
        <w:t>серийные доработки, соответствующие техническим требованиям к автомобилям зачета «СТАНДАРТ»</w:t>
      </w:r>
      <w:r w:rsidRPr="00AB1B6D">
        <w:rPr>
          <w:b/>
          <w:bCs/>
          <w:caps/>
          <w:lang w:eastAsia="ar-SA"/>
        </w:rPr>
        <w:t xml:space="preserve"> (</w:t>
      </w:r>
      <w:r w:rsidRPr="00AB1B6D">
        <w:rPr>
          <w:lang w:eastAsia="ar-SA"/>
        </w:rPr>
        <w:t>ПРИЛОЖЕНИЕ 12КиТТ);</w:t>
      </w:r>
    </w:p>
    <w:p w14:paraId="3821A71C" w14:textId="77777777" w:rsidR="00A0188C" w:rsidRPr="00AB1B6D" w:rsidRDefault="00A0188C" w:rsidP="00303F0C">
      <w:pPr>
        <w:numPr>
          <w:ilvl w:val="0"/>
          <w:numId w:val="3"/>
        </w:numPr>
        <w:suppressAutoHyphens/>
        <w:ind w:left="0" w:firstLine="0"/>
        <w:jc w:val="both"/>
        <w:rPr>
          <w:lang w:eastAsia="ar-SA"/>
        </w:rPr>
      </w:pPr>
      <w:r w:rsidRPr="00AB1B6D">
        <w:rPr>
          <w:b/>
          <w:lang w:eastAsia="ar-SA"/>
        </w:rPr>
        <w:t>Ралли-спринт «1600» 1660691811Л</w:t>
      </w:r>
      <w:r w:rsidRPr="00AB1B6D">
        <w:rPr>
          <w:lang w:eastAsia="ar-SA"/>
        </w:rPr>
        <w:t xml:space="preserve"> – переднеприводные легковые автомобили в заводской комплектации, имеющие не</w:t>
      </w:r>
      <w:r w:rsidR="00BC2874" w:rsidRPr="00AB1B6D">
        <w:rPr>
          <w:lang w:eastAsia="ar-SA"/>
        </w:rPr>
        <w:t xml:space="preserve"> </w:t>
      </w:r>
      <w:r w:rsidRPr="00AB1B6D">
        <w:rPr>
          <w:lang w:eastAsia="ar-SA"/>
        </w:rPr>
        <w:t>серийные доработки, соответствующие техническим требованиям к автомобилям зачета «СТАНДАРТ»</w:t>
      </w:r>
      <w:r w:rsidRPr="00AB1B6D">
        <w:rPr>
          <w:b/>
          <w:bCs/>
          <w:caps/>
          <w:lang w:eastAsia="ar-SA"/>
        </w:rPr>
        <w:t xml:space="preserve"> (</w:t>
      </w:r>
      <w:r w:rsidRPr="00AB1B6D">
        <w:rPr>
          <w:lang w:eastAsia="ar-SA"/>
        </w:rPr>
        <w:t>ПРИЛОЖЕНИЕ 12КиТТ);</w:t>
      </w:r>
    </w:p>
    <w:p w14:paraId="7E14AADE" w14:textId="77777777" w:rsidR="00A0188C" w:rsidRPr="00AB1B6D" w:rsidRDefault="004C34AF" w:rsidP="00303F0C">
      <w:pPr>
        <w:numPr>
          <w:ilvl w:val="0"/>
          <w:numId w:val="3"/>
        </w:numPr>
        <w:suppressAutoHyphens/>
        <w:ind w:left="0" w:firstLine="0"/>
        <w:jc w:val="both"/>
        <w:rPr>
          <w:lang w:eastAsia="ar-SA"/>
        </w:rPr>
      </w:pPr>
      <w:r>
        <w:rPr>
          <w:b/>
          <w:lang w:eastAsia="ar-SA"/>
        </w:rPr>
        <w:t>Ралли-спринт «2000» 166084</w:t>
      </w:r>
      <w:r w:rsidR="00A0188C" w:rsidRPr="00AB1B6D">
        <w:rPr>
          <w:b/>
          <w:lang w:eastAsia="ar-SA"/>
        </w:rPr>
        <w:t>1811Л</w:t>
      </w:r>
      <w:r w:rsidR="00A0188C" w:rsidRPr="00AB1B6D">
        <w:rPr>
          <w:lang w:eastAsia="ar-SA"/>
        </w:rPr>
        <w:t xml:space="preserve"> – полноприводные легковые автомобили, кроссоверы и внедорожные автомобили в заводской комплектации, имеющие не</w:t>
      </w:r>
      <w:r w:rsidR="00BC2874" w:rsidRPr="00AB1B6D">
        <w:rPr>
          <w:lang w:eastAsia="ar-SA"/>
        </w:rPr>
        <w:t xml:space="preserve"> </w:t>
      </w:r>
      <w:r w:rsidR="00A0188C" w:rsidRPr="00AB1B6D">
        <w:rPr>
          <w:lang w:eastAsia="ar-SA"/>
        </w:rPr>
        <w:t>серийные доработки, соответствующие техническим требованиям к автомобилям зачета «СТАНДАРТ»</w:t>
      </w:r>
      <w:r w:rsidR="00A0188C" w:rsidRPr="00AB1B6D">
        <w:rPr>
          <w:b/>
          <w:bCs/>
          <w:caps/>
          <w:lang w:eastAsia="ar-SA"/>
        </w:rPr>
        <w:t xml:space="preserve"> (</w:t>
      </w:r>
      <w:r w:rsidR="00A0188C" w:rsidRPr="00AB1B6D">
        <w:rPr>
          <w:lang w:eastAsia="ar-SA"/>
        </w:rPr>
        <w:t>ПРИЛОЖЕНИЕ 12 к КиТТ);</w:t>
      </w:r>
    </w:p>
    <w:p w14:paraId="79EC14B6" w14:textId="77777777" w:rsidR="00A0188C" w:rsidRPr="00AB1B6D" w:rsidRDefault="00A0188C" w:rsidP="00303F0C">
      <w:pPr>
        <w:numPr>
          <w:ilvl w:val="0"/>
          <w:numId w:val="3"/>
        </w:numPr>
        <w:suppressAutoHyphens/>
        <w:ind w:left="0" w:firstLine="0"/>
        <w:jc w:val="both"/>
        <w:rPr>
          <w:lang w:eastAsia="ar-SA"/>
        </w:rPr>
      </w:pPr>
      <w:r w:rsidRPr="00AB1B6D">
        <w:rPr>
          <w:b/>
          <w:lang w:eastAsia="ar-SA"/>
        </w:rPr>
        <w:t>Ралли-спринт «Свободный» 1660851811Л</w:t>
      </w:r>
      <w:r w:rsidRPr="00AB1B6D">
        <w:rPr>
          <w:lang w:eastAsia="ar-SA"/>
        </w:rPr>
        <w:t xml:space="preserve"> – </w:t>
      </w:r>
      <w:r w:rsidRPr="00AB1B6D">
        <w:t>спортивные автомобили серийного заводского изготовления (</w:t>
      </w:r>
      <w:proofErr w:type="spellStart"/>
      <w:r w:rsidRPr="00AB1B6D">
        <w:t>GTi</w:t>
      </w:r>
      <w:proofErr w:type="spellEnd"/>
      <w:r w:rsidRPr="00AB1B6D">
        <w:t xml:space="preserve">, RS, WRX, </w:t>
      </w:r>
      <w:proofErr w:type="spellStart"/>
      <w:r w:rsidRPr="00AB1B6D">
        <w:t>Evo</w:t>
      </w:r>
      <w:proofErr w:type="spellEnd"/>
      <w:r w:rsidR="00FE16EB">
        <w:t>,</w:t>
      </w:r>
      <w:r w:rsidR="00FE16EB" w:rsidRPr="00FE16EB">
        <w:t xml:space="preserve"> S, TURBO S, GT, SPORT</w:t>
      </w:r>
      <w:r w:rsidRPr="00AB1B6D">
        <w:t xml:space="preserve"> и т. п.)</w:t>
      </w:r>
      <w:r w:rsidRPr="00AB1B6D">
        <w:rPr>
          <w:lang w:eastAsia="ar-SA"/>
        </w:rPr>
        <w:t xml:space="preserve"> любой конфигурации привода с закрытым кузовом</w:t>
      </w:r>
      <w:r w:rsidR="006D3FE7" w:rsidRPr="00AB1B6D">
        <w:rPr>
          <w:lang w:eastAsia="ar-SA"/>
        </w:rPr>
        <w:t>;</w:t>
      </w:r>
      <w:r w:rsidRPr="00AB1B6D">
        <w:rPr>
          <w:lang w:eastAsia="ar-SA"/>
        </w:rPr>
        <w:t xml:space="preserve"> легковые автомобили с закрытым кузовом любой конфигурации привода</w:t>
      </w:r>
      <w:r w:rsidR="00CB560E">
        <w:rPr>
          <w:lang w:eastAsia="ar-SA"/>
        </w:rPr>
        <w:t xml:space="preserve"> </w:t>
      </w:r>
      <w:r w:rsidRPr="00AB1B6D">
        <w:rPr>
          <w:lang w:eastAsia="ar-SA"/>
        </w:rPr>
        <w:t xml:space="preserve">(ПРИЛОЖЕНИЕ 9 к </w:t>
      </w:r>
      <w:proofErr w:type="spellStart"/>
      <w:r w:rsidRPr="00AB1B6D">
        <w:rPr>
          <w:lang w:eastAsia="ar-SA"/>
        </w:rPr>
        <w:t>КиТТ</w:t>
      </w:r>
      <w:proofErr w:type="spellEnd"/>
      <w:r w:rsidRPr="00AB1B6D">
        <w:rPr>
          <w:lang w:eastAsia="ar-SA"/>
        </w:rPr>
        <w:t>).</w:t>
      </w:r>
    </w:p>
    <w:p w14:paraId="70E372F0" w14:textId="77777777" w:rsidR="00A0188C" w:rsidRPr="00AB1B6D" w:rsidRDefault="00A0188C" w:rsidP="00DF7F8D">
      <w:pPr>
        <w:keepNext/>
        <w:numPr>
          <w:ilvl w:val="0"/>
          <w:numId w:val="39"/>
        </w:numPr>
        <w:suppressAutoHyphens/>
        <w:spacing w:before="120"/>
        <w:ind w:left="0" w:firstLine="425"/>
        <w:jc w:val="both"/>
        <w:rPr>
          <w:bCs/>
          <w:lang w:eastAsia="ar-SA"/>
        </w:rPr>
      </w:pPr>
      <w:r w:rsidRPr="00AB1B6D">
        <w:rPr>
          <w:b/>
          <w:lang w:eastAsia="ar-SA"/>
        </w:rPr>
        <w:t>Допускаемые автомобили</w:t>
      </w:r>
    </w:p>
    <w:p w14:paraId="60BD65E2" w14:textId="77777777" w:rsidR="00A0188C" w:rsidRPr="005304FC" w:rsidRDefault="00A0188C" w:rsidP="00303F0C">
      <w:pPr>
        <w:numPr>
          <w:ilvl w:val="0"/>
          <w:numId w:val="16"/>
        </w:numPr>
        <w:suppressAutoHyphens/>
        <w:ind w:left="0" w:firstLine="357"/>
        <w:jc w:val="both"/>
        <w:rPr>
          <w:b/>
          <w:lang w:eastAsia="ar-SA"/>
        </w:rPr>
      </w:pPr>
      <w:r w:rsidRPr="005304FC">
        <w:rPr>
          <w:b/>
          <w:lang w:eastAsia="ar-SA"/>
        </w:rPr>
        <w:t>Зачетные классы ралли-спринт «1400», «1600» и «2000»:</w:t>
      </w:r>
    </w:p>
    <w:p w14:paraId="5CFA8350" w14:textId="77777777" w:rsidR="00A0188C" w:rsidRPr="005304FC" w:rsidRDefault="00A0188C" w:rsidP="00A0188C">
      <w:pPr>
        <w:suppressAutoHyphens/>
        <w:jc w:val="both"/>
        <w:rPr>
          <w:lang w:eastAsia="ar-SA"/>
        </w:rPr>
      </w:pPr>
      <w:r w:rsidRPr="005304FC">
        <w:rPr>
          <w:lang w:eastAsia="ar-SA"/>
        </w:rPr>
        <w:lastRenderedPageBreak/>
        <w:t>Серийные легковые автомобили с закрытым кузовом, имеющие государственную регистрацию</w:t>
      </w:r>
      <w:r w:rsidR="00257971" w:rsidRPr="005304FC">
        <w:rPr>
          <w:lang w:eastAsia="ar-SA"/>
        </w:rPr>
        <w:t>.</w:t>
      </w:r>
      <w:r w:rsidRPr="005304FC">
        <w:rPr>
          <w:lang w:eastAsia="ar-SA"/>
        </w:rPr>
        <w:t xml:space="preserve"> Рабочий объем двигателя не ограничен. Разрешаются только те изменения в конструкции, которые имеют государственную сертификацию или одобрение производителя и/или описаны в ПРИЛОЖЕНИИ 12 КиТТ. Требования к автомобилям зачетных классов ралли-спринт «1400», «1600» и «2000», разъясняющие применение ПРИЛОЖЕНИЕ 12 КиТТ, изложены в ПРИЛОЖЕНИИ 1 к настоящему Регламенту. </w:t>
      </w:r>
      <w:r w:rsidR="00E9141F" w:rsidRPr="005304FC">
        <w:rPr>
          <w:lang w:eastAsia="ar-SA"/>
        </w:rPr>
        <w:t>Допускается оснащение автомобилей каркасами безопасности соответствующих требованиям ПРИЛОЖЕНИ</w:t>
      </w:r>
      <w:r w:rsidR="00761BE0" w:rsidRPr="005304FC">
        <w:rPr>
          <w:lang w:eastAsia="ar-SA"/>
        </w:rPr>
        <w:t>Я</w:t>
      </w:r>
      <w:r w:rsidR="00E9141F" w:rsidRPr="005304FC">
        <w:rPr>
          <w:lang w:eastAsia="ar-SA"/>
        </w:rPr>
        <w:t xml:space="preserve"> 14 к </w:t>
      </w:r>
      <w:proofErr w:type="spellStart"/>
      <w:r w:rsidR="00E9141F" w:rsidRPr="005304FC">
        <w:rPr>
          <w:lang w:eastAsia="ar-SA"/>
        </w:rPr>
        <w:t>КиТТ</w:t>
      </w:r>
      <w:proofErr w:type="spellEnd"/>
      <w:r w:rsidR="00E9141F" w:rsidRPr="005304FC">
        <w:rPr>
          <w:lang w:eastAsia="ar-SA"/>
        </w:rPr>
        <w:t xml:space="preserve">. </w:t>
      </w:r>
      <w:r w:rsidRPr="005304FC">
        <w:rPr>
          <w:lang w:eastAsia="ar-SA"/>
        </w:rPr>
        <w:t>Спортивные автомобили заводского изготовления (</w:t>
      </w:r>
      <w:proofErr w:type="spellStart"/>
      <w:r w:rsidR="00FE16EB" w:rsidRPr="00FE16EB">
        <w:rPr>
          <w:lang w:eastAsia="ar-SA"/>
        </w:rPr>
        <w:t>GTi</w:t>
      </w:r>
      <w:proofErr w:type="spellEnd"/>
      <w:r w:rsidR="00FE16EB" w:rsidRPr="00FE16EB">
        <w:rPr>
          <w:lang w:eastAsia="ar-SA"/>
        </w:rPr>
        <w:t xml:space="preserve">, RS, WRX, </w:t>
      </w:r>
      <w:proofErr w:type="spellStart"/>
      <w:r w:rsidR="00FE16EB" w:rsidRPr="00FE16EB">
        <w:rPr>
          <w:lang w:eastAsia="ar-SA"/>
        </w:rPr>
        <w:t>Evo</w:t>
      </w:r>
      <w:proofErr w:type="spellEnd"/>
      <w:r w:rsidR="00FE16EB" w:rsidRPr="00FE16EB">
        <w:rPr>
          <w:lang w:eastAsia="ar-SA"/>
        </w:rPr>
        <w:t>, S, TURBO S, GT, SPORT</w:t>
      </w:r>
      <w:r w:rsidR="00FE16EB">
        <w:rPr>
          <w:lang w:eastAsia="ar-SA"/>
        </w:rPr>
        <w:t>)</w:t>
      </w:r>
      <w:r w:rsidR="00FE16EB" w:rsidRPr="00FE16EB">
        <w:rPr>
          <w:lang w:eastAsia="ar-SA"/>
        </w:rPr>
        <w:t xml:space="preserve"> </w:t>
      </w:r>
      <w:r w:rsidRPr="005304FC">
        <w:rPr>
          <w:lang w:eastAsia="ar-SA"/>
        </w:rPr>
        <w:t>не допускаются.</w:t>
      </w:r>
    </w:p>
    <w:p w14:paraId="118C89B4" w14:textId="77777777" w:rsidR="00A0188C" w:rsidRPr="005304FC" w:rsidRDefault="00A0188C" w:rsidP="00303F0C">
      <w:pPr>
        <w:numPr>
          <w:ilvl w:val="0"/>
          <w:numId w:val="16"/>
        </w:numPr>
        <w:suppressAutoHyphens/>
        <w:ind w:left="0" w:firstLine="357"/>
        <w:jc w:val="both"/>
        <w:rPr>
          <w:b/>
          <w:lang w:eastAsia="ar-SA"/>
        </w:rPr>
      </w:pPr>
      <w:r w:rsidRPr="005304FC">
        <w:rPr>
          <w:b/>
          <w:lang w:eastAsia="ar-SA"/>
        </w:rPr>
        <w:t>Зачетный класс ралли-спринт «Свободный»:</w:t>
      </w:r>
    </w:p>
    <w:p w14:paraId="578B789C" w14:textId="77777777" w:rsidR="00A0188C" w:rsidRPr="00257971" w:rsidRDefault="00A0188C" w:rsidP="00A0188C">
      <w:pPr>
        <w:suppressAutoHyphens/>
        <w:jc w:val="both"/>
        <w:rPr>
          <w:lang w:eastAsia="ar-SA"/>
        </w:rPr>
      </w:pPr>
      <w:r w:rsidRPr="005304FC">
        <w:t>Спортивные автомобили серийного заводского изготовления (</w:t>
      </w:r>
      <w:proofErr w:type="spellStart"/>
      <w:r w:rsidR="00FE16EB" w:rsidRPr="00FE16EB">
        <w:t>GTi</w:t>
      </w:r>
      <w:proofErr w:type="spellEnd"/>
      <w:r w:rsidR="00FE16EB" w:rsidRPr="00FE16EB">
        <w:t xml:space="preserve">, RS, WRX, </w:t>
      </w:r>
      <w:proofErr w:type="spellStart"/>
      <w:r w:rsidR="00FE16EB" w:rsidRPr="00FE16EB">
        <w:t>Evo</w:t>
      </w:r>
      <w:proofErr w:type="spellEnd"/>
      <w:r w:rsidR="00FE16EB" w:rsidRPr="00FE16EB">
        <w:t>, S, TURBO S, GT, SPORT</w:t>
      </w:r>
      <w:r w:rsidRPr="005304FC">
        <w:t>)</w:t>
      </w:r>
      <w:r w:rsidRPr="005304FC">
        <w:rPr>
          <w:lang w:eastAsia="ar-SA"/>
        </w:rPr>
        <w:t xml:space="preserve"> с закрытым кузовом</w:t>
      </w:r>
      <w:r w:rsidRPr="005304FC">
        <w:t xml:space="preserve">, </w:t>
      </w:r>
      <w:r w:rsidRPr="005304FC">
        <w:rPr>
          <w:lang w:eastAsia="ar-SA"/>
        </w:rPr>
        <w:t xml:space="preserve">имеющие государственную регистрацию; </w:t>
      </w:r>
      <w:r w:rsidRPr="005304FC">
        <w:t>с</w:t>
      </w:r>
      <w:r w:rsidRPr="005304FC">
        <w:rPr>
          <w:lang w:eastAsia="ar-SA"/>
        </w:rPr>
        <w:t>ерийные легковые автомобили с закрытым кузовом с любым типом привода</w:t>
      </w:r>
      <w:r w:rsidRPr="005304FC">
        <w:rPr>
          <w:rStyle w:val="20"/>
        </w:rPr>
        <w:t xml:space="preserve"> </w:t>
      </w:r>
      <w:r w:rsidRPr="005304FC">
        <w:t xml:space="preserve">с доработками, превышающими ограничения зачетов </w:t>
      </w:r>
      <w:r w:rsidRPr="005304FC">
        <w:rPr>
          <w:lang w:eastAsia="ar-SA"/>
        </w:rPr>
        <w:t>ралли</w:t>
      </w:r>
      <w:r w:rsidR="00761BE0" w:rsidRPr="005304FC">
        <w:rPr>
          <w:lang w:eastAsia="ar-SA"/>
        </w:rPr>
        <w:t xml:space="preserve">-спринт «1400», «1600» и «2000»; </w:t>
      </w:r>
      <w:r w:rsidRPr="005304FC">
        <w:rPr>
          <w:lang w:eastAsia="ar-SA"/>
        </w:rPr>
        <w:t xml:space="preserve">автомобили, соответствующие ПРИЛОЖЕНИЮ 9 к КиТТ и имеющие технический паспорт РАФ (FIA) на автомобиль, участвующий в спортивных соревнованиях. Выполнение требований п. П10 ПРИЛОЖЕНИЯ 1 к настоящему Регламенту обязательно. </w:t>
      </w:r>
      <w:r w:rsidR="00761BE0" w:rsidRPr="005304FC">
        <w:rPr>
          <w:lang w:eastAsia="ar-SA"/>
        </w:rPr>
        <w:t xml:space="preserve">Допускается оснащение автомобилей каркасами безопасности соответствующих требованиям ПРИЛОЖЕНИЯ 14 к </w:t>
      </w:r>
      <w:proofErr w:type="spellStart"/>
      <w:r w:rsidR="00761BE0" w:rsidRPr="005304FC">
        <w:rPr>
          <w:lang w:eastAsia="ar-SA"/>
        </w:rPr>
        <w:t>КиТТ</w:t>
      </w:r>
      <w:proofErr w:type="spellEnd"/>
      <w:r w:rsidRPr="005304FC">
        <w:rPr>
          <w:lang w:eastAsia="ar-SA"/>
        </w:rPr>
        <w:t>.</w:t>
      </w:r>
      <w:r w:rsidRPr="00AB1B6D">
        <w:rPr>
          <w:lang w:eastAsia="ar-SA"/>
        </w:rPr>
        <w:t xml:space="preserve"> </w:t>
      </w:r>
    </w:p>
    <w:p w14:paraId="1C9ED7AF" w14:textId="77777777" w:rsidR="00280911" w:rsidRPr="00AB1B6D" w:rsidRDefault="00280911" w:rsidP="00DF7F8D">
      <w:pPr>
        <w:keepNext/>
        <w:numPr>
          <w:ilvl w:val="0"/>
          <w:numId w:val="39"/>
        </w:numPr>
        <w:suppressAutoHyphens/>
        <w:spacing w:before="120"/>
        <w:ind w:left="0" w:firstLine="425"/>
        <w:jc w:val="both"/>
        <w:rPr>
          <w:b/>
        </w:rPr>
      </w:pPr>
      <w:r w:rsidRPr="00AB1B6D">
        <w:rPr>
          <w:b/>
        </w:rPr>
        <w:t>Шины</w:t>
      </w:r>
    </w:p>
    <w:p w14:paraId="14C51457" w14:textId="466BB053" w:rsidR="00280911" w:rsidRPr="00AB1B6D" w:rsidRDefault="00280911" w:rsidP="00303F0C">
      <w:pPr>
        <w:numPr>
          <w:ilvl w:val="0"/>
          <w:numId w:val="19"/>
        </w:numPr>
        <w:suppressAutoHyphens/>
        <w:ind w:left="0" w:firstLine="0"/>
        <w:jc w:val="both"/>
        <w:rPr>
          <w:lang w:eastAsia="ar-SA"/>
        </w:rPr>
      </w:pPr>
      <w:r w:rsidRPr="00AB1B6D">
        <w:rPr>
          <w:lang w:eastAsia="ar-SA"/>
        </w:rPr>
        <w:t xml:space="preserve">На автомобилях допускается применение </w:t>
      </w:r>
      <w:r w:rsidR="00303B50" w:rsidRPr="00AB1B6D">
        <w:rPr>
          <w:lang w:eastAsia="ar-SA"/>
        </w:rPr>
        <w:t>только</w:t>
      </w:r>
      <w:r w:rsidR="00303B50" w:rsidRPr="003F39C4">
        <w:rPr>
          <w:b/>
          <w:lang w:eastAsia="ar-SA"/>
        </w:rPr>
        <w:t xml:space="preserve"> </w:t>
      </w:r>
      <w:proofErr w:type="spellStart"/>
      <w:r w:rsidR="003F39C4" w:rsidRPr="003F39C4">
        <w:rPr>
          <w:b/>
          <w:lang w:eastAsia="ar-SA"/>
        </w:rPr>
        <w:t>нешипованных</w:t>
      </w:r>
      <w:proofErr w:type="spellEnd"/>
      <w:r w:rsidR="003F39C4">
        <w:rPr>
          <w:lang w:eastAsia="ar-SA"/>
        </w:rPr>
        <w:t xml:space="preserve"> </w:t>
      </w:r>
      <w:r w:rsidRPr="00AB1B6D">
        <w:rPr>
          <w:lang w:eastAsia="ar-SA"/>
        </w:rPr>
        <w:t>шин, сертифицированных для использования на дорогах общего пользования, в соответствии с пунктом П8 ПРИЛОЖЕНИЯ 1 к настоящему Регламенту.</w:t>
      </w:r>
    </w:p>
    <w:p w14:paraId="67AA172F" w14:textId="77777777" w:rsidR="00116838" w:rsidRPr="00AB1B6D" w:rsidRDefault="00116838" w:rsidP="00DF7F8D">
      <w:pPr>
        <w:keepNext/>
        <w:numPr>
          <w:ilvl w:val="0"/>
          <w:numId w:val="39"/>
        </w:numPr>
        <w:suppressAutoHyphens/>
        <w:spacing w:before="120"/>
        <w:ind w:left="0" w:firstLine="425"/>
        <w:jc w:val="both"/>
        <w:rPr>
          <w:b/>
        </w:rPr>
      </w:pPr>
      <w:r w:rsidRPr="00AB1B6D">
        <w:rPr>
          <w:b/>
        </w:rPr>
        <w:t>Топливо</w:t>
      </w:r>
    </w:p>
    <w:p w14:paraId="03484E27" w14:textId="77777777" w:rsidR="00116838" w:rsidRPr="00AB1B6D" w:rsidRDefault="00116838" w:rsidP="00303F0C">
      <w:pPr>
        <w:numPr>
          <w:ilvl w:val="0"/>
          <w:numId w:val="29"/>
        </w:numPr>
        <w:suppressAutoHyphens/>
        <w:ind w:left="0" w:firstLine="0"/>
        <w:jc w:val="both"/>
        <w:rPr>
          <w:lang w:eastAsia="ar-SA"/>
        </w:rPr>
      </w:pPr>
      <w:r w:rsidRPr="00AB1B6D">
        <w:rPr>
          <w:lang w:eastAsia="ar-SA"/>
        </w:rPr>
        <w:t>Максимально допускаемое содержание свинца в топливе в Российской Федерации – 0,4 г/литр.</w:t>
      </w:r>
    </w:p>
    <w:p w14:paraId="07EAED1D" w14:textId="77777777" w:rsidR="00116838" w:rsidRPr="00AB1B6D" w:rsidRDefault="00116838" w:rsidP="00303F0C">
      <w:pPr>
        <w:numPr>
          <w:ilvl w:val="0"/>
          <w:numId w:val="29"/>
        </w:numPr>
        <w:suppressAutoHyphens/>
        <w:ind w:left="0" w:firstLine="0"/>
        <w:jc w:val="both"/>
        <w:rPr>
          <w:lang w:eastAsia="ar-SA"/>
        </w:rPr>
      </w:pPr>
      <w:r w:rsidRPr="00AB1B6D">
        <w:rPr>
          <w:lang w:eastAsia="ar-SA"/>
        </w:rPr>
        <w:t>Во время соревнования дозаправка может осуществляться только в специально обозначенных Заправочных Зонах.</w:t>
      </w:r>
    </w:p>
    <w:p w14:paraId="5A9714D4" w14:textId="77777777" w:rsidR="00116838" w:rsidRPr="00AB1B6D" w:rsidRDefault="00116838" w:rsidP="00303F0C">
      <w:pPr>
        <w:numPr>
          <w:ilvl w:val="0"/>
          <w:numId w:val="29"/>
        </w:numPr>
        <w:suppressAutoHyphens/>
        <w:ind w:left="0" w:firstLine="0"/>
        <w:jc w:val="both"/>
        <w:rPr>
          <w:lang w:eastAsia="ar-SA"/>
        </w:rPr>
      </w:pPr>
      <w:r w:rsidRPr="00AB1B6D">
        <w:rPr>
          <w:lang w:eastAsia="ar-SA"/>
        </w:rPr>
        <w:t>Скорость движения автомобиля в Заправочных Зонах – не более 5 км/час.</w:t>
      </w:r>
    </w:p>
    <w:p w14:paraId="7106E8B0" w14:textId="77777777" w:rsidR="00362754" w:rsidRPr="00AB1B6D" w:rsidRDefault="00F731FA" w:rsidP="00DF7F8D">
      <w:pPr>
        <w:keepNext/>
        <w:numPr>
          <w:ilvl w:val="0"/>
          <w:numId w:val="39"/>
        </w:numPr>
        <w:suppressAutoHyphens/>
        <w:spacing w:before="120"/>
        <w:ind w:left="0" w:firstLine="425"/>
        <w:jc w:val="both"/>
        <w:rPr>
          <w:b/>
        </w:rPr>
      </w:pPr>
      <w:r w:rsidRPr="00AB1B6D">
        <w:rPr>
          <w:b/>
        </w:rPr>
        <w:t>Заявки</w:t>
      </w:r>
    </w:p>
    <w:p w14:paraId="31199722" w14:textId="77777777" w:rsidR="00362754" w:rsidRPr="00AB1B6D" w:rsidRDefault="00362754" w:rsidP="00183684">
      <w:pPr>
        <w:numPr>
          <w:ilvl w:val="0"/>
          <w:numId w:val="23"/>
        </w:numPr>
        <w:suppressAutoHyphens/>
        <w:ind w:left="0" w:firstLine="0"/>
        <w:jc w:val="both"/>
        <w:rPr>
          <w:lang w:eastAsia="ar-SA"/>
        </w:rPr>
      </w:pPr>
      <w:r w:rsidRPr="00AB1B6D">
        <w:rPr>
          <w:lang w:eastAsia="ar-SA"/>
        </w:rPr>
        <w:t xml:space="preserve">Любое лицо, обладающее действующей «Лицензией Заявителя» и желающее принять участие в </w:t>
      </w:r>
      <w:r w:rsidR="00C12E38" w:rsidRPr="00AB1B6D">
        <w:rPr>
          <w:lang w:eastAsia="ar-SA"/>
        </w:rPr>
        <w:t>ралли-сп</w:t>
      </w:r>
      <w:r w:rsidR="00183684">
        <w:rPr>
          <w:lang w:eastAsia="ar-SA"/>
        </w:rPr>
        <w:t>р</w:t>
      </w:r>
      <w:r w:rsidR="00C12E38" w:rsidRPr="00AB1B6D">
        <w:rPr>
          <w:lang w:eastAsia="ar-SA"/>
        </w:rPr>
        <w:t>инте</w:t>
      </w:r>
      <w:r w:rsidRPr="00AB1B6D">
        <w:rPr>
          <w:lang w:eastAsia="ar-SA"/>
        </w:rPr>
        <w:t xml:space="preserve">, должно не позднее даты окончания приема Заявок </w:t>
      </w:r>
      <w:r w:rsidR="00F823BA">
        <w:rPr>
          <w:lang w:eastAsia="ar-SA"/>
        </w:rPr>
        <w:t xml:space="preserve">заполнить электронную форму </w:t>
      </w:r>
      <w:r w:rsidR="00183684">
        <w:rPr>
          <w:lang w:eastAsia="ar-SA"/>
        </w:rPr>
        <w:t xml:space="preserve">по ссылке </w:t>
      </w:r>
      <w:hyperlink r:id="rId16" w:history="1">
        <w:r w:rsidR="00183684" w:rsidRPr="00B109FC">
          <w:rPr>
            <w:rStyle w:val="aa"/>
            <w:lang w:eastAsia="ar-SA"/>
          </w:rPr>
          <w:t>http://rally-sprint.events/competitions/forma-zayavki/</w:t>
        </w:r>
      </w:hyperlink>
      <w:r w:rsidR="00183684">
        <w:rPr>
          <w:lang w:eastAsia="ar-SA"/>
        </w:rPr>
        <w:t xml:space="preserve"> или </w:t>
      </w:r>
      <w:r w:rsidRPr="00AB1B6D">
        <w:rPr>
          <w:lang w:eastAsia="ar-SA"/>
        </w:rPr>
        <w:t xml:space="preserve">выслать Организатору </w:t>
      </w:r>
      <w:r w:rsidR="00F823BA" w:rsidRPr="00F823BA">
        <w:rPr>
          <w:lang w:eastAsia="ar-SA"/>
        </w:rPr>
        <w:t>на адрес электронной</w:t>
      </w:r>
      <w:r w:rsidR="00F823BA">
        <w:rPr>
          <w:lang w:eastAsia="ar-SA"/>
        </w:rPr>
        <w:t xml:space="preserve"> почты </w:t>
      </w:r>
      <w:hyperlink r:id="rId17" w:history="1">
        <w:r w:rsidR="00F823BA" w:rsidRPr="00B109FC">
          <w:rPr>
            <w:rStyle w:val="aa"/>
            <w:lang w:eastAsia="ar-SA"/>
          </w:rPr>
          <w:t>info@rally-sprint.events</w:t>
        </w:r>
      </w:hyperlink>
      <w:r w:rsidR="00F823BA">
        <w:rPr>
          <w:lang w:eastAsia="ar-SA"/>
        </w:rPr>
        <w:t xml:space="preserve"> </w:t>
      </w:r>
      <w:r w:rsidRPr="00AB1B6D">
        <w:rPr>
          <w:lang w:eastAsia="ar-SA"/>
        </w:rPr>
        <w:t>заполненную должным образом Заявочную форму</w:t>
      </w:r>
      <w:r w:rsidR="00BD086F" w:rsidRPr="00AB1B6D">
        <w:rPr>
          <w:lang w:eastAsia="ar-SA"/>
        </w:rPr>
        <w:t xml:space="preserve"> (ПРИЛОЖЕНИЕ 2 к настоящему Регламенту)</w:t>
      </w:r>
      <w:r w:rsidRPr="00AB1B6D">
        <w:rPr>
          <w:lang w:eastAsia="ar-SA"/>
        </w:rPr>
        <w:t xml:space="preserve">. </w:t>
      </w:r>
    </w:p>
    <w:p w14:paraId="3DC7BC1B" w14:textId="77777777" w:rsidR="00362754" w:rsidRDefault="00183684" w:rsidP="00303F0C">
      <w:pPr>
        <w:numPr>
          <w:ilvl w:val="0"/>
          <w:numId w:val="23"/>
        </w:numPr>
        <w:suppressAutoHyphens/>
        <w:ind w:left="0" w:firstLine="0"/>
        <w:jc w:val="both"/>
        <w:rPr>
          <w:lang w:eastAsia="ar-SA"/>
        </w:rPr>
      </w:pPr>
      <w:r>
        <w:rPr>
          <w:lang w:eastAsia="ar-SA"/>
        </w:rPr>
        <w:t xml:space="preserve"> Д</w:t>
      </w:r>
      <w:r w:rsidR="00362754" w:rsidRPr="00AB1B6D">
        <w:rPr>
          <w:lang w:eastAsia="ar-SA"/>
        </w:rPr>
        <w:t>атой подачи Заявки считается дата отправки Заявочной формы по электронной почте</w:t>
      </w:r>
      <w:r>
        <w:rPr>
          <w:lang w:eastAsia="ar-SA"/>
        </w:rPr>
        <w:t xml:space="preserve"> или дата заполнения электронной Заявочной формы на сайте Организатора</w:t>
      </w:r>
      <w:r w:rsidR="00362754" w:rsidRPr="00AB1B6D">
        <w:rPr>
          <w:lang w:eastAsia="ar-SA"/>
        </w:rPr>
        <w:t>. Если ни один из Пилотов Экипажа, предполагающего участие в соревновании, не является Заявителем, то заявка должна сопровождаться копией действующей лицензии Заявителя.</w:t>
      </w:r>
    </w:p>
    <w:p w14:paraId="32883FF6" w14:textId="77777777" w:rsidR="00183684" w:rsidRPr="00AB1B6D" w:rsidRDefault="00183684" w:rsidP="00183684">
      <w:pPr>
        <w:numPr>
          <w:ilvl w:val="0"/>
          <w:numId w:val="23"/>
        </w:numPr>
        <w:suppressAutoHyphens/>
        <w:ind w:left="0" w:firstLine="0"/>
        <w:jc w:val="both"/>
        <w:rPr>
          <w:lang w:eastAsia="ar-SA"/>
        </w:rPr>
      </w:pPr>
      <w:r w:rsidRPr="00AB1B6D">
        <w:rPr>
          <w:lang w:eastAsia="ar-SA"/>
        </w:rPr>
        <w:t>Заявка является договором между Заявителем и Организатором. Заявка обязывает Заявителя принять участие в ралли-спринте, а Организатора – выполнить по отношению к Заявителю все положения Спортивного Кодекса РАФ и настоящего Регламента.</w:t>
      </w:r>
    </w:p>
    <w:p w14:paraId="300A8647" w14:textId="77777777" w:rsidR="00362754" w:rsidRPr="00AB1B6D" w:rsidRDefault="00183684" w:rsidP="006C5999">
      <w:pPr>
        <w:numPr>
          <w:ilvl w:val="0"/>
          <w:numId w:val="23"/>
        </w:numPr>
        <w:suppressAutoHyphens/>
        <w:ind w:left="0" w:firstLine="0"/>
        <w:jc w:val="both"/>
        <w:rPr>
          <w:lang w:eastAsia="ar-SA"/>
        </w:rPr>
      </w:pPr>
      <w:r>
        <w:rPr>
          <w:lang w:eastAsia="ar-SA"/>
        </w:rPr>
        <w:t xml:space="preserve">На </w:t>
      </w:r>
      <w:r w:rsidRPr="00AB1B6D">
        <w:rPr>
          <w:lang w:eastAsia="ar-SA"/>
        </w:rPr>
        <w:t>Оригинал</w:t>
      </w:r>
      <w:r>
        <w:rPr>
          <w:lang w:eastAsia="ar-SA"/>
        </w:rPr>
        <w:t>е</w:t>
      </w:r>
      <w:r w:rsidRPr="00AB1B6D">
        <w:rPr>
          <w:lang w:eastAsia="ar-SA"/>
        </w:rPr>
        <w:t xml:space="preserve"> Заявочной формы,</w:t>
      </w:r>
      <w:r>
        <w:rPr>
          <w:lang w:eastAsia="ar-SA"/>
        </w:rPr>
        <w:t xml:space="preserve"> находящейся в Секретариате </w:t>
      </w:r>
      <w:r w:rsidR="004D3572">
        <w:rPr>
          <w:lang w:eastAsia="ar-SA"/>
        </w:rPr>
        <w:t>Заявителю</w:t>
      </w:r>
      <w:r w:rsidR="004D3572" w:rsidRPr="004D3572">
        <w:rPr>
          <w:lang w:eastAsia="ar-SA"/>
        </w:rPr>
        <w:t xml:space="preserve"> и Пилот</w:t>
      </w:r>
      <w:r w:rsidR="004D3572">
        <w:rPr>
          <w:lang w:eastAsia="ar-SA"/>
        </w:rPr>
        <w:t>ам</w:t>
      </w:r>
      <w:r w:rsidR="004D3572" w:rsidRPr="004D3572">
        <w:rPr>
          <w:lang w:eastAsia="ar-SA"/>
        </w:rPr>
        <w:t xml:space="preserve"> </w:t>
      </w:r>
      <w:r>
        <w:rPr>
          <w:lang w:eastAsia="ar-SA"/>
        </w:rPr>
        <w:t>необходимо поставить подпись.</w:t>
      </w:r>
      <w:r w:rsidR="004D3572">
        <w:rPr>
          <w:lang w:eastAsia="ar-SA"/>
        </w:rPr>
        <w:t xml:space="preserve"> </w:t>
      </w:r>
      <w:r w:rsidR="00362754" w:rsidRPr="00AB1B6D">
        <w:rPr>
          <w:lang w:eastAsia="ar-SA"/>
        </w:rPr>
        <w:t>Подписав заявочную форму, Заявитель и Пилоты подпадают под спортивную юрисдикцию РАФ и обязуются соблюдать положения Спортивного Кодекса РАФ и настоящего Регламента.</w:t>
      </w:r>
    </w:p>
    <w:p w14:paraId="1ECE1754" w14:textId="77777777" w:rsidR="00362754" w:rsidRPr="00AB1B6D" w:rsidRDefault="00362754" w:rsidP="00303F0C">
      <w:pPr>
        <w:numPr>
          <w:ilvl w:val="0"/>
          <w:numId w:val="23"/>
        </w:numPr>
        <w:suppressAutoHyphens/>
        <w:ind w:left="0" w:firstLine="0"/>
        <w:jc w:val="both"/>
        <w:rPr>
          <w:lang w:eastAsia="ar-SA"/>
        </w:rPr>
      </w:pPr>
      <w:r w:rsidRPr="00AB1B6D">
        <w:rPr>
          <w:lang w:eastAsia="ar-SA"/>
        </w:rPr>
        <w:t>Организатор не несет ответственности за ущерб и повреждения, причиненные Заявителям и/или заявленным для участия в соревновании Экипажем их имуществу. Все Пилоты принимают участие в ралли-спринте на свой собственный риск. Своей подписью на Заявочной форме Заявитель и Пилоты отказываются от каких-либо прав на компенсацию расходов, которые могут возникнуть в результате происшествия во время соревнования. Этот отказ относится к ФАС МО, Организатору, Официальным лицам и другим участникам ралли-спринта.</w:t>
      </w:r>
    </w:p>
    <w:p w14:paraId="6361BA92" w14:textId="77777777" w:rsidR="00362754" w:rsidRPr="00AB1B6D" w:rsidRDefault="00362754" w:rsidP="00303F0C">
      <w:pPr>
        <w:numPr>
          <w:ilvl w:val="0"/>
          <w:numId w:val="23"/>
        </w:numPr>
        <w:suppressAutoHyphens/>
        <w:ind w:left="0" w:firstLine="0"/>
        <w:jc w:val="both"/>
        <w:rPr>
          <w:lang w:eastAsia="ar-SA"/>
        </w:rPr>
      </w:pPr>
      <w:r w:rsidRPr="00AB1B6D">
        <w:rPr>
          <w:lang w:eastAsia="ar-SA"/>
        </w:rPr>
        <w:t xml:space="preserve">Включение Экипажа в предварительный Список заявленных Экипажей, опубликованный на </w:t>
      </w:r>
      <w:r w:rsidR="00317D2D" w:rsidRPr="00317D2D">
        <w:rPr>
          <w:lang w:eastAsia="ar-SA"/>
        </w:rPr>
        <w:t xml:space="preserve">Официальном канале ралли-спринта в мессенджере </w:t>
      </w:r>
      <w:proofErr w:type="spellStart"/>
      <w:r w:rsidR="00317D2D" w:rsidRPr="00317D2D">
        <w:rPr>
          <w:lang w:eastAsia="ar-SA"/>
        </w:rPr>
        <w:t>WhatsApp</w:t>
      </w:r>
      <w:proofErr w:type="spellEnd"/>
      <w:r w:rsidR="00317D2D" w:rsidRPr="00317D2D">
        <w:rPr>
          <w:lang w:eastAsia="ar-SA"/>
        </w:rPr>
        <w:t>.</w:t>
      </w:r>
      <w:r w:rsidR="00317D2D">
        <w:rPr>
          <w:lang w:eastAsia="ar-SA"/>
        </w:rPr>
        <w:t xml:space="preserve"> </w:t>
      </w:r>
      <w:r w:rsidRPr="00AB1B6D">
        <w:rPr>
          <w:lang w:eastAsia="ar-SA"/>
        </w:rPr>
        <w:t>рассматривается как официальное подтверждение предварительного приема Заявки.</w:t>
      </w:r>
    </w:p>
    <w:p w14:paraId="373F50B3" w14:textId="77777777" w:rsidR="00F52069" w:rsidRDefault="00362754" w:rsidP="00303F0C">
      <w:pPr>
        <w:numPr>
          <w:ilvl w:val="0"/>
          <w:numId w:val="23"/>
        </w:numPr>
        <w:suppressAutoHyphens/>
        <w:ind w:left="0" w:firstLine="0"/>
        <w:jc w:val="both"/>
        <w:rPr>
          <w:lang w:eastAsia="ar-SA"/>
        </w:rPr>
      </w:pPr>
      <w:r w:rsidRPr="00AB1B6D">
        <w:rPr>
          <w:b/>
          <w:lang w:eastAsia="ar-SA"/>
        </w:rPr>
        <w:t xml:space="preserve">Размер </w:t>
      </w:r>
      <w:r w:rsidRPr="008106E0">
        <w:rPr>
          <w:b/>
          <w:lang w:eastAsia="ar-SA"/>
        </w:rPr>
        <w:t xml:space="preserve">заявочного взноса за каждый Экипаж, </w:t>
      </w:r>
      <w:r w:rsidRPr="00F52069">
        <w:rPr>
          <w:bCs/>
          <w:lang w:eastAsia="ar-SA"/>
        </w:rPr>
        <w:t xml:space="preserve">заявившийся для участия в </w:t>
      </w:r>
      <w:r w:rsidR="002F67B5" w:rsidRPr="00F52069">
        <w:rPr>
          <w:bCs/>
          <w:lang w:eastAsia="ar-SA"/>
        </w:rPr>
        <w:t>ралли-спринт «</w:t>
      </w:r>
      <w:r w:rsidR="00460394" w:rsidRPr="00F52069">
        <w:rPr>
          <w:bCs/>
          <w:lang w:eastAsia="ar-SA"/>
        </w:rPr>
        <w:t>ЗОЛОТАЯ ОСЕНЬ</w:t>
      </w:r>
      <w:r w:rsidR="002F67B5" w:rsidRPr="00F52069">
        <w:rPr>
          <w:bCs/>
          <w:lang w:eastAsia="ar-SA"/>
        </w:rPr>
        <w:t>»</w:t>
      </w:r>
      <w:r w:rsidRPr="00F52069">
        <w:rPr>
          <w:bCs/>
          <w:lang w:eastAsia="ar-SA"/>
        </w:rPr>
        <w:t xml:space="preserve"> в любом зачетном классе,</w:t>
      </w:r>
      <w:r w:rsidRPr="008106E0">
        <w:rPr>
          <w:b/>
          <w:lang w:eastAsia="ar-SA"/>
        </w:rPr>
        <w:t xml:space="preserve"> </w:t>
      </w:r>
      <w:r w:rsidR="009A3E50" w:rsidRPr="008106E0">
        <w:rPr>
          <w:b/>
          <w:lang w:eastAsia="ar-SA"/>
        </w:rPr>
        <w:t xml:space="preserve">составляет </w:t>
      </w:r>
      <w:r w:rsidR="004D3572">
        <w:rPr>
          <w:b/>
          <w:lang w:eastAsia="ar-SA"/>
        </w:rPr>
        <w:t>6</w:t>
      </w:r>
      <w:r w:rsidR="00F44C82" w:rsidRPr="008106E0">
        <w:rPr>
          <w:b/>
          <w:lang w:eastAsia="ar-SA"/>
        </w:rPr>
        <w:t>0</w:t>
      </w:r>
      <w:r w:rsidR="009A3E50" w:rsidRPr="008106E0">
        <w:rPr>
          <w:b/>
          <w:lang w:eastAsia="ar-SA"/>
        </w:rPr>
        <w:t>00 рублей</w:t>
      </w:r>
      <w:r w:rsidR="004F79C8">
        <w:rPr>
          <w:b/>
          <w:lang w:eastAsia="ar-SA"/>
        </w:rPr>
        <w:t xml:space="preserve"> при оплате до 26-го ноября 2020 года </w:t>
      </w:r>
      <w:r w:rsidR="004F79C8" w:rsidRPr="004F79C8">
        <w:rPr>
          <w:bCs/>
          <w:lang w:eastAsia="ar-SA"/>
        </w:rPr>
        <w:t>(включительно)</w:t>
      </w:r>
      <w:r w:rsidR="009A3E50" w:rsidRPr="004F79C8">
        <w:rPr>
          <w:bCs/>
          <w:lang w:eastAsia="ar-SA"/>
        </w:rPr>
        <w:t>.</w:t>
      </w:r>
      <w:r w:rsidR="00F52069" w:rsidRPr="00F52069">
        <w:t xml:space="preserve"> </w:t>
      </w:r>
    </w:p>
    <w:p w14:paraId="1307BED1" w14:textId="77777777" w:rsidR="009A3E50" w:rsidRPr="008106E0" w:rsidRDefault="00F52069" w:rsidP="00303F0C">
      <w:pPr>
        <w:numPr>
          <w:ilvl w:val="0"/>
          <w:numId w:val="23"/>
        </w:numPr>
        <w:suppressAutoHyphens/>
        <w:ind w:left="0" w:firstLine="0"/>
        <w:jc w:val="both"/>
        <w:rPr>
          <w:lang w:eastAsia="ar-SA"/>
        </w:rPr>
      </w:pPr>
      <w:r w:rsidRPr="00F52069">
        <w:rPr>
          <w:bCs/>
          <w:lang w:eastAsia="ar-SA"/>
        </w:rPr>
        <w:lastRenderedPageBreak/>
        <w:t xml:space="preserve">Оплата стартового взноса осуществляется на карту </w:t>
      </w:r>
      <w:r w:rsidRPr="00F52069">
        <w:rPr>
          <w:b/>
          <w:lang w:eastAsia="ar-SA"/>
        </w:rPr>
        <w:t>4274 2780 0181 2638</w:t>
      </w:r>
      <w:r>
        <w:rPr>
          <w:bCs/>
          <w:lang w:eastAsia="ar-SA"/>
        </w:rPr>
        <w:t>.</w:t>
      </w:r>
      <w:r w:rsidR="009A3E50" w:rsidRPr="008106E0">
        <w:rPr>
          <w:lang w:eastAsia="ar-SA"/>
        </w:rPr>
        <w:t xml:space="preserve"> </w:t>
      </w:r>
      <w:r>
        <w:rPr>
          <w:lang w:eastAsia="ar-SA"/>
        </w:rPr>
        <w:t>Р</w:t>
      </w:r>
      <w:r w:rsidR="009A3E50" w:rsidRPr="008106E0">
        <w:rPr>
          <w:lang w:eastAsia="ar-SA"/>
        </w:rPr>
        <w:t xml:space="preserve">еквизиты для оплаты заявочного взноса высылаются Организатором Заявителю </w:t>
      </w:r>
      <w:r w:rsidR="004F79C8">
        <w:rPr>
          <w:lang w:eastAsia="ar-SA"/>
        </w:rPr>
        <w:t>на указанный в Заявке номер</w:t>
      </w:r>
      <w:r w:rsidR="004F79C8" w:rsidRPr="004F79C8">
        <w:rPr>
          <w:lang w:eastAsia="ar-SA"/>
        </w:rPr>
        <w:t xml:space="preserve"> мессенджер</w:t>
      </w:r>
      <w:r w:rsidR="004F79C8">
        <w:rPr>
          <w:lang w:eastAsia="ar-SA"/>
        </w:rPr>
        <w:t>а Те</w:t>
      </w:r>
      <w:proofErr w:type="spellStart"/>
      <w:r w:rsidR="004F79C8">
        <w:rPr>
          <w:lang w:val="en-US" w:eastAsia="ar-SA"/>
        </w:rPr>
        <w:t>legram</w:t>
      </w:r>
      <w:proofErr w:type="spellEnd"/>
      <w:r w:rsidR="004F79C8" w:rsidRPr="004F79C8">
        <w:rPr>
          <w:lang w:eastAsia="ar-SA"/>
        </w:rPr>
        <w:t xml:space="preserve"> </w:t>
      </w:r>
      <w:r w:rsidR="009A3E50" w:rsidRPr="008106E0">
        <w:rPr>
          <w:lang w:eastAsia="ar-SA"/>
        </w:rPr>
        <w:t>после рассмотрения и предварительной приемки Заявки.</w:t>
      </w:r>
      <w:r>
        <w:rPr>
          <w:lang w:eastAsia="ar-SA"/>
        </w:rPr>
        <w:t xml:space="preserve"> В ответ на сообщение необходимо выслать чек</w:t>
      </w:r>
      <w:r w:rsidR="00D5360B">
        <w:rPr>
          <w:lang w:eastAsia="ar-SA"/>
        </w:rPr>
        <w:t>,</w:t>
      </w:r>
      <w:r>
        <w:rPr>
          <w:lang w:eastAsia="ar-SA"/>
        </w:rPr>
        <w:t xml:space="preserve"> подтверждающий осуществлени</w:t>
      </w:r>
      <w:r w:rsidR="00D5360B">
        <w:rPr>
          <w:lang w:eastAsia="ar-SA"/>
        </w:rPr>
        <w:t>е</w:t>
      </w:r>
      <w:r>
        <w:rPr>
          <w:lang w:eastAsia="ar-SA"/>
        </w:rPr>
        <w:t xml:space="preserve"> платежа с обязательным указанием времени совершения оплаты.</w:t>
      </w:r>
    </w:p>
    <w:p w14:paraId="2B301EF6" w14:textId="77777777" w:rsidR="00362754" w:rsidRPr="008106E0" w:rsidRDefault="00D5360B" w:rsidP="00303F0C">
      <w:pPr>
        <w:numPr>
          <w:ilvl w:val="0"/>
          <w:numId w:val="23"/>
        </w:numPr>
        <w:suppressAutoHyphens/>
        <w:ind w:left="0" w:firstLine="0"/>
        <w:jc w:val="both"/>
        <w:rPr>
          <w:b/>
          <w:lang w:eastAsia="ar-SA"/>
        </w:rPr>
      </w:pPr>
      <w:r>
        <w:rPr>
          <w:b/>
          <w:lang w:eastAsia="ar-SA"/>
        </w:rPr>
        <w:t>После 26-го ноября з</w:t>
      </w:r>
      <w:r w:rsidR="00362754" w:rsidRPr="008106E0">
        <w:rPr>
          <w:b/>
          <w:lang w:eastAsia="ar-SA"/>
        </w:rPr>
        <w:t xml:space="preserve">аявочный взнос </w:t>
      </w:r>
      <w:r w:rsidR="009A3E50" w:rsidRPr="008106E0">
        <w:rPr>
          <w:b/>
          <w:lang w:eastAsia="ar-SA"/>
        </w:rPr>
        <w:t xml:space="preserve">составляет </w:t>
      </w:r>
      <w:r w:rsidR="00F44C82" w:rsidRPr="008106E0">
        <w:rPr>
          <w:b/>
          <w:lang w:eastAsia="ar-SA"/>
        </w:rPr>
        <w:t>7</w:t>
      </w:r>
      <w:r w:rsidR="009A3E50" w:rsidRPr="008106E0">
        <w:rPr>
          <w:b/>
          <w:lang w:eastAsia="ar-SA"/>
        </w:rPr>
        <w:t>000 рублей</w:t>
      </w:r>
      <w:r w:rsidR="00362754" w:rsidRPr="008106E0">
        <w:rPr>
          <w:b/>
          <w:lang w:eastAsia="ar-SA"/>
        </w:rPr>
        <w:t>.</w:t>
      </w:r>
    </w:p>
    <w:p w14:paraId="70207E55" w14:textId="77777777" w:rsidR="00362754" w:rsidRPr="00AB1B6D" w:rsidRDefault="00362754" w:rsidP="00303F0C">
      <w:pPr>
        <w:numPr>
          <w:ilvl w:val="0"/>
          <w:numId w:val="23"/>
        </w:numPr>
        <w:suppressAutoHyphens/>
        <w:ind w:left="0" w:firstLine="0"/>
        <w:jc w:val="both"/>
        <w:rPr>
          <w:lang w:eastAsia="ar-SA"/>
        </w:rPr>
      </w:pPr>
      <w:r w:rsidRPr="008106E0">
        <w:rPr>
          <w:lang w:eastAsia="ar-SA"/>
        </w:rPr>
        <w:t>Заявка на участие до</w:t>
      </w:r>
      <w:r w:rsidRPr="00AB1B6D">
        <w:rPr>
          <w:lang w:eastAsia="ar-SA"/>
        </w:rPr>
        <w:t xml:space="preserve"> уплаты заявочного взноса считается предварительной. </w:t>
      </w:r>
    </w:p>
    <w:p w14:paraId="299B8136" w14:textId="77777777" w:rsidR="00362754" w:rsidRPr="00AB1B6D" w:rsidRDefault="00362754" w:rsidP="00303F0C">
      <w:pPr>
        <w:numPr>
          <w:ilvl w:val="0"/>
          <w:numId w:val="23"/>
        </w:numPr>
        <w:suppressAutoHyphens/>
        <w:ind w:left="0" w:firstLine="0"/>
        <w:jc w:val="both"/>
        <w:rPr>
          <w:lang w:eastAsia="ar-SA"/>
        </w:rPr>
      </w:pPr>
      <w:r w:rsidRPr="00AB1B6D">
        <w:rPr>
          <w:lang w:eastAsia="ar-SA"/>
        </w:rPr>
        <w:t>Заявочные взносы возвращаются</w:t>
      </w:r>
    </w:p>
    <w:p w14:paraId="4DB8B1AF" w14:textId="77777777" w:rsidR="00362754" w:rsidRPr="00AB1B6D" w:rsidRDefault="00362754" w:rsidP="0070240F">
      <w:pPr>
        <w:numPr>
          <w:ilvl w:val="0"/>
          <w:numId w:val="5"/>
        </w:numPr>
        <w:spacing w:line="240" w:lineRule="exact"/>
        <w:ind w:left="714" w:hanging="357"/>
        <w:jc w:val="both"/>
      </w:pPr>
      <w:r w:rsidRPr="00AB1B6D">
        <w:t>кандидатам на участие, чьи Заявки отклонены на административной проверке;</w:t>
      </w:r>
    </w:p>
    <w:p w14:paraId="418561D6" w14:textId="77777777" w:rsidR="00362754" w:rsidRDefault="00362754" w:rsidP="0070240F">
      <w:pPr>
        <w:numPr>
          <w:ilvl w:val="0"/>
          <w:numId w:val="5"/>
        </w:numPr>
        <w:spacing w:line="240" w:lineRule="exact"/>
        <w:ind w:left="714" w:hanging="357"/>
        <w:jc w:val="both"/>
      </w:pPr>
      <w:r w:rsidRPr="00AB1B6D">
        <w:t>в случае если соревнование не состоялось.</w:t>
      </w:r>
    </w:p>
    <w:p w14:paraId="350731B9" w14:textId="77777777" w:rsidR="00CB560E" w:rsidRDefault="00CB560E" w:rsidP="00CB560E">
      <w:pPr>
        <w:spacing w:line="240" w:lineRule="exact"/>
        <w:jc w:val="both"/>
      </w:pPr>
    </w:p>
    <w:p w14:paraId="700B5E05" w14:textId="77777777" w:rsidR="009E2F0B" w:rsidRPr="008106E0" w:rsidRDefault="009E2F0B" w:rsidP="00303F0C">
      <w:pPr>
        <w:numPr>
          <w:ilvl w:val="0"/>
          <w:numId w:val="23"/>
        </w:numPr>
        <w:suppressAutoHyphens/>
        <w:ind w:left="0" w:firstLine="0"/>
        <w:jc w:val="both"/>
        <w:rPr>
          <w:lang w:eastAsia="ar-SA"/>
        </w:rPr>
      </w:pPr>
      <w:r w:rsidRPr="00AB1B6D">
        <w:rPr>
          <w:b/>
          <w:lang w:eastAsia="ar-SA"/>
        </w:rPr>
        <w:t xml:space="preserve">Максимальное количество участников соревнования – </w:t>
      </w:r>
      <w:r w:rsidR="00F44C82" w:rsidRPr="008106E0">
        <w:rPr>
          <w:b/>
          <w:lang w:eastAsia="ar-SA"/>
        </w:rPr>
        <w:t>7</w:t>
      </w:r>
      <w:r w:rsidRPr="008106E0">
        <w:rPr>
          <w:b/>
          <w:lang w:eastAsia="ar-SA"/>
        </w:rPr>
        <w:t>0 Экипажей.</w:t>
      </w:r>
      <w:r w:rsidRPr="008106E0">
        <w:rPr>
          <w:lang w:eastAsia="ar-SA"/>
        </w:rPr>
        <w:t xml:space="preserve"> При большем количестве заявок приоритет для участия в соревновании имеют спортсмены, имеющие на момент подачи предварительной заявки спортивное звание (спортивный разряд) по автомобильному виду спорта, победители, призёры и участники официальных классифицируемых и любительских соревнований (тренировочных серий) в спортивных дисциплинах, имеющих в своём наименовании слово ралли, а также лица, подавшие предварительную заявку на участие в более ранний срок.</w:t>
      </w:r>
    </w:p>
    <w:p w14:paraId="7F22E185" w14:textId="77777777" w:rsidR="009E2F0B" w:rsidRDefault="00E81DFD" w:rsidP="00303F0C">
      <w:pPr>
        <w:numPr>
          <w:ilvl w:val="0"/>
          <w:numId w:val="23"/>
        </w:numPr>
        <w:suppressAutoHyphens/>
        <w:ind w:left="0" w:firstLine="0"/>
        <w:jc w:val="both"/>
        <w:rPr>
          <w:lang w:eastAsia="ar-SA"/>
        </w:rPr>
      </w:pPr>
      <w:r w:rsidRPr="008106E0">
        <w:rPr>
          <w:lang w:eastAsia="ar-SA"/>
        </w:rPr>
        <w:t xml:space="preserve">При </w:t>
      </w:r>
      <w:r w:rsidR="009E2F0B" w:rsidRPr="008106E0">
        <w:rPr>
          <w:lang w:eastAsia="ar-SA"/>
        </w:rPr>
        <w:t>значительном количестве предварительных заявок Организатор приостанавливает их прием. Прием заявок может быть возобновлен в день соревнования при проведении административных и технических проверок и продолжен до момента публикации Списка Экипажей, допущенных к соревнованию.</w:t>
      </w:r>
    </w:p>
    <w:p w14:paraId="7832A752" w14:textId="77777777" w:rsidR="003463E4" w:rsidRPr="003463E4" w:rsidRDefault="003463E4" w:rsidP="003463E4">
      <w:pPr>
        <w:numPr>
          <w:ilvl w:val="0"/>
          <w:numId w:val="23"/>
        </w:numPr>
        <w:suppressAutoHyphens/>
        <w:ind w:left="0" w:firstLine="0"/>
        <w:jc w:val="both"/>
        <w:rPr>
          <w:lang w:eastAsia="ar-SA"/>
        </w:rPr>
      </w:pPr>
      <w:r w:rsidRPr="003463E4">
        <w:rPr>
          <w:lang w:eastAsia="ar-SA"/>
        </w:rPr>
        <w:t xml:space="preserve">Организатор периодически публикует список предварительных заявок на участие в ралли-спринт «ЗОЛОТАЯ ОСЕНЬ» в соответствующих зачетных классах на Официальном канале ралли-спринта в мессенджере </w:t>
      </w:r>
      <w:proofErr w:type="spellStart"/>
      <w:r w:rsidRPr="003463E4">
        <w:rPr>
          <w:lang w:eastAsia="ar-SA"/>
        </w:rPr>
        <w:t>WhatsApp</w:t>
      </w:r>
      <w:proofErr w:type="spellEnd"/>
      <w:r w:rsidRPr="003463E4">
        <w:rPr>
          <w:lang w:eastAsia="ar-SA"/>
        </w:rPr>
        <w:t>.</w:t>
      </w:r>
    </w:p>
    <w:p w14:paraId="4A49E64E" w14:textId="77777777" w:rsidR="003463E4" w:rsidRPr="008106E0" w:rsidRDefault="003463E4" w:rsidP="00317D2D">
      <w:pPr>
        <w:numPr>
          <w:ilvl w:val="0"/>
          <w:numId w:val="23"/>
        </w:numPr>
        <w:ind w:left="0" w:firstLine="0"/>
        <w:jc w:val="both"/>
        <w:rPr>
          <w:lang w:eastAsia="ar-SA"/>
        </w:rPr>
      </w:pPr>
      <w:r>
        <w:rPr>
          <w:lang w:eastAsia="ar-SA"/>
        </w:rPr>
        <w:t>П</w:t>
      </w:r>
      <w:r w:rsidRPr="003463E4">
        <w:rPr>
          <w:lang w:eastAsia="ar-SA"/>
        </w:rPr>
        <w:t>осле рассмотрения и предварительной приемки Заявки</w:t>
      </w:r>
      <w:r w:rsidRPr="003463E4">
        <w:t xml:space="preserve"> </w:t>
      </w:r>
      <w:r w:rsidRPr="003463E4">
        <w:rPr>
          <w:lang w:eastAsia="ar-SA"/>
        </w:rPr>
        <w:t>Организатор</w:t>
      </w:r>
      <w:r>
        <w:rPr>
          <w:lang w:eastAsia="ar-SA"/>
        </w:rPr>
        <w:t xml:space="preserve"> подключает указанные в ней телефонные номера к </w:t>
      </w:r>
      <w:r w:rsidRPr="003463E4">
        <w:rPr>
          <w:lang w:eastAsia="ar-SA"/>
        </w:rPr>
        <w:t>Официально</w:t>
      </w:r>
      <w:r>
        <w:rPr>
          <w:lang w:eastAsia="ar-SA"/>
        </w:rPr>
        <w:t>му</w:t>
      </w:r>
      <w:r w:rsidRPr="003463E4">
        <w:rPr>
          <w:lang w:eastAsia="ar-SA"/>
        </w:rPr>
        <w:t xml:space="preserve"> канал</w:t>
      </w:r>
      <w:r>
        <w:rPr>
          <w:lang w:eastAsia="ar-SA"/>
        </w:rPr>
        <w:t>у</w:t>
      </w:r>
      <w:r w:rsidRPr="003463E4">
        <w:rPr>
          <w:lang w:eastAsia="ar-SA"/>
        </w:rPr>
        <w:t xml:space="preserve"> ралли-спринта в мессенджере </w:t>
      </w:r>
      <w:proofErr w:type="spellStart"/>
      <w:r w:rsidRPr="003463E4">
        <w:rPr>
          <w:lang w:eastAsia="ar-SA"/>
        </w:rPr>
        <w:t>WhatsApp</w:t>
      </w:r>
      <w:proofErr w:type="spellEnd"/>
      <w:r w:rsidRPr="003463E4">
        <w:rPr>
          <w:lang w:eastAsia="ar-SA"/>
        </w:rPr>
        <w:t>.</w:t>
      </w:r>
      <w:r>
        <w:rPr>
          <w:lang w:eastAsia="ar-SA"/>
        </w:rPr>
        <w:t xml:space="preserve"> Если </w:t>
      </w:r>
      <w:r w:rsidR="00317D2D">
        <w:rPr>
          <w:lang w:eastAsia="ar-SA"/>
        </w:rPr>
        <w:t>Экипаж хочет изменить указанные в Заявке номера или добавить новые, то необходимо обратиться к Организатору или секретарю соревнования по номеру указанному в п.2.10 Регламента.</w:t>
      </w:r>
    </w:p>
    <w:p w14:paraId="10151F5F" w14:textId="77777777" w:rsidR="00CB560E" w:rsidRDefault="009106AD" w:rsidP="00317D2D">
      <w:pPr>
        <w:numPr>
          <w:ilvl w:val="0"/>
          <w:numId w:val="23"/>
        </w:numPr>
        <w:suppressAutoHyphens/>
        <w:ind w:left="0" w:firstLine="0"/>
        <w:jc w:val="both"/>
        <w:rPr>
          <w:lang w:eastAsia="ar-SA"/>
        </w:rPr>
      </w:pPr>
      <w:r w:rsidRPr="008106E0">
        <w:rPr>
          <w:lang w:eastAsia="ar-SA"/>
        </w:rPr>
        <w:t>Для</w:t>
      </w:r>
      <w:r w:rsidR="00CB560E" w:rsidRPr="008106E0">
        <w:rPr>
          <w:lang w:eastAsia="ar-SA"/>
        </w:rPr>
        <w:t xml:space="preserve"> выезда на трассу ADМ</w:t>
      </w:r>
      <w:r w:rsidRPr="008106E0">
        <w:t xml:space="preserve"> </w:t>
      </w:r>
      <w:r w:rsidRPr="008106E0">
        <w:rPr>
          <w:lang w:eastAsia="ar-SA"/>
        </w:rPr>
        <w:t xml:space="preserve">автомобили должны быть оборудованы исправными датчиками автоматической системы хронометража "AMB </w:t>
      </w:r>
      <w:proofErr w:type="spellStart"/>
      <w:r w:rsidRPr="008106E0">
        <w:rPr>
          <w:lang w:eastAsia="ar-SA"/>
        </w:rPr>
        <w:t>My</w:t>
      </w:r>
      <w:proofErr w:type="spellEnd"/>
      <w:r w:rsidRPr="008106E0">
        <w:rPr>
          <w:lang w:eastAsia="ar-SA"/>
        </w:rPr>
        <w:t xml:space="preserve"> </w:t>
      </w:r>
      <w:proofErr w:type="spellStart"/>
      <w:r w:rsidRPr="008106E0">
        <w:rPr>
          <w:lang w:eastAsia="ar-SA"/>
        </w:rPr>
        <w:t>Laps</w:t>
      </w:r>
      <w:proofErr w:type="spellEnd"/>
      <w:r w:rsidRPr="008106E0">
        <w:rPr>
          <w:lang w:eastAsia="ar-SA"/>
        </w:rPr>
        <w:t>".</w:t>
      </w:r>
      <w:r w:rsidR="00CB560E" w:rsidRPr="008106E0">
        <w:rPr>
          <w:lang w:eastAsia="ar-SA"/>
        </w:rPr>
        <w:t xml:space="preserve"> </w:t>
      </w:r>
      <w:r w:rsidRPr="008106E0">
        <w:rPr>
          <w:lang w:eastAsia="ar-SA"/>
        </w:rPr>
        <w:t xml:space="preserve">Датчики могут быть предоставлены в аренду Организатором. </w:t>
      </w:r>
      <w:r w:rsidR="00CB560E" w:rsidRPr="008106E0">
        <w:rPr>
          <w:lang w:eastAsia="ar-SA"/>
        </w:rPr>
        <w:t xml:space="preserve">Стоимость аренды датчика – </w:t>
      </w:r>
      <w:r w:rsidR="00CB560E" w:rsidRPr="008106E0">
        <w:rPr>
          <w:b/>
          <w:bCs/>
          <w:lang w:eastAsia="ar-SA"/>
        </w:rPr>
        <w:t>500</w:t>
      </w:r>
      <w:r w:rsidR="00CB560E" w:rsidRPr="008106E0">
        <w:rPr>
          <w:lang w:eastAsia="ar-SA"/>
        </w:rPr>
        <w:t xml:space="preserve"> руб. Взимается Залог за датчик – документ: Удостоверение Водителя, регистрационное свидетельство на автомобиль (Стоимость датчика 350 Евро. В случае потери необходима компенсация).</w:t>
      </w:r>
      <w:r w:rsidR="00B77C04" w:rsidRPr="008106E0">
        <w:t xml:space="preserve"> </w:t>
      </w:r>
      <w:r w:rsidRPr="008106E0">
        <w:t>Д</w:t>
      </w:r>
      <w:r w:rsidR="00B77C04" w:rsidRPr="008106E0">
        <w:rPr>
          <w:lang w:eastAsia="ar-SA"/>
        </w:rPr>
        <w:t>атчик хронометража необходимо зарегистрировать в секретариате и самостоятельно НАДЕЖНО закрепить на передней части автомобиля (гибкими хомутами).</w:t>
      </w:r>
    </w:p>
    <w:p w14:paraId="15613B9B" w14:textId="77777777" w:rsidR="004D3572" w:rsidRPr="008106E0" w:rsidRDefault="004D3572" w:rsidP="004D3572">
      <w:pPr>
        <w:suppressAutoHyphens/>
        <w:jc w:val="both"/>
        <w:rPr>
          <w:lang w:eastAsia="ar-SA"/>
        </w:rPr>
      </w:pPr>
    </w:p>
    <w:p w14:paraId="4E3876B5" w14:textId="77777777" w:rsidR="00362754" w:rsidRPr="008106E0" w:rsidRDefault="001A1EF5" w:rsidP="00DF7F8D">
      <w:pPr>
        <w:keepNext/>
        <w:numPr>
          <w:ilvl w:val="0"/>
          <w:numId w:val="39"/>
        </w:numPr>
        <w:suppressAutoHyphens/>
        <w:spacing w:before="120" w:line="220" w:lineRule="exact"/>
        <w:ind w:left="0" w:firstLine="425"/>
        <w:jc w:val="both"/>
        <w:rPr>
          <w:b/>
        </w:rPr>
      </w:pPr>
      <w:r w:rsidRPr="008106E0">
        <w:rPr>
          <w:b/>
        </w:rPr>
        <w:t>Административные проверки</w:t>
      </w:r>
    </w:p>
    <w:p w14:paraId="672EEFF1" w14:textId="77777777" w:rsidR="00850926" w:rsidRDefault="00850926" w:rsidP="000B5D0F">
      <w:pPr>
        <w:numPr>
          <w:ilvl w:val="0"/>
          <w:numId w:val="21"/>
        </w:numPr>
        <w:suppressAutoHyphens/>
        <w:ind w:left="0" w:firstLine="0"/>
        <w:jc w:val="both"/>
        <w:rPr>
          <w:lang w:eastAsia="ar-SA"/>
        </w:rPr>
      </w:pPr>
      <w:r>
        <w:rPr>
          <w:lang w:eastAsia="ar-SA"/>
        </w:rPr>
        <w:t>Согласно Рекомендациям РАФ по подготовке и проведению спортивных соревнований и мероприятий, а также учебно-тренировочных мероприятий по виду спорта «автомобильный спорт» в условиях сохранения рисков распространения COVID-19 от 03.06.2020 г. скан-копии всех документов, необходимых для процедуры прохождения АП должны быть направлены</w:t>
      </w:r>
      <w:r w:rsidR="000B5D0F">
        <w:rPr>
          <w:lang w:eastAsia="ar-SA"/>
        </w:rPr>
        <w:t xml:space="preserve"> </w:t>
      </w:r>
      <w:r>
        <w:rPr>
          <w:lang w:eastAsia="ar-SA"/>
        </w:rPr>
        <w:t>организатору в срок не позднее 24 часов до момента начала выдачи обязательных наклеек и рекламы. Эти копии, сделанные не ранее, чем за неделю до начала соревнования, должны быть собраны в одно досье, направлены одним пакетом и заверены подписью заявителя. В случае не предоставления или предоставления неполного пакета экипаж считается не прошедшим Административную проверку.</w:t>
      </w:r>
      <w:r w:rsidRPr="00AB1B6D">
        <w:rPr>
          <w:lang w:eastAsia="ar-SA"/>
        </w:rPr>
        <w:t xml:space="preserve"> </w:t>
      </w:r>
    </w:p>
    <w:p w14:paraId="0EB7E9DD" w14:textId="77777777" w:rsidR="00850926" w:rsidRPr="00850926" w:rsidRDefault="00850926" w:rsidP="000B5D0F">
      <w:pPr>
        <w:numPr>
          <w:ilvl w:val="0"/>
          <w:numId w:val="21"/>
        </w:numPr>
        <w:suppressAutoHyphens/>
        <w:ind w:left="420" w:hanging="420"/>
        <w:jc w:val="both"/>
        <w:rPr>
          <w:lang w:eastAsia="ar-SA"/>
        </w:rPr>
      </w:pPr>
      <w:r w:rsidRPr="00850926">
        <w:rPr>
          <w:lang w:eastAsia="ar-SA"/>
        </w:rPr>
        <w:t xml:space="preserve">Как минимум за 24 часа до начала мероприятия в адрес организатора </w:t>
      </w:r>
      <w:r w:rsidR="00623611">
        <w:rPr>
          <w:lang w:eastAsia="ar-SA"/>
        </w:rPr>
        <w:t>(e-</w:t>
      </w:r>
      <w:proofErr w:type="spellStart"/>
      <w:r w:rsidR="00623611">
        <w:rPr>
          <w:lang w:eastAsia="ar-SA"/>
        </w:rPr>
        <w:t>mail</w:t>
      </w:r>
      <w:proofErr w:type="spellEnd"/>
      <w:r w:rsidR="00623611">
        <w:rPr>
          <w:lang w:eastAsia="ar-SA"/>
        </w:rPr>
        <w:t xml:space="preserve">: </w:t>
      </w:r>
      <w:hyperlink r:id="rId18" w:history="1">
        <w:r w:rsidR="00317D2D" w:rsidRPr="00A309EC">
          <w:rPr>
            <w:rStyle w:val="aa"/>
            <w:lang w:eastAsia="ar-SA"/>
          </w:rPr>
          <w:t>info@rally-sprint.events</w:t>
        </w:r>
      </w:hyperlink>
      <w:r w:rsidR="00317D2D">
        <w:rPr>
          <w:lang w:eastAsia="ar-SA"/>
        </w:rPr>
        <w:t xml:space="preserve"> или </w:t>
      </w:r>
      <w:r w:rsidR="00317D2D">
        <w:rPr>
          <w:lang w:val="en-US" w:eastAsia="ar-SA"/>
        </w:rPr>
        <w:t>Telegram</w:t>
      </w:r>
      <w:r w:rsidR="00317D2D" w:rsidRPr="00317D2D">
        <w:t xml:space="preserve"> </w:t>
      </w:r>
      <w:r w:rsidR="00317D2D" w:rsidRPr="00640C35">
        <w:rPr>
          <w:color w:val="2E74B5"/>
          <w:lang w:val="en-US" w:eastAsia="ar-SA"/>
        </w:rPr>
        <w:t>RS</w:t>
      </w:r>
      <w:r w:rsidR="00317D2D" w:rsidRPr="00640C35">
        <w:rPr>
          <w:color w:val="2E74B5"/>
          <w:lang w:eastAsia="ar-SA"/>
        </w:rPr>
        <w:t>_</w:t>
      </w:r>
      <w:r w:rsidR="00317D2D" w:rsidRPr="00640C35">
        <w:rPr>
          <w:color w:val="2E74B5"/>
          <w:lang w:val="en-US" w:eastAsia="ar-SA"/>
        </w:rPr>
        <w:t>events</w:t>
      </w:r>
      <w:r w:rsidR="00317D2D" w:rsidRPr="00317D2D">
        <w:rPr>
          <w:lang w:eastAsia="ar-SA"/>
        </w:rPr>
        <w:t xml:space="preserve"> </w:t>
      </w:r>
      <w:r w:rsidR="00623611">
        <w:rPr>
          <w:lang w:eastAsia="ar-SA"/>
        </w:rPr>
        <w:t xml:space="preserve">) </w:t>
      </w:r>
      <w:r w:rsidRPr="00850926">
        <w:rPr>
          <w:lang w:eastAsia="ar-SA"/>
        </w:rPr>
        <w:t>заявителем должны быть направлены сканы (фотокопии) следующих документов:</w:t>
      </w:r>
    </w:p>
    <w:p w14:paraId="409379AF" w14:textId="77777777" w:rsidR="00362754" w:rsidRPr="00AB1B6D" w:rsidRDefault="00362754" w:rsidP="00303F0C">
      <w:pPr>
        <w:numPr>
          <w:ilvl w:val="0"/>
          <w:numId w:val="20"/>
        </w:numPr>
        <w:spacing w:line="240" w:lineRule="exact"/>
        <w:ind w:left="714" w:hanging="357"/>
        <w:jc w:val="both"/>
      </w:pPr>
      <w:r w:rsidRPr="00AB1B6D">
        <w:t>по форме и полностью заполненную и подписанную заявочную форму;</w:t>
      </w:r>
    </w:p>
    <w:p w14:paraId="74B00377" w14:textId="77777777" w:rsidR="00362754" w:rsidRPr="00AB1B6D" w:rsidRDefault="00362754" w:rsidP="00303F0C">
      <w:pPr>
        <w:numPr>
          <w:ilvl w:val="0"/>
          <w:numId w:val="20"/>
        </w:numPr>
        <w:spacing w:line="240" w:lineRule="exact"/>
        <w:ind w:left="714" w:hanging="357"/>
        <w:jc w:val="both"/>
      </w:pPr>
      <w:r w:rsidRPr="00AB1B6D">
        <w:t>удостоверение водителя категории В;</w:t>
      </w:r>
    </w:p>
    <w:p w14:paraId="1F81E4B8" w14:textId="77777777" w:rsidR="00362754" w:rsidRPr="00AB1B6D" w:rsidRDefault="00362754" w:rsidP="00303F0C">
      <w:pPr>
        <w:numPr>
          <w:ilvl w:val="0"/>
          <w:numId w:val="20"/>
        </w:numPr>
        <w:spacing w:line="240" w:lineRule="exact"/>
        <w:ind w:left="714" w:hanging="357"/>
        <w:jc w:val="both"/>
      </w:pPr>
      <w:r w:rsidRPr="00AB1B6D">
        <w:t>действующую лицензию Пилота РАФ на 2020</w:t>
      </w:r>
      <w:r w:rsidR="00B067F3" w:rsidRPr="00AB1B6D">
        <w:t xml:space="preserve"> год категории Е или выше;</w:t>
      </w:r>
    </w:p>
    <w:p w14:paraId="55301D51" w14:textId="77777777" w:rsidR="00362754" w:rsidRPr="00AB1B6D" w:rsidRDefault="00362754" w:rsidP="00303F0C">
      <w:pPr>
        <w:numPr>
          <w:ilvl w:val="0"/>
          <w:numId w:val="20"/>
        </w:numPr>
        <w:spacing w:line="240" w:lineRule="exact"/>
        <w:ind w:left="714" w:hanging="357"/>
        <w:jc w:val="both"/>
      </w:pPr>
      <w:r w:rsidRPr="00AB1B6D">
        <w:t>документы на автомобиль в со</w:t>
      </w:r>
      <w:r w:rsidR="00B067F3" w:rsidRPr="00AB1B6D">
        <w:t>ответствии с заявленным классом;</w:t>
      </w:r>
    </w:p>
    <w:p w14:paraId="31E1884A" w14:textId="77777777" w:rsidR="000B5D0F" w:rsidRDefault="00B067F3" w:rsidP="000B5D0F">
      <w:pPr>
        <w:numPr>
          <w:ilvl w:val="0"/>
          <w:numId w:val="20"/>
        </w:numPr>
        <w:spacing w:line="240" w:lineRule="exact"/>
        <w:ind w:left="714" w:hanging="357"/>
        <w:jc w:val="both"/>
      </w:pPr>
      <w:r w:rsidRPr="00AB1B6D">
        <w:t>м</w:t>
      </w:r>
      <w:r w:rsidR="00362754" w:rsidRPr="00AB1B6D">
        <w:t>едицинскую справку о допуске к соревнованиям по автомобильному спорту.</w:t>
      </w:r>
    </w:p>
    <w:p w14:paraId="34364CE2" w14:textId="77777777" w:rsidR="00C86EED" w:rsidRDefault="00C86EED" w:rsidP="00C86EED">
      <w:pPr>
        <w:spacing w:line="240" w:lineRule="exact"/>
        <w:jc w:val="both"/>
      </w:pPr>
      <w:r w:rsidRPr="00C86EED">
        <w:t>10.3 Участник</w:t>
      </w:r>
      <w:r w:rsidR="000F1F5D">
        <w:t>,</w:t>
      </w:r>
      <w:r w:rsidRPr="00C86EED">
        <w:t xml:space="preserve"> прибывший на соревнование после окончания приема заявок, може</w:t>
      </w:r>
      <w:r>
        <w:t xml:space="preserve">т быть не допущен к соревнованию </w:t>
      </w:r>
      <w:r w:rsidRPr="00C86EED">
        <w:t xml:space="preserve">или </w:t>
      </w:r>
      <w:proofErr w:type="spellStart"/>
      <w:r w:rsidRPr="00C86EED">
        <w:t>пенализирован</w:t>
      </w:r>
      <w:proofErr w:type="spellEnd"/>
      <w:r w:rsidRPr="00C86EED">
        <w:t xml:space="preserve"> в размере 2000</w:t>
      </w:r>
      <w:r>
        <w:t xml:space="preserve"> рублей</w:t>
      </w:r>
      <w:r w:rsidR="000F1F5D">
        <w:t>.</w:t>
      </w:r>
    </w:p>
    <w:p w14:paraId="22305751" w14:textId="77777777" w:rsidR="002C4D47" w:rsidRDefault="002C4D47" w:rsidP="002C4D47">
      <w:pPr>
        <w:spacing w:line="240" w:lineRule="exact"/>
        <w:ind w:left="714"/>
        <w:jc w:val="both"/>
      </w:pPr>
    </w:p>
    <w:p w14:paraId="33927067" w14:textId="77777777" w:rsidR="002C4D47" w:rsidRPr="00AB1B6D" w:rsidRDefault="002C4D47" w:rsidP="000B5D0F">
      <w:pPr>
        <w:spacing w:line="240" w:lineRule="exact"/>
        <w:jc w:val="both"/>
      </w:pPr>
      <w:r>
        <w:lastRenderedPageBreak/>
        <w:t>10.</w:t>
      </w:r>
      <w:r w:rsidR="000B5D0F">
        <w:t xml:space="preserve">4. </w:t>
      </w:r>
      <w:r>
        <w:t>Выдача документов, пропусков, обязательных наклеек и рекламы проводится с</w:t>
      </w:r>
      <w:r w:rsidR="000B5D0F">
        <w:t xml:space="preserve"> </w:t>
      </w:r>
      <w:r>
        <w:t>соблюдением социальной дистанции. Условием для выдачи вышеперечисленного является</w:t>
      </w:r>
      <w:r w:rsidR="000B5D0F">
        <w:t xml:space="preserve"> </w:t>
      </w:r>
      <w:r>
        <w:t>получение организатором не менее чем за 24 часа до начала АП фотокопий всех</w:t>
      </w:r>
      <w:r w:rsidR="000B5D0F">
        <w:t xml:space="preserve"> </w:t>
      </w:r>
      <w:r>
        <w:t>вышеперечисленных документов и оплаты заявочных взносов. В помещении штаба</w:t>
      </w:r>
      <w:r w:rsidR="000B5D0F">
        <w:t xml:space="preserve"> </w:t>
      </w:r>
      <w:r>
        <w:t>соревнований одновременно может находиться только один пилот или представитель.</w:t>
      </w:r>
    </w:p>
    <w:p w14:paraId="13EEFF2E" w14:textId="77777777" w:rsidR="00362754" w:rsidRPr="00AB1B6D" w:rsidRDefault="00362754" w:rsidP="00DF7F8D">
      <w:pPr>
        <w:keepNext/>
        <w:numPr>
          <w:ilvl w:val="0"/>
          <w:numId w:val="39"/>
        </w:numPr>
        <w:suppressAutoHyphens/>
        <w:spacing w:before="120" w:line="220" w:lineRule="exact"/>
        <w:ind w:left="0" w:firstLine="425"/>
        <w:jc w:val="both"/>
        <w:rPr>
          <w:b/>
        </w:rPr>
      </w:pPr>
      <w:r w:rsidRPr="00AB1B6D">
        <w:rPr>
          <w:b/>
        </w:rPr>
        <w:t>Техническая инспекция</w:t>
      </w:r>
    </w:p>
    <w:p w14:paraId="52C0406E" w14:textId="77777777" w:rsidR="00362754" w:rsidRDefault="00362754" w:rsidP="00303F0C">
      <w:pPr>
        <w:numPr>
          <w:ilvl w:val="0"/>
          <w:numId w:val="30"/>
        </w:numPr>
        <w:suppressAutoHyphens/>
        <w:ind w:left="0" w:firstLine="0"/>
        <w:jc w:val="both"/>
        <w:rPr>
          <w:lang w:eastAsia="ar-SA"/>
        </w:rPr>
      </w:pPr>
      <w:r w:rsidRPr="00AB1B6D">
        <w:rPr>
          <w:lang w:eastAsia="ar-SA"/>
        </w:rPr>
        <w:t xml:space="preserve">Все Экипажи, прошедшие Административные проверки, должны представить автомобиль на ТИ в соответствии с </w:t>
      </w:r>
      <w:r w:rsidR="00C12E38" w:rsidRPr="00AB1B6D">
        <w:rPr>
          <w:lang w:eastAsia="ar-SA"/>
        </w:rPr>
        <w:t>Программой ралли-спринта</w:t>
      </w:r>
      <w:r w:rsidRPr="00AB1B6D">
        <w:rPr>
          <w:lang w:eastAsia="ar-SA"/>
        </w:rPr>
        <w:t>.</w:t>
      </w:r>
    </w:p>
    <w:p w14:paraId="3474A90F" w14:textId="77777777" w:rsidR="00CD3ACB" w:rsidRDefault="00CD3ACB" w:rsidP="004D3572">
      <w:pPr>
        <w:numPr>
          <w:ilvl w:val="0"/>
          <w:numId w:val="30"/>
        </w:numPr>
        <w:suppressAutoHyphens/>
        <w:ind w:left="0" w:firstLine="0"/>
        <w:jc w:val="both"/>
        <w:rPr>
          <w:lang w:eastAsia="ar-SA"/>
        </w:rPr>
      </w:pPr>
      <w:r>
        <w:rPr>
          <w:lang w:eastAsia="ar-SA"/>
        </w:rPr>
        <w:t>Проведение ТИ должно осуществляться строго по расписанию, с учетом</w:t>
      </w:r>
    </w:p>
    <w:p w14:paraId="7A8669E8" w14:textId="77777777" w:rsidR="00CD3ACB" w:rsidRDefault="00CD3ACB" w:rsidP="004D3572">
      <w:pPr>
        <w:suppressAutoHyphens/>
        <w:jc w:val="both"/>
        <w:rPr>
          <w:lang w:eastAsia="ar-SA"/>
        </w:rPr>
      </w:pPr>
      <w:r>
        <w:rPr>
          <w:lang w:eastAsia="ar-SA"/>
        </w:rPr>
        <w:t>увеличивающегося времени на осуществление проверок.</w:t>
      </w:r>
    </w:p>
    <w:p w14:paraId="1199D1BC" w14:textId="77777777" w:rsidR="00CD3ACB" w:rsidRDefault="00CD3ACB" w:rsidP="004D3572">
      <w:pPr>
        <w:numPr>
          <w:ilvl w:val="0"/>
          <w:numId w:val="30"/>
        </w:numPr>
        <w:suppressAutoHyphens/>
        <w:ind w:left="0" w:firstLine="0"/>
        <w:jc w:val="both"/>
        <w:rPr>
          <w:lang w:eastAsia="ar-SA"/>
        </w:rPr>
      </w:pPr>
      <w:r>
        <w:rPr>
          <w:lang w:eastAsia="ar-SA"/>
        </w:rPr>
        <w:t>Персонал ТИ обязан носить средства индивидуальной защиты и соблюдать социальную дистанцию.</w:t>
      </w:r>
    </w:p>
    <w:p w14:paraId="550FD4DD" w14:textId="77777777" w:rsidR="00CD3ACB" w:rsidRDefault="00CD3ACB" w:rsidP="004D3572">
      <w:pPr>
        <w:numPr>
          <w:ilvl w:val="0"/>
          <w:numId w:val="30"/>
        </w:numPr>
        <w:suppressAutoHyphens/>
        <w:ind w:left="0" w:firstLine="0"/>
        <w:jc w:val="both"/>
        <w:rPr>
          <w:lang w:eastAsia="ar-SA"/>
        </w:rPr>
      </w:pPr>
      <w:r>
        <w:rPr>
          <w:lang w:eastAsia="ar-SA"/>
        </w:rPr>
        <w:t>Весы, приборы, оборудование и инструменты контроля должны дезинфицироваться регулярно.</w:t>
      </w:r>
    </w:p>
    <w:p w14:paraId="5B660BA2" w14:textId="77777777" w:rsidR="00CD3ACB" w:rsidRDefault="00CD3ACB" w:rsidP="004D3572">
      <w:pPr>
        <w:numPr>
          <w:ilvl w:val="0"/>
          <w:numId w:val="30"/>
        </w:numPr>
        <w:suppressAutoHyphens/>
        <w:ind w:left="0" w:firstLine="0"/>
        <w:jc w:val="both"/>
        <w:rPr>
          <w:lang w:eastAsia="ar-SA"/>
        </w:rPr>
      </w:pPr>
      <w:r>
        <w:rPr>
          <w:lang w:eastAsia="ar-SA"/>
        </w:rPr>
        <w:t>В месте проведения ТИ с одним автомобилем должно находиться минимально необходимое число представителей команды. Представителям команд запрещено касаться инструментов контроля. При организации ТИ в несколько потоков, участвующие лица не должны перемещаться между потоками и сохранять социальную дистанцию.</w:t>
      </w:r>
    </w:p>
    <w:p w14:paraId="74D92E86" w14:textId="77777777" w:rsidR="00362754" w:rsidRPr="00AB1B6D" w:rsidRDefault="00362754" w:rsidP="00303F0C">
      <w:pPr>
        <w:numPr>
          <w:ilvl w:val="0"/>
          <w:numId w:val="30"/>
        </w:numPr>
        <w:suppressAutoHyphens/>
        <w:ind w:left="0" w:firstLine="0"/>
        <w:jc w:val="both"/>
        <w:rPr>
          <w:lang w:eastAsia="ar-SA"/>
        </w:rPr>
      </w:pPr>
      <w:r w:rsidRPr="00AB1B6D">
        <w:rPr>
          <w:lang w:eastAsia="ar-SA"/>
        </w:rPr>
        <w:t>Автомобиль представляется на</w:t>
      </w:r>
      <w:r w:rsidR="0016419F">
        <w:rPr>
          <w:lang w:eastAsia="ar-SA"/>
        </w:rPr>
        <w:t xml:space="preserve"> </w:t>
      </w:r>
      <w:r w:rsidRPr="00AB1B6D">
        <w:rPr>
          <w:lang w:eastAsia="ar-SA"/>
        </w:rPr>
        <w:t>ТИ полностью подготовленным для участия в соревновании, с нанесенными на бортах стартовыми номерами и рекламой Организатора. Также должна быть представлена вся экипировка Пилота.</w:t>
      </w:r>
    </w:p>
    <w:p w14:paraId="4ADAC15E" w14:textId="77777777" w:rsidR="00362754" w:rsidRPr="00AB1B6D" w:rsidRDefault="00362754" w:rsidP="00303F0C">
      <w:pPr>
        <w:numPr>
          <w:ilvl w:val="0"/>
          <w:numId w:val="30"/>
        </w:numPr>
        <w:suppressAutoHyphens/>
        <w:ind w:left="0" w:firstLine="0"/>
        <w:jc w:val="both"/>
        <w:rPr>
          <w:lang w:eastAsia="ar-SA"/>
        </w:rPr>
      </w:pPr>
      <w:r w:rsidRPr="00AB1B6D">
        <w:rPr>
          <w:lang w:eastAsia="ar-SA"/>
        </w:rPr>
        <w:t xml:space="preserve">Техническая инспекция (ТИ) проводится в </w:t>
      </w:r>
      <w:r w:rsidR="00876416" w:rsidRPr="00AB1B6D">
        <w:rPr>
          <w:lang w:eastAsia="ar-SA"/>
        </w:rPr>
        <w:t>П</w:t>
      </w:r>
      <w:r w:rsidRPr="00AB1B6D">
        <w:rPr>
          <w:lang w:eastAsia="ar-SA"/>
        </w:rPr>
        <w:t>арке сервиса.</w:t>
      </w:r>
    </w:p>
    <w:p w14:paraId="45390233" w14:textId="77777777" w:rsidR="0023757E" w:rsidRPr="00AB1B6D" w:rsidRDefault="0023757E" w:rsidP="00303F0C">
      <w:pPr>
        <w:numPr>
          <w:ilvl w:val="0"/>
          <w:numId w:val="30"/>
        </w:numPr>
        <w:suppressAutoHyphens/>
        <w:ind w:left="0" w:firstLine="0"/>
        <w:jc w:val="both"/>
        <w:rPr>
          <w:lang w:eastAsia="ar-SA"/>
        </w:rPr>
      </w:pPr>
      <w:r w:rsidRPr="00AB1B6D">
        <w:rPr>
          <w:lang w:eastAsia="ar-SA"/>
        </w:rPr>
        <w:t xml:space="preserve">В ходе технической инспекции в обязательном порядке проверяется выполнение требований  пунктов П6, П8, П10 ПРИЛОЖЕНИЯ 1 к настоящему регламенту, а также </w:t>
      </w:r>
      <w:r w:rsidR="00C512F3" w:rsidRPr="00AB1B6D">
        <w:rPr>
          <w:lang w:eastAsia="ar-SA"/>
        </w:rPr>
        <w:t>работоспособность  стеклоочистителя (стеклоомывателя).</w:t>
      </w:r>
    </w:p>
    <w:p w14:paraId="37162A35" w14:textId="77777777" w:rsidR="00362754" w:rsidRPr="00AB1B6D" w:rsidRDefault="00362754" w:rsidP="00303F0C">
      <w:pPr>
        <w:numPr>
          <w:ilvl w:val="0"/>
          <w:numId w:val="30"/>
        </w:numPr>
        <w:suppressAutoHyphens/>
        <w:ind w:left="0" w:firstLine="0"/>
        <w:jc w:val="both"/>
        <w:rPr>
          <w:lang w:eastAsia="ar-SA"/>
        </w:rPr>
      </w:pPr>
      <w:r w:rsidRPr="00AB1B6D">
        <w:rPr>
          <w:lang w:eastAsia="ar-SA"/>
        </w:rPr>
        <w:t>При прохождении предстартовой ТИ, если автомобиль признан несоответствующим требованиям безопасности и/или техническим требованиям к указанному в Заявке классу, Технический Комиссар может назначить срок, в течение которого могут быть устранены недостатки, или предложить Экипажу перезаявиться в соответствующий техническим требованиям класс.</w:t>
      </w:r>
    </w:p>
    <w:p w14:paraId="685DF843" w14:textId="77777777" w:rsidR="00362754" w:rsidRPr="00AB1B6D" w:rsidRDefault="00362754" w:rsidP="00303F0C">
      <w:pPr>
        <w:numPr>
          <w:ilvl w:val="0"/>
          <w:numId w:val="30"/>
        </w:numPr>
        <w:suppressAutoHyphens/>
        <w:ind w:left="0" w:firstLine="0"/>
        <w:jc w:val="both"/>
        <w:rPr>
          <w:lang w:eastAsia="ar-SA"/>
        </w:rPr>
      </w:pPr>
      <w:r w:rsidRPr="00AB1B6D">
        <w:rPr>
          <w:lang w:eastAsia="ar-SA"/>
        </w:rPr>
        <w:t>Проверка автомобиля на соответствие требованиям безопасности может быть произведена по решению Технического Комиссара в любой момент соревнования.</w:t>
      </w:r>
    </w:p>
    <w:p w14:paraId="780A0757" w14:textId="77777777" w:rsidR="001A1EF5" w:rsidRPr="00AB1B6D" w:rsidRDefault="001A1EF5" w:rsidP="00DF7F8D">
      <w:pPr>
        <w:keepNext/>
        <w:numPr>
          <w:ilvl w:val="0"/>
          <w:numId w:val="39"/>
        </w:numPr>
        <w:suppressAutoHyphens/>
        <w:spacing w:before="120" w:line="220" w:lineRule="exact"/>
        <w:ind w:left="0" w:firstLine="425"/>
        <w:jc w:val="both"/>
        <w:rPr>
          <w:b/>
        </w:rPr>
      </w:pPr>
      <w:r w:rsidRPr="00AB1B6D">
        <w:rPr>
          <w:b/>
        </w:rPr>
        <w:t>Предстартовый медицинский контроль</w:t>
      </w:r>
    </w:p>
    <w:p w14:paraId="33C88F1D" w14:textId="77777777" w:rsidR="000B5D0F" w:rsidRDefault="000B5D0F" w:rsidP="000B5D0F">
      <w:pPr>
        <w:numPr>
          <w:ilvl w:val="1"/>
          <w:numId w:val="39"/>
        </w:numPr>
        <w:suppressAutoHyphens/>
        <w:ind w:left="0" w:firstLine="0"/>
        <w:jc w:val="both"/>
        <w:rPr>
          <w:lang w:eastAsia="ar-SA"/>
        </w:rPr>
      </w:pPr>
      <w:r w:rsidRPr="000B5D0F">
        <w:rPr>
          <w:lang w:eastAsia="ar-SA"/>
        </w:rPr>
        <w:t>Все Пилоты Экипажей, прошедших Административные и Технические проверки, должны пройти Предстартовый медицинский контроль и получить допуск Главного врача к соревнованию.</w:t>
      </w:r>
    </w:p>
    <w:p w14:paraId="302724C7" w14:textId="77777777" w:rsidR="00CD3ACB" w:rsidRDefault="00CD3ACB" w:rsidP="00923E94">
      <w:pPr>
        <w:numPr>
          <w:ilvl w:val="1"/>
          <w:numId w:val="39"/>
        </w:numPr>
        <w:suppressAutoHyphens/>
        <w:ind w:left="0" w:firstLine="0"/>
        <w:jc w:val="both"/>
        <w:rPr>
          <w:lang w:eastAsia="ar-SA"/>
        </w:rPr>
      </w:pPr>
      <w:r>
        <w:rPr>
          <w:lang w:eastAsia="ar-SA"/>
        </w:rPr>
        <w:t>Медицинский осмотр пилотов проводится главным врачом соревнований или</w:t>
      </w:r>
      <w:r w:rsidR="000B5D0F">
        <w:rPr>
          <w:lang w:eastAsia="ar-SA"/>
        </w:rPr>
        <w:t xml:space="preserve"> </w:t>
      </w:r>
      <w:r>
        <w:rPr>
          <w:lang w:eastAsia="ar-SA"/>
        </w:rPr>
        <w:t>уполномоченными им лицами ежедневно согласно опубликованному организатором</w:t>
      </w:r>
      <w:r w:rsidR="000B5D0F">
        <w:rPr>
          <w:lang w:eastAsia="ar-SA"/>
        </w:rPr>
        <w:t xml:space="preserve"> </w:t>
      </w:r>
      <w:r>
        <w:rPr>
          <w:lang w:eastAsia="ar-SA"/>
        </w:rPr>
        <w:t>расписанию. Оно должно быть составлено таким образом, чтобы спортсмены одной команды</w:t>
      </w:r>
      <w:r w:rsidR="000B5D0F">
        <w:rPr>
          <w:lang w:eastAsia="ar-SA"/>
        </w:rPr>
        <w:t xml:space="preserve"> </w:t>
      </w:r>
      <w:r>
        <w:rPr>
          <w:lang w:eastAsia="ar-SA"/>
        </w:rPr>
        <w:t>проходили осмотр в одно время, с соблюдением социальной дистанции и без пересечения со</w:t>
      </w:r>
      <w:r w:rsidR="000B5D0F">
        <w:rPr>
          <w:lang w:eastAsia="ar-SA"/>
        </w:rPr>
        <w:t xml:space="preserve"> </w:t>
      </w:r>
      <w:r>
        <w:rPr>
          <w:lang w:eastAsia="ar-SA"/>
        </w:rPr>
        <w:t>спортсменами из других команд.</w:t>
      </w:r>
    </w:p>
    <w:p w14:paraId="68BAA694" w14:textId="77777777" w:rsidR="000B5D0F" w:rsidRDefault="000B5D0F" w:rsidP="000B5D0F">
      <w:pPr>
        <w:suppressAutoHyphens/>
        <w:jc w:val="both"/>
        <w:rPr>
          <w:lang w:eastAsia="ar-SA"/>
        </w:rPr>
      </w:pPr>
    </w:p>
    <w:p w14:paraId="5B95761F" w14:textId="77777777" w:rsidR="00784109" w:rsidRPr="008106E0" w:rsidRDefault="00186E3E" w:rsidP="00DF7F8D">
      <w:pPr>
        <w:keepNext/>
        <w:numPr>
          <w:ilvl w:val="0"/>
          <w:numId w:val="39"/>
        </w:numPr>
        <w:suppressAutoHyphens/>
        <w:spacing w:before="120"/>
        <w:ind w:left="0" w:firstLine="425"/>
        <w:jc w:val="both"/>
        <w:rPr>
          <w:lang w:eastAsia="ar-SA"/>
        </w:rPr>
      </w:pPr>
      <w:r w:rsidRPr="008106E0">
        <w:rPr>
          <w:b/>
          <w:lang w:eastAsia="ar-SA"/>
        </w:rPr>
        <w:t>Дистанция</w:t>
      </w:r>
      <w:r w:rsidR="00784109" w:rsidRPr="008106E0">
        <w:rPr>
          <w:b/>
          <w:lang w:eastAsia="ar-SA"/>
        </w:rPr>
        <w:t xml:space="preserve"> ралли-спринта</w:t>
      </w:r>
    </w:p>
    <w:p w14:paraId="0FE174DB" w14:textId="77777777" w:rsidR="00DE2066" w:rsidRPr="008106E0" w:rsidRDefault="00186E3E" w:rsidP="00303F0C">
      <w:pPr>
        <w:numPr>
          <w:ilvl w:val="0"/>
          <w:numId w:val="31"/>
        </w:numPr>
        <w:suppressAutoHyphens/>
        <w:ind w:left="0" w:firstLine="0"/>
        <w:jc w:val="both"/>
        <w:rPr>
          <w:lang w:eastAsia="ar-SA"/>
        </w:rPr>
      </w:pPr>
      <w:r w:rsidRPr="008106E0">
        <w:rPr>
          <w:lang w:eastAsia="ar-SA"/>
        </w:rPr>
        <w:t>Дистанция</w:t>
      </w:r>
      <w:r w:rsidR="00514551" w:rsidRPr="008106E0">
        <w:rPr>
          <w:lang w:eastAsia="ar-SA"/>
        </w:rPr>
        <w:t xml:space="preserve"> для проведения соревновани</w:t>
      </w:r>
      <w:r w:rsidR="00DE2066" w:rsidRPr="008106E0">
        <w:rPr>
          <w:lang w:eastAsia="ar-SA"/>
        </w:rPr>
        <w:t>я</w:t>
      </w:r>
      <w:r w:rsidR="00514551" w:rsidRPr="008106E0">
        <w:rPr>
          <w:lang w:eastAsia="ar-SA"/>
        </w:rPr>
        <w:t xml:space="preserve"> </w:t>
      </w:r>
      <w:r w:rsidR="00DE2066" w:rsidRPr="008106E0">
        <w:rPr>
          <w:lang w:eastAsia="ar-SA"/>
        </w:rPr>
        <w:t>(ПРИЛОЖЕНИЕ 3</w:t>
      </w:r>
      <w:r w:rsidR="00AA634C" w:rsidRPr="008106E0">
        <w:rPr>
          <w:lang w:eastAsia="ar-SA"/>
        </w:rPr>
        <w:t xml:space="preserve"> к настоящему Регламенту</w:t>
      </w:r>
      <w:r w:rsidR="00DE2066" w:rsidRPr="008106E0">
        <w:rPr>
          <w:lang w:eastAsia="ar-SA"/>
        </w:rPr>
        <w:t xml:space="preserve">) </w:t>
      </w:r>
      <w:r w:rsidR="00514551" w:rsidRPr="008106E0">
        <w:rPr>
          <w:lang w:eastAsia="ar-SA"/>
        </w:rPr>
        <w:t xml:space="preserve">представляет собой </w:t>
      </w:r>
      <w:r w:rsidR="000C7E1B" w:rsidRPr="008106E0">
        <w:rPr>
          <w:lang w:eastAsia="ar-SA"/>
        </w:rPr>
        <w:t xml:space="preserve">специально подготовленное замкнутое </w:t>
      </w:r>
      <w:r w:rsidR="00B441B4" w:rsidRPr="008106E0">
        <w:rPr>
          <w:lang w:eastAsia="ar-SA"/>
        </w:rPr>
        <w:t>дорожное полотно на выделенной Т</w:t>
      </w:r>
      <w:r w:rsidR="000C7E1B" w:rsidRPr="008106E0">
        <w:rPr>
          <w:lang w:eastAsia="ar-SA"/>
        </w:rPr>
        <w:t xml:space="preserve">ерритории </w:t>
      </w:r>
      <w:r w:rsidR="00514551" w:rsidRPr="008106E0">
        <w:rPr>
          <w:lang w:eastAsia="ar-SA"/>
        </w:rPr>
        <w:t xml:space="preserve">длиной </w:t>
      </w:r>
      <w:r w:rsidR="001D3332" w:rsidRPr="008106E0">
        <w:rPr>
          <w:lang w:eastAsia="ar-SA"/>
        </w:rPr>
        <w:t>215</w:t>
      </w:r>
      <w:r w:rsidR="000C7E1B" w:rsidRPr="008106E0">
        <w:rPr>
          <w:lang w:eastAsia="ar-SA"/>
        </w:rPr>
        <w:t>0 метров</w:t>
      </w:r>
      <w:r w:rsidR="001D3332" w:rsidRPr="008106E0">
        <w:rPr>
          <w:lang w:eastAsia="ar-SA"/>
        </w:rPr>
        <w:t>,</w:t>
      </w:r>
      <w:r w:rsidR="00FB3DD7" w:rsidRPr="008106E0">
        <w:rPr>
          <w:lang w:eastAsia="ar-SA"/>
        </w:rPr>
        <w:t xml:space="preserve"> имеет как минимум</w:t>
      </w:r>
      <w:r w:rsidR="00514551" w:rsidRPr="008106E0">
        <w:rPr>
          <w:lang w:eastAsia="ar-SA"/>
        </w:rPr>
        <w:t xml:space="preserve"> </w:t>
      </w:r>
      <w:r w:rsidR="001D3332" w:rsidRPr="008106E0">
        <w:rPr>
          <w:lang w:eastAsia="ar-SA"/>
        </w:rPr>
        <w:t>10</w:t>
      </w:r>
      <w:r w:rsidR="00514551" w:rsidRPr="008106E0">
        <w:rPr>
          <w:lang w:eastAsia="ar-SA"/>
        </w:rPr>
        <w:t xml:space="preserve"> поворот</w:t>
      </w:r>
      <w:r w:rsidR="00FB3DD7" w:rsidRPr="008106E0">
        <w:rPr>
          <w:lang w:eastAsia="ar-SA"/>
        </w:rPr>
        <w:t>ов</w:t>
      </w:r>
      <w:r w:rsidR="00514551" w:rsidRPr="008106E0">
        <w:rPr>
          <w:lang w:eastAsia="ar-SA"/>
        </w:rPr>
        <w:t xml:space="preserve"> различной кр</w:t>
      </w:r>
      <w:r w:rsidR="00876416" w:rsidRPr="008106E0">
        <w:rPr>
          <w:lang w:eastAsia="ar-SA"/>
        </w:rPr>
        <w:t>ив</w:t>
      </w:r>
      <w:r w:rsidR="00514551" w:rsidRPr="008106E0">
        <w:rPr>
          <w:lang w:eastAsia="ar-SA"/>
        </w:rPr>
        <w:t xml:space="preserve">изны </w:t>
      </w:r>
      <w:r w:rsidR="00207924" w:rsidRPr="008106E0">
        <w:rPr>
          <w:lang w:eastAsia="ar-SA"/>
        </w:rPr>
        <w:t>и поребрики</w:t>
      </w:r>
      <w:r w:rsidR="00514551" w:rsidRPr="008106E0">
        <w:rPr>
          <w:lang w:eastAsia="ar-SA"/>
        </w:rPr>
        <w:t xml:space="preserve">. </w:t>
      </w:r>
      <w:r w:rsidR="000E1B23" w:rsidRPr="008106E0">
        <w:rPr>
          <w:lang w:eastAsia="ar-SA"/>
        </w:rPr>
        <w:t xml:space="preserve">Длина прямолинейных участков – не более 200 метров. </w:t>
      </w:r>
      <w:r w:rsidR="00514551" w:rsidRPr="008106E0">
        <w:rPr>
          <w:lang w:eastAsia="ar-SA"/>
        </w:rPr>
        <w:t xml:space="preserve">Минимальная ширина </w:t>
      </w:r>
      <w:r w:rsidRPr="008106E0">
        <w:rPr>
          <w:lang w:eastAsia="ar-SA"/>
        </w:rPr>
        <w:t>Дистанции</w:t>
      </w:r>
      <w:r w:rsidR="000C7E1B" w:rsidRPr="008106E0">
        <w:rPr>
          <w:lang w:eastAsia="ar-SA"/>
        </w:rPr>
        <w:t xml:space="preserve"> – </w:t>
      </w:r>
      <w:r w:rsidR="001D3332" w:rsidRPr="008106E0">
        <w:rPr>
          <w:lang w:eastAsia="ar-SA"/>
        </w:rPr>
        <w:t>8</w:t>
      </w:r>
      <w:r w:rsidR="001422F1" w:rsidRPr="008106E0">
        <w:rPr>
          <w:lang w:eastAsia="ar-SA"/>
        </w:rPr>
        <w:t xml:space="preserve"> мет</w:t>
      </w:r>
      <w:r w:rsidR="00514551" w:rsidRPr="008106E0">
        <w:rPr>
          <w:lang w:eastAsia="ar-SA"/>
        </w:rPr>
        <w:t>р</w:t>
      </w:r>
      <w:r w:rsidR="001D3332" w:rsidRPr="008106E0">
        <w:rPr>
          <w:lang w:eastAsia="ar-SA"/>
        </w:rPr>
        <w:t>ов</w:t>
      </w:r>
      <w:r w:rsidR="00514551" w:rsidRPr="008106E0">
        <w:rPr>
          <w:lang w:eastAsia="ar-SA"/>
        </w:rPr>
        <w:t>.</w:t>
      </w:r>
    </w:p>
    <w:p w14:paraId="574CB71F" w14:textId="77777777" w:rsidR="00B30A8B" w:rsidRPr="008106E0" w:rsidRDefault="00B30A8B" w:rsidP="00303F0C">
      <w:pPr>
        <w:numPr>
          <w:ilvl w:val="0"/>
          <w:numId w:val="31"/>
        </w:numPr>
        <w:suppressAutoHyphens/>
        <w:ind w:left="0" w:firstLine="0"/>
        <w:jc w:val="both"/>
        <w:rPr>
          <w:lang w:eastAsia="ar-SA"/>
        </w:rPr>
      </w:pPr>
      <w:r w:rsidRPr="008106E0">
        <w:rPr>
          <w:lang w:eastAsia="ar-SA"/>
        </w:rPr>
        <w:t>П</w:t>
      </w:r>
      <w:r w:rsidR="00194F95" w:rsidRPr="008106E0">
        <w:rPr>
          <w:lang w:eastAsia="ar-SA"/>
        </w:rPr>
        <w:t xml:space="preserve">окрытие </w:t>
      </w:r>
      <w:r w:rsidR="000C7E1B" w:rsidRPr="008106E0">
        <w:rPr>
          <w:lang w:eastAsia="ar-SA"/>
        </w:rPr>
        <w:t>дорожного полотна</w:t>
      </w:r>
      <w:r w:rsidR="00194F95" w:rsidRPr="008106E0">
        <w:rPr>
          <w:lang w:eastAsia="ar-SA"/>
        </w:rPr>
        <w:t xml:space="preserve">: </w:t>
      </w:r>
      <w:r w:rsidR="001D3332" w:rsidRPr="008106E0">
        <w:rPr>
          <w:lang w:eastAsia="ar-SA"/>
        </w:rPr>
        <w:t>асфальт.</w:t>
      </w:r>
    </w:p>
    <w:p w14:paraId="3519F7A1" w14:textId="77777777" w:rsidR="005E6D5A" w:rsidRPr="00AB1B6D" w:rsidRDefault="00514551" w:rsidP="00303F0C">
      <w:pPr>
        <w:numPr>
          <w:ilvl w:val="0"/>
          <w:numId w:val="31"/>
        </w:numPr>
        <w:suppressAutoHyphens/>
        <w:ind w:left="0" w:firstLine="0"/>
        <w:jc w:val="both"/>
        <w:rPr>
          <w:lang w:eastAsia="ar-SA"/>
        </w:rPr>
      </w:pPr>
      <w:r w:rsidRPr="008106E0">
        <w:rPr>
          <w:lang w:eastAsia="ar-SA"/>
        </w:rPr>
        <w:t xml:space="preserve">На </w:t>
      </w:r>
      <w:r w:rsidR="00186E3E" w:rsidRPr="008106E0">
        <w:rPr>
          <w:lang w:eastAsia="ar-SA"/>
        </w:rPr>
        <w:t>Дистанции</w:t>
      </w:r>
      <w:r w:rsidRPr="008106E0">
        <w:rPr>
          <w:lang w:eastAsia="ar-SA"/>
        </w:rPr>
        <w:t xml:space="preserve"> с учетом текущего </w:t>
      </w:r>
      <w:r w:rsidR="00194F95" w:rsidRPr="008106E0">
        <w:rPr>
          <w:lang w:eastAsia="ar-SA"/>
        </w:rPr>
        <w:t>состояния</w:t>
      </w:r>
      <w:r w:rsidRPr="008106E0">
        <w:rPr>
          <w:lang w:eastAsia="ar-SA"/>
        </w:rPr>
        <w:t xml:space="preserve"> покрытия в зависимости от погодных условий устанавливаются искусственные ограничители</w:t>
      </w:r>
      <w:r w:rsidRPr="00AB1B6D">
        <w:rPr>
          <w:lang w:eastAsia="ar-SA"/>
        </w:rPr>
        <w:t xml:space="preserve"> (ретардеры), ограничивающие </w:t>
      </w:r>
      <w:r w:rsidR="00B73446" w:rsidRPr="00AB1B6D">
        <w:rPr>
          <w:lang w:eastAsia="ar-SA"/>
        </w:rPr>
        <w:t xml:space="preserve">используемую участниками для движения </w:t>
      </w:r>
      <w:r w:rsidRPr="00AB1B6D">
        <w:rPr>
          <w:lang w:eastAsia="ar-SA"/>
        </w:rPr>
        <w:t xml:space="preserve">ширину </w:t>
      </w:r>
      <w:r w:rsidR="00186E3E" w:rsidRPr="00AB1B6D">
        <w:rPr>
          <w:lang w:eastAsia="ar-SA"/>
        </w:rPr>
        <w:t>Дистанции</w:t>
      </w:r>
      <w:r w:rsidR="00B73446" w:rsidRPr="00AB1B6D">
        <w:rPr>
          <w:lang w:eastAsia="ar-SA"/>
        </w:rPr>
        <w:t xml:space="preserve">. Об установке ретардеров участники информируются на брифинге перед началом соревнования, с местами расположения ретардеров и порядком их прохождения участники знакомятся </w:t>
      </w:r>
      <w:r w:rsidR="00611D40" w:rsidRPr="00AB1B6D">
        <w:rPr>
          <w:lang w:eastAsia="ar-SA"/>
        </w:rPr>
        <w:t>во время ознакомительн</w:t>
      </w:r>
      <w:r w:rsidR="005A737B" w:rsidRPr="00AB1B6D">
        <w:rPr>
          <w:lang w:eastAsia="ar-SA"/>
        </w:rPr>
        <w:t>ых</w:t>
      </w:r>
      <w:r w:rsidR="00611D40" w:rsidRPr="00AB1B6D">
        <w:rPr>
          <w:lang w:eastAsia="ar-SA"/>
        </w:rPr>
        <w:t xml:space="preserve"> заезд</w:t>
      </w:r>
      <w:r w:rsidR="005A737B" w:rsidRPr="00AB1B6D">
        <w:rPr>
          <w:lang w:eastAsia="ar-SA"/>
        </w:rPr>
        <w:t>ов</w:t>
      </w:r>
      <w:r w:rsidR="00611D40" w:rsidRPr="00AB1B6D">
        <w:rPr>
          <w:lang w:eastAsia="ar-SA"/>
        </w:rPr>
        <w:t>.</w:t>
      </w:r>
    </w:p>
    <w:p w14:paraId="403DAD63" w14:textId="77777777" w:rsidR="00B441B4" w:rsidRPr="00AB1B6D" w:rsidRDefault="00B441B4" w:rsidP="00303F0C">
      <w:pPr>
        <w:numPr>
          <w:ilvl w:val="0"/>
          <w:numId w:val="31"/>
        </w:numPr>
        <w:suppressAutoHyphens/>
        <w:ind w:left="0" w:firstLine="0"/>
        <w:jc w:val="both"/>
        <w:rPr>
          <w:lang w:eastAsia="ar-SA"/>
        </w:rPr>
      </w:pPr>
      <w:r w:rsidRPr="00AB1B6D">
        <w:rPr>
          <w:lang w:eastAsia="ar-SA"/>
        </w:rPr>
        <w:t xml:space="preserve">Соревнование состоит в последовательном </w:t>
      </w:r>
      <w:r w:rsidR="0027036E" w:rsidRPr="00AB1B6D">
        <w:rPr>
          <w:lang w:eastAsia="ar-SA"/>
        </w:rPr>
        <w:t>выполнении каждым Э</w:t>
      </w:r>
      <w:r w:rsidRPr="00AB1B6D">
        <w:rPr>
          <w:lang w:eastAsia="ar-SA"/>
        </w:rPr>
        <w:t>кипажем 4-х зачетных заездов – Специальных участков (СУ): СУ-1 и СУ-2 состоят в прохождении Дистанции против часовой стрелки</w:t>
      </w:r>
      <w:r w:rsidR="00A73C11">
        <w:rPr>
          <w:lang w:eastAsia="ar-SA"/>
        </w:rPr>
        <w:t xml:space="preserve"> и образуют первую секцию ралли-спринта</w:t>
      </w:r>
      <w:r w:rsidRPr="00AB1B6D">
        <w:rPr>
          <w:lang w:eastAsia="ar-SA"/>
        </w:rPr>
        <w:t>, СУ-3 и СУ-4 состоят в прохождении Дистанции по часовой стрелке</w:t>
      </w:r>
      <w:r w:rsidR="00A73C11">
        <w:rPr>
          <w:lang w:eastAsia="ar-SA"/>
        </w:rPr>
        <w:t xml:space="preserve"> и образуют вторую секцию ралли-спринта</w:t>
      </w:r>
      <w:r w:rsidRPr="00AB1B6D">
        <w:rPr>
          <w:lang w:eastAsia="ar-SA"/>
        </w:rPr>
        <w:t>.</w:t>
      </w:r>
    </w:p>
    <w:p w14:paraId="193176E6" w14:textId="77777777" w:rsidR="00E942BB" w:rsidRPr="005304FC" w:rsidRDefault="00E942BB" w:rsidP="00DF7F8D">
      <w:pPr>
        <w:keepNext/>
        <w:numPr>
          <w:ilvl w:val="0"/>
          <w:numId w:val="39"/>
        </w:numPr>
        <w:suppressAutoHyphens/>
        <w:spacing w:before="120"/>
        <w:ind w:left="0" w:firstLine="425"/>
        <w:jc w:val="both"/>
        <w:rPr>
          <w:b/>
          <w:lang w:eastAsia="ar-SA"/>
        </w:rPr>
      </w:pPr>
      <w:r w:rsidRPr="005304FC">
        <w:rPr>
          <w:b/>
          <w:lang w:eastAsia="ar-SA"/>
        </w:rPr>
        <w:lastRenderedPageBreak/>
        <w:t>Хронометраж.</w:t>
      </w:r>
    </w:p>
    <w:p w14:paraId="19AB176B" w14:textId="77777777" w:rsidR="00E942BB" w:rsidRPr="005304FC" w:rsidRDefault="00E942BB" w:rsidP="00E942BB">
      <w:pPr>
        <w:suppressAutoHyphens/>
        <w:jc w:val="both"/>
        <w:rPr>
          <w:lang w:eastAsia="ar-SA"/>
        </w:rPr>
      </w:pPr>
      <w:r w:rsidRPr="005304FC">
        <w:rPr>
          <w:lang w:eastAsia="ar-SA"/>
        </w:rPr>
        <w:t>Хронометраж ведется электронным способом с точностью – до сотых долей секунды. При отказе системы электронного хронометража, хронометраж будет вестись ручным способом с точностью – до десятых долей секунды.</w:t>
      </w:r>
    </w:p>
    <w:p w14:paraId="53AE30BF" w14:textId="77777777" w:rsidR="002439B5" w:rsidRPr="005304FC" w:rsidRDefault="001E1321" w:rsidP="00DF7F8D">
      <w:pPr>
        <w:keepNext/>
        <w:numPr>
          <w:ilvl w:val="0"/>
          <w:numId w:val="39"/>
        </w:numPr>
        <w:suppressAutoHyphens/>
        <w:spacing w:before="120"/>
        <w:ind w:left="0" w:firstLine="425"/>
        <w:jc w:val="both"/>
        <w:rPr>
          <w:b/>
        </w:rPr>
      </w:pPr>
      <w:r w:rsidRPr="005304FC">
        <w:rPr>
          <w:b/>
          <w:bCs/>
          <w:lang w:eastAsia="ar-SA"/>
        </w:rPr>
        <w:t>Брифинг</w:t>
      </w:r>
      <w:r w:rsidR="00BC7AF2" w:rsidRPr="005304FC">
        <w:rPr>
          <w:b/>
          <w:bCs/>
          <w:lang w:eastAsia="ar-SA"/>
        </w:rPr>
        <w:t>и</w:t>
      </w:r>
    </w:p>
    <w:p w14:paraId="5C90F729" w14:textId="77777777" w:rsidR="00CD3ACB" w:rsidRDefault="00BC7AF2" w:rsidP="00266701">
      <w:pPr>
        <w:numPr>
          <w:ilvl w:val="0"/>
          <w:numId w:val="18"/>
        </w:numPr>
        <w:rPr>
          <w:bCs/>
          <w:lang w:eastAsia="ar-SA"/>
        </w:rPr>
      </w:pPr>
      <w:r w:rsidRPr="005304FC">
        <w:rPr>
          <w:bCs/>
          <w:lang w:eastAsia="ar-SA"/>
        </w:rPr>
        <w:t xml:space="preserve">Для информирования Водителей и Заявителей о порядке и особенностях проведения этапа, а также для решения других вопросов спортивно-административного характера, проводятся официальные собрания </w:t>
      </w:r>
      <w:r w:rsidR="00266701" w:rsidRPr="005304FC">
        <w:rPr>
          <w:bCs/>
          <w:lang w:eastAsia="ar-SA"/>
        </w:rPr>
        <w:t>Экипажей</w:t>
      </w:r>
      <w:r w:rsidRPr="005304FC">
        <w:rPr>
          <w:bCs/>
          <w:lang w:eastAsia="ar-SA"/>
        </w:rPr>
        <w:t xml:space="preserve"> - </w:t>
      </w:r>
      <w:r w:rsidR="006F126F" w:rsidRPr="005304FC">
        <w:rPr>
          <w:bCs/>
          <w:lang w:eastAsia="ar-SA"/>
        </w:rPr>
        <w:t>Б</w:t>
      </w:r>
      <w:r w:rsidRPr="005304FC">
        <w:rPr>
          <w:bCs/>
          <w:lang w:eastAsia="ar-SA"/>
        </w:rPr>
        <w:t xml:space="preserve">рифинги. </w:t>
      </w:r>
    </w:p>
    <w:p w14:paraId="4066CFB0" w14:textId="77777777" w:rsidR="00CD3ACB" w:rsidRPr="00CD3ACB" w:rsidRDefault="00CD3ACB" w:rsidP="00CD3ACB">
      <w:pPr>
        <w:numPr>
          <w:ilvl w:val="0"/>
          <w:numId w:val="18"/>
        </w:numPr>
        <w:rPr>
          <w:bCs/>
          <w:lang w:eastAsia="ar-SA"/>
        </w:rPr>
      </w:pPr>
      <w:r w:rsidRPr="00CD3ACB">
        <w:rPr>
          <w:bCs/>
          <w:lang w:eastAsia="ar-SA"/>
        </w:rPr>
        <w:t>Все брифинги и собрания проводятся, по возможности, дистанционно – в формате видеоконференции. Каждый участник должен в установленный организатором срок подтвердить электронными средствами коммуникации получение текста брифинга. В</w:t>
      </w:r>
    </w:p>
    <w:p w14:paraId="433A6D14" w14:textId="77777777" w:rsidR="00CD3ACB" w:rsidRDefault="00CD3ACB" w:rsidP="00CD3ACB">
      <w:pPr>
        <w:ind w:left="502"/>
        <w:rPr>
          <w:bCs/>
          <w:lang w:eastAsia="ar-SA"/>
        </w:rPr>
      </w:pPr>
      <w:r w:rsidRPr="00CD3ACB">
        <w:rPr>
          <w:bCs/>
          <w:lang w:eastAsia="ar-SA"/>
        </w:rPr>
        <w:t>противном случае к экипажу применяются санкции, предусмотренные для отсутствующих на брифинге. В случае невозможности организации дистанционного брифинга, допускается его проведение в очной форме с соблюдением социальной дистанции и использованием индивидуальных средств защиты. Те же рекомендации относятся к проведению инструктажа судей и официальных лиц.</w:t>
      </w:r>
    </w:p>
    <w:p w14:paraId="33775F73" w14:textId="77777777" w:rsidR="00BC7AF2" w:rsidRPr="005304FC" w:rsidRDefault="00BC7AF2" w:rsidP="00266701">
      <w:pPr>
        <w:numPr>
          <w:ilvl w:val="0"/>
          <w:numId w:val="18"/>
        </w:numPr>
        <w:rPr>
          <w:bCs/>
          <w:lang w:eastAsia="ar-SA"/>
        </w:rPr>
      </w:pPr>
      <w:r w:rsidRPr="005304FC">
        <w:rPr>
          <w:bCs/>
          <w:lang w:eastAsia="ar-SA"/>
        </w:rPr>
        <w:t>Место и время проведения</w:t>
      </w:r>
      <w:r w:rsidR="006F126F" w:rsidRPr="005304FC">
        <w:rPr>
          <w:bCs/>
          <w:lang w:eastAsia="ar-SA"/>
        </w:rPr>
        <w:t xml:space="preserve"> предстартового</w:t>
      </w:r>
      <w:r w:rsidRPr="005304FC">
        <w:rPr>
          <w:bCs/>
          <w:lang w:eastAsia="ar-SA"/>
        </w:rPr>
        <w:t xml:space="preserve"> </w:t>
      </w:r>
      <w:r w:rsidR="006F126F" w:rsidRPr="005304FC">
        <w:rPr>
          <w:bCs/>
          <w:lang w:eastAsia="ar-SA"/>
        </w:rPr>
        <w:t>брифинга</w:t>
      </w:r>
      <w:r w:rsidRPr="005304FC">
        <w:rPr>
          <w:bCs/>
          <w:lang w:eastAsia="ar-SA"/>
        </w:rPr>
        <w:t xml:space="preserve"> объявля</w:t>
      </w:r>
      <w:r w:rsidR="006F126F" w:rsidRPr="005304FC">
        <w:rPr>
          <w:bCs/>
          <w:lang w:eastAsia="ar-SA"/>
        </w:rPr>
        <w:t>е</w:t>
      </w:r>
      <w:r w:rsidRPr="005304FC">
        <w:rPr>
          <w:bCs/>
          <w:lang w:eastAsia="ar-SA"/>
        </w:rPr>
        <w:t>тся на АП.</w:t>
      </w:r>
      <w:r w:rsidR="00F9581A" w:rsidRPr="005304FC">
        <w:rPr>
          <w:bCs/>
          <w:lang w:eastAsia="ar-SA"/>
        </w:rPr>
        <w:t xml:space="preserve"> Присутствие Экипажа н</w:t>
      </w:r>
      <w:r w:rsidRPr="005304FC">
        <w:rPr>
          <w:bCs/>
          <w:lang w:eastAsia="ar-SA"/>
        </w:rPr>
        <w:t xml:space="preserve">а </w:t>
      </w:r>
      <w:r w:rsidR="006F126F" w:rsidRPr="005304FC">
        <w:rPr>
          <w:bCs/>
          <w:lang w:eastAsia="ar-SA"/>
        </w:rPr>
        <w:t xml:space="preserve">предстартовом </w:t>
      </w:r>
      <w:r w:rsidRPr="005304FC">
        <w:rPr>
          <w:bCs/>
          <w:lang w:eastAsia="ar-SA"/>
        </w:rPr>
        <w:t xml:space="preserve">брифинге </w:t>
      </w:r>
      <w:r w:rsidR="00F9581A" w:rsidRPr="005304FC">
        <w:rPr>
          <w:bCs/>
          <w:lang w:eastAsia="ar-SA"/>
        </w:rPr>
        <w:t>обязательно</w:t>
      </w:r>
      <w:r w:rsidR="00266701" w:rsidRPr="005304FC">
        <w:rPr>
          <w:bCs/>
          <w:lang w:eastAsia="ar-SA"/>
        </w:rPr>
        <w:t xml:space="preserve">. </w:t>
      </w:r>
    </w:p>
    <w:p w14:paraId="059587B0" w14:textId="77777777" w:rsidR="006F126F" w:rsidRPr="005304FC" w:rsidRDefault="006F126F" w:rsidP="006F126F">
      <w:pPr>
        <w:numPr>
          <w:ilvl w:val="0"/>
          <w:numId w:val="18"/>
        </w:numPr>
        <w:rPr>
          <w:bCs/>
          <w:lang w:eastAsia="ar-SA"/>
        </w:rPr>
      </w:pPr>
      <w:r w:rsidRPr="005304FC">
        <w:rPr>
          <w:bCs/>
          <w:lang w:eastAsia="ar-SA"/>
        </w:rPr>
        <w:t>Если Руководитель гонки сочтёт необходимым провести дополнительный Брифинг, он может</w:t>
      </w:r>
    </w:p>
    <w:p w14:paraId="5483144C" w14:textId="77777777" w:rsidR="006F126F" w:rsidRDefault="006F126F" w:rsidP="006F126F">
      <w:pPr>
        <w:ind w:left="502"/>
        <w:rPr>
          <w:bCs/>
          <w:lang w:eastAsia="ar-SA"/>
        </w:rPr>
      </w:pPr>
      <w:r w:rsidRPr="005304FC">
        <w:rPr>
          <w:bCs/>
          <w:lang w:eastAsia="ar-SA"/>
        </w:rPr>
        <w:t>быть проведён. Время и место проведения дополнительного Брифинга должно быть объявлено</w:t>
      </w:r>
      <w:r w:rsidR="00C5082C" w:rsidRPr="005304FC">
        <w:rPr>
          <w:bCs/>
          <w:lang w:eastAsia="ar-SA"/>
        </w:rPr>
        <w:t xml:space="preserve"> Экипажам под роспись.</w:t>
      </w:r>
    </w:p>
    <w:p w14:paraId="43AE8BA4" w14:textId="77777777" w:rsidR="002A38E1" w:rsidRDefault="002A38E1" w:rsidP="0031798C">
      <w:pPr>
        <w:numPr>
          <w:ilvl w:val="0"/>
          <w:numId w:val="39"/>
        </w:numPr>
        <w:rPr>
          <w:b/>
          <w:bCs/>
        </w:rPr>
      </w:pPr>
      <w:r w:rsidRPr="002A38E1">
        <w:rPr>
          <w:b/>
          <w:bCs/>
        </w:rPr>
        <w:t xml:space="preserve">Судьи, официальные лица </w:t>
      </w:r>
    </w:p>
    <w:p w14:paraId="1A2FD8DD" w14:textId="77777777" w:rsidR="0031798C" w:rsidRDefault="002A38E1" w:rsidP="0031798C">
      <w:pPr>
        <w:numPr>
          <w:ilvl w:val="0"/>
          <w:numId w:val="43"/>
        </w:numPr>
      </w:pPr>
      <w:r>
        <w:t xml:space="preserve">Судьи должны использовать средства индивидуальной защиты. Работа с документами должна осуществляться в перчатках с периодической их дезинфекцией. </w:t>
      </w:r>
    </w:p>
    <w:p w14:paraId="389F584C" w14:textId="77777777" w:rsidR="0031798C" w:rsidRDefault="002A38E1" w:rsidP="00923E94">
      <w:pPr>
        <w:numPr>
          <w:ilvl w:val="0"/>
          <w:numId w:val="43"/>
        </w:numPr>
        <w:ind w:left="502"/>
      </w:pPr>
      <w:r>
        <w:t>Доступ пилотов и заявителей в Пункт управления гонки и комнату заседаний Коллегии спортивных комиссаров (КСК) должен быть ограничен.</w:t>
      </w:r>
    </w:p>
    <w:p w14:paraId="540B366C" w14:textId="77777777" w:rsidR="0031798C" w:rsidRDefault="002A38E1" w:rsidP="00923E94">
      <w:pPr>
        <w:numPr>
          <w:ilvl w:val="0"/>
          <w:numId w:val="43"/>
        </w:numPr>
        <w:ind w:left="502"/>
      </w:pPr>
      <w:r>
        <w:t xml:space="preserve"> Взаимодействие с Руководителем гонки, КСК, ТИ и иным персоналом рекомендуется осуществлять с помощью обмена электронными сообщениями. Для проведения слушаний КСК может использовать видеоконференции, а документы направлять через приложения или по электронной почте. Их получение должно быть подтверждено. </w:t>
      </w:r>
    </w:p>
    <w:p w14:paraId="4D33ACC4" w14:textId="77777777" w:rsidR="002A38E1" w:rsidRDefault="002A38E1" w:rsidP="00923E94">
      <w:pPr>
        <w:numPr>
          <w:ilvl w:val="0"/>
          <w:numId w:val="43"/>
        </w:numPr>
        <w:ind w:left="502"/>
      </w:pPr>
      <w:r>
        <w:t xml:space="preserve">Рекомендуется организация работы в одном судейском автомобиле не более двух судей. </w:t>
      </w:r>
    </w:p>
    <w:p w14:paraId="5277CBBF" w14:textId="77777777" w:rsidR="002A38E1" w:rsidRDefault="002A38E1" w:rsidP="006F126F">
      <w:pPr>
        <w:ind w:left="502"/>
      </w:pPr>
    </w:p>
    <w:p w14:paraId="58D0317B" w14:textId="77777777" w:rsidR="002A38E1" w:rsidRDefault="002A38E1" w:rsidP="0031798C">
      <w:pPr>
        <w:numPr>
          <w:ilvl w:val="0"/>
          <w:numId w:val="39"/>
        </w:numPr>
      </w:pPr>
      <w:r w:rsidRPr="002A38E1">
        <w:rPr>
          <w:b/>
          <w:bCs/>
        </w:rPr>
        <w:t>Работа персонала команды</w:t>
      </w:r>
      <w:r>
        <w:t xml:space="preserve"> </w:t>
      </w:r>
    </w:p>
    <w:p w14:paraId="46072662" w14:textId="77777777" w:rsidR="002A38E1" w:rsidRDefault="002A38E1" w:rsidP="006F126F">
      <w:pPr>
        <w:ind w:left="502"/>
      </w:pPr>
      <w:r>
        <w:t>Механики и персонал команд должны работать с использованием средств индивидуальной защиты и, по возможности, с соблюдением социальной дистанции. Рекомендуется периодически дезинфицировать используемые инструменты и оборудование.</w:t>
      </w:r>
    </w:p>
    <w:p w14:paraId="1B584A41" w14:textId="77777777" w:rsidR="002A38E1" w:rsidRDefault="002A38E1" w:rsidP="006F126F">
      <w:pPr>
        <w:ind w:left="502"/>
        <w:rPr>
          <w:bCs/>
          <w:lang w:eastAsia="ar-SA"/>
        </w:rPr>
      </w:pPr>
    </w:p>
    <w:p w14:paraId="2525727C" w14:textId="77777777" w:rsidR="002A38E1" w:rsidRPr="0031798C" w:rsidRDefault="002A38E1" w:rsidP="002A38E1">
      <w:pPr>
        <w:numPr>
          <w:ilvl w:val="0"/>
          <w:numId w:val="39"/>
        </w:numPr>
        <w:rPr>
          <w:bCs/>
          <w:lang w:eastAsia="ar-SA"/>
        </w:rPr>
      </w:pPr>
      <w:r>
        <w:rPr>
          <w:b/>
          <w:bCs/>
          <w:lang w:eastAsia="ar-SA"/>
        </w:rPr>
        <w:t xml:space="preserve"> </w:t>
      </w:r>
      <w:r w:rsidRPr="005304FC">
        <w:rPr>
          <w:b/>
          <w:bCs/>
          <w:lang w:eastAsia="ar-SA"/>
        </w:rPr>
        <w:t>Ознакомление с Дистанцией</w:t>
      </w:r>
    </w:p>
    <w:p w14:paraId="28A5D4D7" w14:textId="77777777" w:rsidR="00290DDA" w:rsidRPr="0031798C" w:rsidRDefault="00290DDA" w:rsidP="0031798C">
      <w:pPr>
        <w:numPr>
          <w:ilvl w:val="1"/>
          <w:numId w:val="39"/>
        </w:numPr>
        <w:ind w:left="11" w:hanging="11"/>
        <w:rPr>
          <w:b/>
          <w:bCs/>
          <w:lang w:eastAsia="ar-SA"/>
        </w:rPr>
      </w:pPr>
      <w:r w:rsidRPr="005304FC">
        <w:rPr>
          <w:lang w:eastAsia="ar-SA"/>
        </w:rPr>
        <w:t xml:space="preserve">Ознакомление с Дистанцией ралли-спринта является обязательным и проводится в обоих направлениях движения. До начала соревнования проводится ознакомление с Дистанцией СУ-1,2. Ознакомление с Дистанцией СУ-3,4 проводится после </w:t>
      </w:r>
      <w:r w:rsidRPr="005304FC">
        <w:rPr>
          <w:bCs/>
          <w:lang w:eastAsia="ar-SA"/>
        </w:rPr>
        <w:t>финиша СУ-2, до старта соревнования на СУ-3.</w:t>
      </w:r>
    </w:p>
    <w:p w14:paraId="7CE3151E" w14:textId="77777777" w:rsidR="00266701" w:rsidRPr="0031798C" w:rsidRDefault="0085666A" w:rsidP="0031798C">
      <w:pPr>
        <w:numPr>
          <w:ilvl w:val="1"/>
          <w:numId w:val="39"/>
        </w:numPr>
        <w:ind w:left="11" w:hanging="11"/>
        <w:rPr>
          <w:b/>
          <w:bCs/>
          <w:lang w:eastAsia="ar-SA"/>
        </w:rPr>
      </w:pPr>
      <w:r w:rsidRPr="005304FC">
        <w:rPr>
          <w:lang w:eastAsia="ar-SA"/>
        </w:rPr>
        <w:t>Выезд на</w:t>
      </w:r>
      <w:r w:rsidR="00824638" w:rsidRPr="005304FC">
        <w:rPr>
          <w:lang w:eastAsia="ar-SA"/>
        </w:rPr>
        <w:t xml:space="preserve"> </w:t>
      </w:r>
      <w:r w:rsidRPr="005304FC">
        <w:rPr>
          <w:lang w:eastAsia="ar-SA"/>
        </w:rPr>
        <w:t xml:space="preserve">трассу для ознакомления осуществляется </w:t>
      </w:r>
      <w:r w:rsidR="00266701" w:rsidRPr="005304FC">
        <w:rPr>
          <w:lang w:eastAsia="ar-SA"/>
        </w:rPr>
        <w:t xml:space="preserve">в порядке </w:t>
      </w:r>
      <w:r w:rsidR="00824638" w:rsidRPr="005304FC">
        <w:rPr>
          <w:lang w:eastAsia="ar-SA"/>
        </w:rPr>
        <w:t xml:space="preserve">предусмотренным Стартовой ведомостью </w:t>
      </w:r>
      <w:r w:rsidR="00266701" w:rsidRPr="005304FC">
        <w:rPr>
          <w:lang w:eastAsia="ar-SA"/>
        </w:rPr>
        <w:t>по команде судьи на выпуске.</w:t>
      </w:r>
    </w:p>
    <w:p w14:paraId="2EAE1803" w14:textId="77777777" w:rsidR="002439B5" w:rsidRPr="0031798C" w:rsidRDefault="002439B5" w:rsidP="0031798C">
      <w:pPr>
        <w:numPr>
          <w:ilvl w:val="1"/>
          <w:numId w:val="39"/>
        </w:numPr>
        <w:ind w:left="11" w:hanging="11"/>
        <w:rPr>
          <w:b/>
          <w:bCs/>
          <w:lang w:eastAsia="ar-SA"/>
        </w:rPr>
      </w:pPr>
      <w:r w:rsidRPr="0031798C">
        <w:rPr>
          <w:b/>
          <w:lang w:eastAsia="ar-SA"/>
        </w:rPr>
        <w:t xml:space="preserve">Скорость движения автомобиля участников на Дистанции </w:t>
      </w:r>
      <w:r w:rsidR="00C94C6A" w:rsidRPr="0031798C">
        <w:rPr>
          <w:b/>
          <w:lang w:eastAsia="ar-SA"/>
        </w:rPr>
        <w:t>во время ознакомления не ограничивается</w:t>
      </w:r>
      <w:r w:rsidR="00482201" w:rsidRPr="0031798C">
        <w:rPr>
          <w:b/>
          <w:lang w:eastAsia="ar-SA"/>
        </w:rPr>
        <w:t>, обгон</w:t>
      </w:r>
      <w:r w:rsidRPr="0031798C">
        <w:rPr>
          <w:b/>
          <w:lang w:eastAsia="ar-SA"/>
        </w:rPr>
        <w:t xml:space="preserve"> </w:t>
      </w:r>
      <w:r w:rsidR="00A416B5" w:rsidRPr="0031798C">
        <w:rPr>
          <w:b/>
          <w:lang w:eastAsia="ar-SA"/>
        </w:rPr>
        <w:t>допустим</w:t>
      </w:r>
      <w:r w:rsidR="00C94C6A" w:rsidRPr="0031798C">
        <w:rPr>
          <w:b/>
          <w:lang w:eastAsia="ar-SA"/>
        </w:rPr>
        <w:t xml:space="preserve"> только в случае, если участник которого обгоняют включил </w:t>
      </w:r>
      <w:r w:rsidR="00266701" w:rsidRPr="0031798C">
        <w:rPr>
          <w:b/>
          <w:lang w:eastAsia="ar-SA"/>
        </w:rPr>
        <w:t xml:space="preserve">указатель </w:t>
      </w:r>
      <w:r w:rsidR="00C94C6A" w:rsidRPr="0031798C">
        <w:rPr>
          <w:b/>
          <w:lang w:eastAsia="ar-SA"/>
        </w:rPr>
        <w:t>поворот</w:t>
      </w:r>
      <w:r w:rsidR="00266701" w:rsidRPr="0031798C">
        <w:rPr>
          <w:b/>
          <w:lang w:eastAsia="ar-SA"/>
        </w:rPr>
        <w:t>а</w:t>
      </w:r>
      <w:r w:rsidR="00C94C6A" w:rsidRPr="0031798C">
        <w:rPr>
          <w:b/>
          <w:lang w:eastAsia="ar-SA"/>
        </w:rPr>
        <w:t>, указывая в какую сторону он смещается для пропуска более быстрого участника</w:t>
      </w:r>
      <w:r w:rsidR="00824638" w:rsidRPr="0031798C">
        <w:rPr>
          <w:b/>
          <w:lang w:eastAsia="ar-SA"/>
        </w:rPr>
        <w:t>.</w:t>
      </w:r>
    </w:p>
    <w:p w14:paraId="67DBE528" w14:textId="77777777" w:rsidR="002439B5" w:rsidRPr="0031798C" w:rsidRDefault="002439B5" w:rsidP="0031798C">
      <w:pPr>
        <w:numPr>
          <w:ilvl w:val="1"/>
          <w:numId w:val="39"/>
        </w:numPr>
        <w:ind w:left="11" w:hanging="11"/>
        <w:rPr>
          <w:b/>
          <w:bCs/>
          <w:lang w:eastAsia="ar-SA"/>
        </w:rPr>
      </w:pPr>
      <w:r w:rsidRPr="00AB1B6D">
        <w:rPr>
          <w:lang w:eastAsia="ar-SA"/>
        </w:rPr>
        <w:t xml:space="preserve">В случае если Экипаж (автомобиль) не смог выполнить ознакомление с Дистанцией, он может быть исключен решением СК из дальнейшего участия в соревновании с внесением в итоговый протокол соревнования </w:t>
      </w:r>
      <w:r w:rsidR="00235192" w:rsidRPr="00AB1B6D">
        <w:rPr>
          <w:lang w:eastAsia="ar-SA"/>
        </w:rPr>
        <w:t>отметк</w:t>
      </w:r>
      <w:r w:rsidR="00231C42">
        <w:rPr>
          <w:lang w:eastAsia="ar-SA"/>
        </w:rPr>
        <w:t>и</w:t>
      </w:r>
      <w:r w:rsidR="00235192" w:rsidRPr="00AB1B6D">
        <w:rPr>
          <w:lang w:eastAsia="ar-SA"/>
        </w:rPr>
        <w:t xml:space="preserve"> «не стартовал»</w:t>
      </w:r>
      <w:r w:rsidR="005D7FF2" w:rsidRPr="00AB1B6D">
        <w:rPr>
          <w:lang w:eastAsia="ar-SA"/>
        </w:rPr>
        <w:t>, при этом стартовый взнос не возвращается.</w:t>
      </w:r>
    </w:p>
    <w:p w14:paraId="79F326F7" w14:textId="77777777" w:rsidR="002439B5" w:rsidRPr="0031798C" w:rsidRDefault="002439B5" w:rsidP="0031798C">
      <w:pPr>
        <w:numPr>
          <w:ilvl w:val="1"/>
          <w:numId w:val="39"/>
        </w:numPr>
        <w:ind w:left="11" w:hanging="11"/>
        <w:rPr>
          <w:b/>
          <w:bCs/>
          <w:lang w:eastAsia="ar-SA"/>
        </w:rPr>
      </w:pPr>
      <w:r w:rsidRPr="00AB1B6D">
        <w:rPr>
          <w:lang w:eastAsia="ar-SA"/>
        </w:rPr>
        <w:t xml:space="preserve">После ознакомления с Дистанцией ралли-спринта Экипаж вправе отказаться от дальнейшего участия в соревновании, подав соответствующее заявление в секретариат. </w:t>
      </w:r>
      <w:r w:rsidR="00CB0515" w:rsidRPr="00AB1B6D">
        <w:rPr>
          <w:lang w:eastAsia="ar-SA"/>
        </w:rPr>
        <w:t xml:space="preserve">В </w:t>
      </w:r>
      <w:r w:rsidRPr="00AB1B6D">
        <w:rPr>
          <w:lang w:eastAsia="ar-SA"/>
        </w:rPr>
        <w:t xml:space="preserve">стартовом и итоговом протоколах соревнования в качестве результата Экипажа делается отметка </w:t>
      </w:r>
      <w:r w:rsidR="00CB0515" w:rsidRPr="00AB1B6D">
        <w:rPr>
          <w:lang w:eastAsia="ar-SA"/>
        </w:rPr>
        <w:t>«не стартовал», при этом стартовый взнос не возвращается.</w:t>
      </w:r>
    </w:p>
    <w:p w14:paraId="002AC01B" w14:textId="77777777" w:rsidR="00EC4885" w:rsidRPr="0031798C" w:rsidRDefault="00EC4885" w:rsidP="0031798C">
      <w:pPr>
        <w:numPr>
          <w:ilvl w:val="1"/>
          <w:numId w:val="39"/>
        </w:numPr>
        <w:ind w:left="11" w:hanging="11"/>
        <w:rPr>
          <w:b/>
          <w:bCs/>
          <w:lang w:eastAsia="ar-SA"/>
        </w:rPr>
      </w:pPr>
      <w:r w:rsidRPr="00EC4885">
        <w:rPr>
          <w:lang w:eastAsia="ar-SA"/>
        </w:rPr>
        <w:lastRenderedPageBreak/>
        <w:t>После окончания</w:t>
      </w:r>
      <w:r>
        <w:rPr>
          <w:lang w:eastAsia="ar-SA"/>
        </w:rPr>
        <w:t xml:space="preserve"> ознакомления</w:t>
      </w:r>
      <w:r w:rsidRPr="00EC4885">
        <w:rPr>
          <w:lang w:eastAsia="ar-SA"/>
        </w:rPr>
        <w:t xml:space="preserve"> </w:t>
      </w:r>
      <w:r>
        <w:rPr>
          <w:lang w:eastAsia="ar-SA"/>
        </w:rPr>
        <w:t>Экипажи</w:t>
      </w:r>
      <w:r w:rsidRPr="00EC4885">
        <w:rPr>
          <w:lang w:eastAsia="ar-SA"/>
        </w:rPr>
        <w:t xml:space="preserve"> могут пересечь линию финиша</w:t>
      </w:r>
      <w:r w:rsidRPr="00EC4885">
        <w:t xml:space="preserve"> </w:t>
      </w:r>
      <w:r w:rsidR="00C5082C">
        <w:rPr>
          <w:lang w:eastAsia="ar-SA"/>
        </w:rPr>
        <w:t xml:space="preserve">один раз. Повторное </w:t>
      </w:r>
      <w:r w:rsidRPr="00EC4885">
        <w:rPr>
          <w:lang w:eastAsia="ar-SA"/>
        </w:rPr>
        <w:t>пересечение линии финиша</w:t>
      </w:r>
      <w:r>
        <w:rPr>
          <w:lang w:eastAsia="ar-SA"/>
        </w:rPr>
        <w:t xml:space="preserve"> (выезд на лишний круг)</w:t>
      </w:r>
      <w:r w:rsidRPr="00EC4885">
        <w:rPr>
          <w:lang w:eastAsia="ar-SA"/>
        </w:rPr>
        <w:t xml:space="preserve"> является нарушением</w:t>
      </w:r>
      <w:r>
        <w:rPr>
          <w:lang w:eastAsia="ar-SA"/>
        </w:rPr>
        <w:t>.</w:t>
      </w:r>
    </w:p>
    <w:p w14:paraId="03186E5B" w14:textId="77777777" w:rsidR="00266701" w:rsidRPr="0031798C" w:rsidRDefault="00266701" w:rsidP="0031798C">
      <w:pPr>
        <w:numPr>
          <w:ilvl w:val="1"/>
          <w:numId w:val="39"/>
        </w:numPr>
        <w:ind w:left="11" w:hanging="11"/>
        <w:rPr>
          <w:b/>
          <w:bCs/>
          <w:lang w:eastAsia="ar-SA"/>
        </w:rPr>
      </w:pPr>
      <w:r w:rsidRPr="00B67E85">
        <w:rPr>
          <w:lang w:eastAsia="ar-SA"/>
        </w:rPr>
        <w:t xml:space="preserve">После прохождения административной и технической проверок и предстартового медицинского контроля </w:t>
      </w:r>
      <w:r w:rsidRPr="0031798C">
        <w:rPr>
          <w:b/>
          <w:lang w:eastAsia="ar-SA"/>
        </w:rPr>
        <w:t>Экипаж сдаёт оригинал заявочной формы с соответствующими отметками Секретарю</w:t>
      </w:r>
      <w:r w:rsidRPr="00B67E85">
        <w:rPr>
          <w:lang w:eastAsia="ar-SA"/>
        </w:rPr>
        <w:t xml:space="preserve"> в Штаб ралли-спринта. </w:t>
      </w:r>
    </w:p>
    <w:p w14:paraId="5B4E426B" w14:textId="77777777" w:rsidR="00266701" w:rsidRPr="0031798C" w:rsidRDefault="00266701" w:rsidP="0031798C">
      <w:pPr>
        <w:numPr>
          <w:ilvl w:val="1"/>
          <w:numId w:val="39"/>
        </w:numPr>
        <w:ind w:left="11" w:hanging="11"/>
        <w:rPr>
          <w:b/>
          <w:bCs/>
          <w:lang w:eastAsia="ar-SA"/>
        </w:rPr>
      </w:pPr>
      <w:r w:rsidRPr="00AB1B6D">
        <w:rPr>
          <w:lang w:eastAsia="ar-SA"/>
        </w:rPr>
        <w:t>По результатам административной и технической проверок и предст</w:t>
      </w:r>
      <w:r>
        <w:rPr>
          <w:lang w:eastAsia="ar-SA"/>
        </w:rPr>
        <w:t xml:space="preserve">артового медицинского контроля формируется и </w:t>
      </w:r>
      <w:r w:rsidRPr="0031798C">
        <w:rPr>
          <w:b/>
          <w:lang w:eastAsia="ar-SA"/>
        </w:rPr>
        <w:t>на Табло информации публикуется список Экипажей, допущенных к соревнованию</w:t>
      </w:r>
      <w:r w:rsidRPr="00AB1B6D">
        <w:rPr>
          <w:lang w:eastAsia="ar-SA"/>
        </w:rPr>
        <w:t xml:space="preserve">. </w:t>
      </w:r>
    </w:p>
    <w:p w14:paraId="6456F546" w14:textId="77777777" w:rsidR="00266701" w:rsidRPr="00AB1B6D" w:rsidRDefault="00266701" w:rsidP="00266701">
      <w:pPr>
        <w:suppressAutoHyphens/>
        <w:jc w:val="both"/>
        <w:rPr>
          <w:lang w:eastAsia="ar-SA"/>
        </w:rPr>
      </w:pPr>
    </w:p>
    <w:p w14:paraId="770C665A" w14:textId="77777777" w:rsidR="00DD1FE0" w:rsidRPr="00AB1B6D" w:rsidRDefault="00DD1FE0" w:rsidP="00DF7F8D">
      <w:pPr>
        <w:keepNext/>
        <w:numPr>
          <w:ilvl w:val="0"/>
          <w:numId w:val="39"/>
        </w:numPr>
        <w:suppressAutoHyphens/>
        <w:spacing w:before="120"/>
        <w:ind w:left="0" w:firstLine="425"/>
        <w:jc w:val="both"/>
        <w:rPr>
          <w:b/>
        </w:rPr>
      </w:pPr>
      <w:r w:rsidRPr="00AB1B6D">
        <w:rPr>
          <w:b/>
          <w:bCs/>
          <w:lang w:eastAsia="ar-SA"/>
        </w:rPr>
        <w:t>Проведение ралли-спринта</w:t>
      </w:r>
    </w:p>
    <w:p w14:paraId="31BF886D" w14:textId="77777777" w:rsidR="00085212" w:rsidRPr="00AB1B6D" w:rsidRDefault="00085212" w:rsidP="00B83613">
      <w:pPr>
        <w:numPr>
          <w:ilvl w:val="0"/>
          <w:numId w:val="17"/>
        </w:numPr>
        <w:suppressAutoHyphens/>
        <w:ind w:left="0" w:firstLine="0"/>
        <w:jc w:val="both"/>
        <w:rPr>
          <w:lang w:eastAsia="ar-SA"/>
        </w:rPr>
      </w:pPr>
      <w:r w:rsidRPr="00AB1B6D">
        <w:rPr>
          <w:b/>
          <w:lang w:eastAsia="ar-SA"/>
        </w:rPr>
        <w:t>Порядок старта Экипажей на СУ</w:t>
      </w:r>
      <w:r w:rsidR="00DA3DD0">
        <w:rPr>
          <w:b/>
          <w:lang w:eastAsia="ar-SA"/>
        </w:rPr>
        <w:t>-1, СУ-3</w:t>
      </w:r>
      <w:r w:rsidRPr="00AB1B6D">
        <w:rPr>
          <w:b/>
          <w:lang w:eastAsia="ar-SA"/>
        </w:rPr>
        <w:t xml:space="preserve"> определяется Стартовым протоколом</w:t>
      </w:r>
      <w:r w:rsidR="00B83613">
        <w:rPr>
          <w:b/>
          <w:lang w:eastAsia="ar-SA"/>
        </w:rPr>
        <w:t xml:space="preserve">, публикуемом </w:t>
      </w:r>
      <w:r w:rsidR="00B83613" w:rsidRPr="00B83613">
        <w:rPr>
          <w:b/>
          <w:lang w:eastAsia="ar-SA"/>
        </w:rPr>
        <w:t>на Табло информации</w:t>
      </w:r>
      <w:r w:rsidR="00B83613">
        <w:rPr>
          <w:b/>
          <w:lang w:eastAsia="ar-SA"/>
        </w:rPr>
        <w:t>.</w:t>
      </w:r>
    </w:p>
    <w:p w14:paraId="1BE18FA6" w14:textId="77777777" w:rsidR="008A114C" w:rsidRPr="00F06DA2" w:rsidRDefault="008A114C" w:rsidP="008A114C">
      <w:pPr>
        <w:numPr>
          <w:ilvl w:val="0"/>
          <w:numId w:val="17"/>
        </w:numPr>
        <w:suppressAutoHyphens/>
        <w:ind w:left="0" w:firstLine="0"/>
        <w:jc w:val="both"/>
        <w:rPr>
          <w:lang w:eastAsia="ar-SA"/>
        </w:rPr>
      </w:pPr>
      <w:proofErr w:type="spellStart"/>
      <w:r w:rsidRPr="00F06DA2">
        <w:rPr>
          <w:b/>
          <w:lang w:eastAsia="ar-SA"/>
        </w:rPr>
        <w:t>Межстартовый</w:t>
      </w:r>
      <w:proofErr w:type="spellEnd"/>
      <w:r w:rsidRPr="00F06DA2">
        <w:rPr>
          <w:b/>
          <w:lang w:eastAsia="ar-SA"/>
        </w:rPr>
        <w:t xml:space="preserve"> интервал – </w:t>
      </w:r>
      <w:r w:rsidR="001F101B" w:rsidRPr="00F06DA2">
        <w:rPr>
          <w:b/>
          <w:lang w:eastAsia="ar-SA"/>
        </w:rPr>
        <w:t>15 секунд.</w:t>
      </w:r>
      <w:r w:rsidR="003F39C4" w:rsidRPr="00F06DA2">
        <w:rPr>
          <w:b/>
          <w:lang w:eastAsia="ar-SA"/>
        </w:rPr>
        <w:t xml:space="preserve"> </w:t>
      </w:r>
      <w:r w:rsidR="003F39C4" w:rsidRPr="00F06DA2">
        <w:rPr>
          <w:lang w:eastAsia="ar-SA"/>
        </w:rPr>
        <w:t>Интервал может быть изменен по решению Руководителя гонки.</w:t>
      </w:r>
    </w:p>
    <w:p w14:paraId="375082CF" w14:textId="77777777" w:rsidR="00AC6569" w:rsidRPr="00AB1B6D" w:rsidRDefault="008A114C" w:rsidP="00482201">
      <w:pPr>
        <w:numPr>
          <w:ilvl w:val="0"/>
          <w:numId w:val="17"/>
        </w:numPr>
        <w:suppressAutoHyphens/>
        <w:ind w:left="0" w:firstLine="0"/>
        <w:jc w:val="both"/>
        <w:rPr>
          <w:b/>
          <w:lang w:eastAsia="ar-SA"/>
        </w:rPr>
      </w:pPr>
      <w:r w:rsidRPr="005304FC">
        <w:rPr>
          <w:lang w:eastAsia="ar-SA"/>
        </w:rPr>
        <w:t>Экипаж</w:t>
      </w:r>
      <w:r w:rsidR="00F06DA2" w:rsidRPr="005304FC">
        <w:rPr>
          <w:lang w:eastAsia="ar-SA"/>
        </w:rPr>
        <w:t xml:space="preserve"> </w:t>
      </w:r>
      <w:r w:rsidR="003E59EC" w:rsidRPr="005304FC">
        <w:rPr>
          <w:lang w:eastAsia="ar-SA"/>
        </w:rPr>
        <w:t xml:space="preserve">в порядке предусмотренным Стартовой ведомостью обязан </w:t>
      </w:r>
      <w:r w:rsidR="00F06DA2" w:rsidRPr="005304FC">
        <w:rPr>
          <w:lang w:eastAsia="ar-SA"/>
        </w:rPr>
        <w:t xml:space="preserve">из предстартовой зоны </w:t>
      </w:r>
      <w:r w:rsidR="003E59EC" w:rsidRPr="005304FC">
        <w:rPr>
          <w:lang w:eastAsia="ar-SA"/>
        </w:rPr>
        <w:t xml:space="preserve">по команде судьи </w:t>
      </w:r>
      <w:r w:rsidRPr="005304FC">
        <w:rPr>
          <w:lang w:eastAsia="ar-SA"/>
        </w:rPr>
        <w:t>прибыть</w:t>
      </w:r>
      <w:r w:rsidRPr="003E59EC">
        <w:rPr>
          <w:lang w:eastAsia="ar-SA"/>
        </w:rPr>
        <w:t xml:space="preserve"> </w:t>
      </w:r>
      <w:r w:rsidR="002569FA" w:rsidRPr="003E59EC">
        <w:rPr>
          <w:lang w:eastAsia="ar-SA"/>
        </w:rPr>
        <w:t>в зону выезда</w:t>
      </w:r>
      <w:r w:rsidRPr="003E59EC">
        <w:rPr>
          <w:lang w:eastAsia="ar-SA"/>
        </w:rPr>
        <w:t xml:space="preserve"> и</w:t>
      </w:r>
      <w:r w:rsidRPr="006E28C8">
        <w:rPr>
          <w:lang w:eastAsia="ar-SA"/>
        </w:rPr>
        <w:t xml:space="preserve"> </w:t>
      </w:r>
      <w:r w:rsidR="006B13A3" w:rsidRPr="006E28C8">
        <w:rPr>
          <w:lang w:eastAsia="ar-SA"/>
        </w:rPr>
        <w:t>о</w:t>
      </w:r>
      <w:r w:rsidRPr="006E28C8">
        <w:rPr>
          <w:lang w:eastAsia="ar-SA"/>
        </w:rPr>
        <w:t>стано</w:t>
      </w:r>
      <w:r w:rsidR="00085212" w:rsidRPr="006E28C8">
        <w:rPr>
          <w:lang w:eastAsia="ar-SA"/>
        </w:rPr>
        <w:t>в</w:t>
      </w:r>
      <w:r w:rsidRPr="006E28C8">
        <w:rPr>
          <w:lang w:eastAsia="ar-SA"/>
        </w:rPr>
        <w:t>ить</w:t>
      </w:r>
      <w:r w:rsidR="00085212" w:rsidRPr="006E28C8">
        <w:rPr>
          <w:lang w:eastAsia="ar-SA"/>
        </w:rPr>
        <w:t xml:space="preserve"> </w:t>
      </w:r>
      <w:r w:rsidRPr="006E28C8">
        <w:rPr>
          <w:lang w:eastAsia="ar-SA"/>
        </w:rPr>
        <w:t xml:space="preserve">на ней </w:t>
      </w:r>
      <w:r w:rsidR="00085212" w:rsidRPr="006E28C8">
        <w:rPr>
          <w:lang w:eastAsia="ar-SA"/>
        </w:rPr>
        <w:t xml:space="preserve">автомобиль </w:t>
      </w:r>
      <w:r w:rsidRPr="006E28C8">
        <w:rPr>
          <w:lang w:eastAsia="ar-SA"/>
        </w:rPr>
        <w:t>с работающим двигателем</w:t>
      </w:r>
      <w:r w:rsidR="00085212" w:rsidRPr="006E28C8">
        <w:rPr>
          <w:lang w:eastAsia="ar-SA"/>
        </w:rPr>
        <w:t xml:space="preserve">. </w:t>
      </w:r>
      <w:r w:rsidR="003C42FE" w:rsidRPr="006E28C8">
        <w:rPr>
          <w:lang w:eastAsia="ar-SA"/>
        </w:rPr>
        <w:t xml:space="preserve">Члены Экипажа </w:t>
      </w:r>
      <w:r w:rsidR="006B13A3" w:rsidRPr="006E28C8">
        <w:rPr>
          <w:lang w:eastAsia="ar-SA"/>
        </w:rPr>
        <w:t xml:space="preserve">должны </w:t>
      </w:r>
      <w:r w:rsidR="00085212" w:rsidRPr="006E28C8">
        <w:rPr>
          <w:lang w:eastAsia="ar-SA"/>
        </w:rPr>
        <w:t>наход</w:t>
      </w:r>
      <w:r w:rsidR="006B13A3" w:rsidRPr="006E28C8">
        <w:rPr>
          <w:lang w:eastAsia="ar-SA"/>
        </w:rPr>
        <w:t>ить</w:t>
      </w:r>
      <w:r w:rsidR="00085212" w:rsidRPr="006E28C8">
        <w:rPr>
          <w:lang w:eastAsia="ar-SA"/>
        </w:rPr>
        <w:t xml:space="preserve">ся в автомобиле в застегнутых шлемах, ремни безопасности </w:t>
      </w:r>
      <w:r w:rsidR="000D7E2E" w:rsidRPr="006E28C8">
        <w:rPr>
          <w:lang w:eastAsia="ar-SA"/>
        </w:rPr>
        <w:t>при</w:t>
      </w:r>
      <w:r w:rsidR="00085212" w:rsidRPr="006E28C8">
        <w:rPr>
          <w:lang w:eastAsia="ar-SA"/>
        </w:rPr>
        <w:t xml:space="preserve">стегнуты. Включен ближний свет фар. </w:t>
      </w:r>
      <w:r w:rsidR="00E37EA2" w:rsidRPr="006E28C8">
        <w:rPr>
          <w:lang w:eastAsia="ar-SA"/>
        </w:rPr>
        <w:t xml:space="preserve">Экипаж </w:t>
      </w:r>
      <w:r w:rsidR="00085212" w:rsidRPr="006E28C8">
        <w:rPr>
          <w:b/>
          <w:lang w:eastAsia="ar-SA"/>
        </w:rPr>
        <w:t>должен подтвердить готовность к старту</w:t>
      </w:r>
      <w:r w:rsidR="001F101B" w:rsidRPr="006E28C8">
        <w:rPr>
          <w:b/>
          <w:lang w:eastAsia="ar-SA"/>
        </w:rPr>
        <w:t>, после чего судья выпуска дает команду зеленым флагом взмахом вверх.</w:t>
      </w:r>
      <w:r w:rsidR="00E37EA2" w:rsidRPr="00482201">
        <w:rPr>
          <w:b/>
          <w:lang w:eastAsia="ar-SA"/>
        </w:rPr>
        <w:t xml:space="preserve"> </w:t>
      </w:r>
      <w:r w:rsidR="00085212" w:rsidRPr="00AB1B6D">
        <w:rPr>
          <w:lang w:eastAsia="ar-SA"/>
        </w:rPr>
        <w:t xml:space="preserve">Экипаж </w:t>
      </w:r>
      <w:r w:rsidR="000D7E2E" w:rsidRPr="00AB1B6D">
        <w:rPr>
          <w:lang w:eastAsia="ar-SA"/>
        </w:rPr>
        <w:t xml:space="preserve">должен </w:t>
      </w:r>
      <w:r w:rsidR="00085212" w:rsidRPr="00AB1B6D">
        <w:rPr>
          <w:lang w:eastAsia="ar-SA"/>
        </w:rPr>
        <w:t>незамедлительно нач</w:t>
      </w:r>
      <w:r w:rsidR="000D7E2E" w:rsidRPr="00AB1B6D">
        <w:rPr>
          <w:lang w:eastAsia="ar-SA"/>
        </w:rPr>
        <w:t>ать</w:t>
      </w:r>
      <w:r w:rsidR="00085212" w:rsidRPr="00AB1B6D">
        <w:rPr>
          <w:lang w:eastAsia="ar-SA"/>
        </w:rPr>
        <w:t xml:space="preserve"> движение по </w:t>
      </w:r>
      <w:r w:rsidR="000D7E2E" w:rsidRPr="00AB1B6D">
        <w:rPr>
          <w:lang w:eastAsia="ar-SA"/>
        </w:rPr>
        <w:t>д</w:t>
      </w:r>
      <w:r w:rsidR="00085212" w:rsidRPr="00AB1B6D">
        <w:rPr>
          <w:lang w:eastAsia="ar-SA"/>
        </w:rPr>
        <w:t>истанции</w:t>
      </w:r>
      <w:r w:rsidRPr="00AB1B6D">
        <w:rPr>
          <w:lang w:eastAsia="ar-SA"/>
        </w:rPr>
        <w:t xml:space="preserve"> </w:t>
      </w:r>
      <w:r w:rsidR="00085212" w:rsidRPr="00AB1B6D">
        <w:rPr>
          <w:lang w:eastAsia="ar-SA"/>
        </w:rPr>
        <w:t>ралли-спринта</w:t>
      </w:r>
      <w:r w:rsidR="002569FA">
        <w:rPr>
          <w:lang w:eastAsia="ar-SA"/>
        </w:rPr>
        <w:t>.</w:t>
      </w:r>
    </w:p>
    <w:p w14:paraId="26B71F2F" w14:textId="77777777" w:rsidR="00085212" w:rsidRPr="00AB1B6D" w:rsidRDefault="00085212" w:rsidP="00303F0C">
      <w:pPr>
        <w:numPr>
          <w:ilvl w:val="0"/>
          <w:numId w:val="17"/>
        </w:numPr>
        <w:suppressAutoHyphens/>
        <w:ind w:left="0" w:firstLine="0"/>
        <w:jc w:val="both"/>
        <w:rPr>
          <w:lang w:eastAsia="ar-SA"/>
        </w:rPr>
      </w:pPr>
      <w:r w:rsidRPr="006E28C8">
        <w:rPr>
          <w:b/>
          <w:lang w:eastAsia="ar-SA"/>
        </w:rPr>
        <w:t>Старт</w:t>
      </w:r>
      <w:r w:rsidR="00482201" w:rsidRPr="006E28C8">
        <w:rPr>
          <w:b/>
          <w:lang w:eastAsia="ar-SA"/>
        </w:rPr>
        <w:t xml:space="preserve"> осуществляется</w:t>
      </w:r>
      <w:r w:rsidRPr="006E28C8">
        <w:rPr>
          <w:b/>
          <w:lang w:eastAsia="ar-SA"/>
        </w:rPr>
        <w:t xml:space="preserve"> «с </w:t>
      </w:r>
      <w:r w:rsidR="002A7611" w:rsidRPr="006E28C8">
        <w:rPr>
          <w:b/>
          <w:lang w:eastAsia="ar-SA"/>
        </w:rPr>
        <w:t>хода</w:t>
      </w:r>
      <w:r w:rsidRPr="006E28C8">
        <w:rPr>
          <w:b/>
          <w:lang w:eastAsia="ar-SA"/>
        </w:rPr>
        <w:t>»:</w:t>
      </w:r>
      <w:r w:rsidRPr="006E28C8">
        <w:rPr>
          <w:lang w:eastAsia="ar-SA"/>
        </w:rPr>
        <w:t xml:space="preserve"> начало</w:t>
      </w:r>
      <w:r w:rsidRPr="00AB1B6D">
        <w:rPr>
          <w:lang w:eastAsia="ar-SA"/>
        </w:rPr>
        <w:t xml:space="preserve"> хронометража – с момента пересечения передней выступающей частью автомобиля линии срабатывания датчиков системы электронного хронометража.</w:t>
      </w:r>
    </w:p>
    <w:p w14:paraId="5A341BB3" w14:textId="77777777" w:rsidR="00085212" w:rsidRPr="00AB1B6D" w:rsidRDefault="00085212" w:rsidP="00303F0C">
      <w:pPr>
        <w:numPr>
          <w:ilvl w:val="0"/>
          <w:numId w:val="17"/>
        </w:numPr>
        <w:suppressAutoHyphens/>
        <w:ind w:left="0" w:firstLine="0"/>
        <w:jc w:val="both"/>
        <w:rPr>
          <w:lang w:eastAsia="ar-SA"/>
        </w:rPr>
      </w:pPr>
      <w:r w:rsidRPr="00AB1B6D">
        <w:rPr>
          <w:b/>
          <w:lang w:eastAsia="ar-SA"/>
        </w:rPr>
        <w:t>Финиш «с хода»:</w:t>
      </w:r>
      <w:r w:rsidRPr="00AB1B6D">
        <w:rPr>
          <w:lang w:eastAsia="ar-SA"/>
        </w:rPr>
        <w:t xml:space="preserve"> остановка хронометража – по моменту пересечения передней точкой автомобиля линии ФИНИШ</w:t>
      </w:r>
      <w:r w:rsidR="009345DC" w:rsidRPr="00AB1B6D">
        <w:rPr>
          <w:lang w:eastAsia="ar-SA"/>
        </w:rPr>
        <w:t xml:space="preserve"> (линии срабатывания датчиков системы электронного хронометража)</w:t>
      </w:r>
      <w:r w:rsidRPr="00AB1B6D">
        <w:rPr>
          <w:lang w:eastAsia="ar-SA"/>
        </w:rPr>
        <w:t>.</w:t>
      </w:r>
    </w:p>
    <w:p w14:paraId="1C1782C3" w14:textId="77777777" w:rsidR="009345DC" w:rsidRPr="005304FC" w:rsidRDefault="00085212" w:rsidP="00303F0C">
      <w:pPr>
        <w:numPr>
          <w:ilvl w:val="0"/>
          <w:numId w:val="17"/>
        </w:numPr>
        <w:suppressAutoHyphens/>
        <w:ind w:left="0" w:firstLine="0"/>
        <w:jc w:val="both"/>
        <w:rPr>
          <w:lang w:eastAsia="ar-SA"/>
        </w:rPr>
      </w:pPr>
      <w:r w:rsidRPr="00AB1B6D">
        <w:rPr>
          <w:lang w:eastAsia="ar-SA"/>
        </w:rPr>
        <w:t xml:space="preserve">В случае невозможности </w:t>
      </w:r>
      <w:r w:rsidR="00806012" w:rsidRPr="00AB1B6D">
        <w:rPr>
          <w:lang w:eastAsia="ar-SA"/>
        </w:rPr>
        <w:t xml:space="preserve">Экипажу </w:t>
      </w:r>
      <w:r w:rsidRPr="00AB1B6D">
        <w:rPr>
          <w:lang w:eastAsia="ar-SA"/>
        </w:rPr>
        <w:t>продолж</w:t>
      </w:r>
      <w:r w:rsidR="00480EE7" w:rsidRPr="00AB1B6D">
        <w:rPr>
          <w:lang w:eastAsia="ar-SA"/>
        </w:rPr>
        <w:t>и</w:t>
      </w:r>
      <w:r w:rsidRPr="00AB1B6D">
        <w:rPr>
          <w:lang w:eastAsia="ar-SA"/>
        </w:rPr>
        <w:t xml:space="preserve">ть заезд из-за технической неисправности или вылета автомобиля участника за пределы Дистанции, требующей эвакуации, СУ, на котором </w:t>
      </w:r>
      <w:r w:rsidR="00806012" w:rsidRPr="00AB1B6D">
        <w:rPr>
          <w:lang w:eastAsia="ar-SA"/>
        </w:rPr>
        <w:t xml:space="preserve">это </w:t>
      </w:r>
      <w:r w:rsidRPr="00AB1B6D">
        <w:rPr>
          <w:lang w:eastAsia="ar-SA"/>
        </w:rPr>
        <w:t>произош</w:t>
      </w:r>
      <w:r w:rsidR="00806012" w:rsidRPr="00AB1B6D">
        <w:rPr>
          <w:lang w:eastAsia="ar-SA"/>
        </w:rPr>
        <w:t>ло</w:t>
      </w:r>
      <w:r w:rsidRPr="00AB1B6D">
        <w:rPr>
          <w:lang w:eastAsia="ar-SA"/>
        </w:rPr>
        <w:t xml:space="preserve"> считается </w:t>
      </w:r>
      <w:r w:rsidR="00806012" w:rsidRPr="00AB1B6D">
        <w:rPr>
          <w:lang w:eastAsia="ar-SA"/>
        </w:rPr>
        <w:t xml:space="preserve">для Экипажа </w:t>
      </w:r>
      <w:r w:rsidRPr="00AB1B6D">
        <w:rPr>
          <w:lang w:eastAsia="ar-SA"/>
        </w:rPr>
        <w:t>завершенным и не</w:t>
      </w:r>
      <w:r w:rsidR="00806012" w:rsidRPr="00AB1B6D">
        <w:rPr>
          <w:lang w:eastAsia="ar-SA"/>
        </w:rPr>
        <w:t xml:space="preserve"> имеющим </w:t>
      </w:r>
      <w:r w:rsidRPr="00AB1B6D">
        <w:rPr>
          <w:lang w:eastAsia="ar-SA"/>
        </w:rPr>
        <w:t>результат</w:t>
      </w:r>
      <w:r w:rsidR="00806012" w:rsidRPr="00AB1B6D">
        <w:rPr>
          <w:lang w:eastAsia="ar-SA"/>
        </w:rPr>
        <w:t>а</w:t>
      </w:r>
      <w:r w:rsidRPr="00AB1B6D">
        <w:rPr>
          <w:lang w:eastAsia="ar-SA"/>
        </w:rPr>
        <w:t xml:space="preserve">. На основании заявления Экипажа </w:t>
      </w:r>
      <w:r w:rsidR="009345DC" w:rsidRPr="00AB1B6D">
        <w:rPr>
          <w:lang w:eastAsia="ar-SA"/>
        </w:rPr>
        <w:t>Главный судья (</w:t>
      </w:r>
      <w:r w:rsidRPr="00AB1B6D">
        <w:rPr>
          <w:lang w:eastAsia="ar-SA"/>
        </w:rPr>
        <w:t>Руководитель гонки</w:t>
      </w:r>
      <w:r w:rsidR="009345DC" w:rsidRPr="00AB1B6D">
        <w:rPr>
          <w:lang w:eastAsia="ar-SA"/>
        </w:rPr>
        <w:t>)</w:t>
      </w:r>
      <w:r w:rsidRPr="00AB1B6D">
        <w:rPr>
          <w:lang w:eastAsia="ar-SA"/>
        </w:rPr>
        <w:t xml:space="preserve"> </w:t>
      </w:r>
      <w:r w:rsidR="00806012" w:rsidRPr="00AB1B6D">
        <w:rPr>
          <w:lang w:eastAsia="ar-SA"/>
        </w:rPr>
        <w:t xml:space="preserve">и </w:t>
      </w:r>
      <w:r w:rsidR="009345DC" w:rsidRPr="00AB1B6D">
        <w:rPr>
          <w:lang w:eastAsia="ar-SA"/>
        </w:rPr>
        <w:t xml:space="preserve">по результатам повторной технической инспекции автомобиля и медицинского осмотра </w:t>
      </w:r>
      <w:r w:rsidRPr="00AB1B6D">
        <w:rPr>
          <w:lang w:eastAsia="ar-SA"/>
        </w:rPr>
        <w:t>может допустить Экипаж к выполнению последующих СУ</w:t>
      </w:r>
      <w:r w:rsidRPr="00AB1B6D">
        <w:rPr>
          <w:b/>
          <w:lang w:eastAsia="ar-SA"/>
        </w:rPr>
        <w:t>.</w:t>
      </w:r>
      <w:r w:rsidRPr="00AB1B6D">
        <w:rPr>
          <w:lang w:eastAsia="ar-SA"/>
        </w:rPr>
        <w:t xml:space="preserve"> В этом случае Экипажу назначается время </w:t>
      </w:r>
      <w:r w:rsidR="00806012" w:rsidRPr="00AB1B6D">
        <w:rPr>
          <w:lang w:eastAsia="ar-SA"/>
        </w:rPr>
        <w:t xml:space="preserve">незавершенного </w:t>
      </w:r>
      <w:r w:rsidRPr="00AB1B6D">
        <w:rPr>
          <w:lang w:eastAsia="ar-SA"/>
        </w:rPr>
        <w:t xml:space="preserve">СУ, равное наихудшему результату в </w:t>
      </w:r>
      <w:r w:rsidR="009345DC" w:rsidRPr="00AB1B6D">
        <w:rPr>
          <w:lang w:eastAsia="ar-SA"/>
        </w:rPr>
        <w:t>его</w:t>
      </w:r>
      <w:r w:rsidRPr="00AB1B6D">
        <w:rPr>
          <w:lang w:eastAsia="ar-SA"/>
        </w:rPr>
        <w:t xml:space="preserve"> зачетном классе, к которому добавлены 20 секунд. </w:t>
      </w:r>
      <w:r w:rsidR="009345DC" w:rsidRPr="00AB1B6D">
        <w:rPr>
          <w:lang w:eastAsia="ar-SA"/>
        </w:rPr>
        <w:t>После допущенного повторного вылета с трассы</w:t>
      </w:r>
      <w:r w:rsidR="0037218A" w:rsidRPr="00AB1B6D">
        <w:rPr>
          <w:lang w:eastAsia="ar-SA"/>
        </w:rPr>
        <w:t>, требующего эвакуации,</w:t>
      </w:r>
      <w:r w:rsidR="009345DC" w:rsidRPr="00AB1B6D">
        <w:rPr>
          <w:lang w:eastAsia="ar-SA"/>
        </w:rPr>
        <w:t xml:space="preserve"> Экипаж из дальнейшего участия в соревновании исключается с внесением в итоговый </w:t>
      </w:r>
      <w:r w:rsidR="009345DC" w:rsidRPr="005304FC">
        <w:rPr>
          <w:lang w:eastAsia="ar-SA"/>
        </w:rPr>
        <w:t>протокол соревнования в качестве результата отметки «сход».</w:t>
      </w:r>
    </w:p>
    <w:p w14:paraId="4D00396C" w14:textId="77777777" w:rsidR="00EC4885" w:rsidRPr="005304FC" w:rsidRDefault="00AE4F07" w:rsidP="00E0439A">
      <w:pPr>
        <w:numPr>
          <w:ilvl w:val="0"/>
          <w:numId w:val="17"/>
        </w:numPr>
        <w:suppressAutoHyphens/>
        <w:jc w:val="both"/>
        <w:rPr>
          <w:lang w:eastAsia="ar-SA"/>
        </w:rPr>
      </w:pPr>
      <w:r w:rsidRPr="005304FC">
        <w:rPr>
          <w:lang w:eastAsia="ar-SA"/>
        </w:rPr>
        <w:t xml:space="preserve">После </w:t>
      </w:r>
      <w:r w:rsidR="00300D56" w:rsidRPr="005304FC">
        <w:rPr>
          <w:lang w:eastAsia="ar-SA"/>
        </w:rPr>
        <w:t xml:space="preserve">проезда зачетной дистанции </w:t>
      </w:r>
      <w:r w:rsidRPr="005304FC">
        <w:rPr>
          <w:lang w:eastAsia="ar-SA"/>
        </w:rPr>
        <w:t xml:space="preserve">СУ </w:t>
      </w:r>
      <w:r w:rsidR="00300D56" w:rsidRPr="005304FC">
        <w:rPr>
          <w:lang w:eastAsia="ar-SA"/>
        </w:rPr>
        <w:t>Экипаж может пересечь линию финиша один раз. П</w:t>
      </w:r>
      <w:r w:rsidR="00EC4885" w:rsidRPr="005304FC">
        <w:rPr>
          <w:lang w:eastAsia="ar-SA"/>
        </w:rPr>
        <w:t>овторное пересечение линии финиша на СУ (выезд на лишний круг) является нарушением.</w:t>
      </w:r>
    </w:p>
    <w:p w14:paraId="1CA7C21F" w14:textId="77777777" w:rsidR="00085212" w:rsidRPr="005304FC" w:rsidRDefault="00085212" w:rsidP="00303F0C">
      <w:pPr>
        <w:numPr>
          <w:ilvl w:val="0"/>
          <w:numId w:val="17"/>
        </w:numPr>
        <w:suppressAutoHyphens/>
        <w:ind w:left="0" w:firstLine="0"/>
        <w:jc w:val="both"/>
        <w:rPr>
          <w:lang w:eastAsia="ar-SA"/>
        </w:rPr>
      </w:pPr>
      <w:r w:rsidRPr="005304FC">
        <w:rPr>
          <w:lang w:eastAsia="ar-SA"/>
        </w:rPr>
        <w:t xml:space="preserve">Все участники должны выполнять требования судей. Экипажи, допустившие невыполнение требований судьи, неспортивное поведение, нарушение требований безопасности, будут исключены из соревнования, а их результат аннулирован. </w:t>
      </w:r>
    </w:p>
    <w:p w14:paraId="6ACEE997" w14:textId="77777777" w:rsidR="00085212" w:rsidRPr="005304FC" w:rsidRDefault="00085212" w:rsidP="00303F0C">
      <w:pPr>
        <w:numPr>
          <w:ilvl w:val="0"/>
          <w:numId w:val="17"/>
        </w:numPr>
        <w:suppressAutoHyphens/>
        <w:ind w:left="0" w:firstLine="0"/>
        <w:jc w:val="both"/>
        <w:rPr>
          <w:lang w:eastAsia="ar-SA"/>
        </w:rPr>
      </w:pPr>
      <w:r w:rsidRPr="005304FC">
        <w:rPr>
          <w:lang w:eastAsia="ar-SA"/>
        </w:rPr>
        <w:t>Нахождение посторонних лиц на Дистанции ралли-спринта запрещено. При обнаружении таковых соревнование останавливается</w:t>
      </w:r>
      <w:r w:rsidR="001F58C6" w:rsidRPr="005304FC">
        <w:rPr>
          <w:lang w:eastAsia="ar-SA"/>
        </w:rPr>
        <w:t xml:space="preserve"> до наведения должного порядка.</w:t>
      </w:r>
    </w:p>
    <w:p w14:paraId="1EE426E4" w14:textId="77777777" w:rsidR="00085212" w:rsidRPr="005304FC" w:rsidRDefault="009C1ADD" w:rsidP="00303F0C">
      <w:pPr>
        <w:numPr>
          <w:ilvl w:val="0"/>
          <w:numId w:val="17"/>
        </w:numPr>
        <w:suppressAutoHyphens/>
        <w:ind w:left="0" w:firstLine="0"/>
        <w:jc w:val="both"/>
        <w:rPr>
          <w:lang w:eastAsia="ar-SA"/>
        </w:rPr>
      </w:pPr>
      <w:r w:rsidRPr="005304FC">
        <w:rPr>
          <w:lang w:eastAsia="ar-SA"/>
        </w:rPr>
        <w:t>Зачётным р</w:t>
      </w:r>
      <w:r w:rsidR="00085212" w:rsidRPr="005304FC">
        <w:rPr>
          <w:lang w:eastAsia="ar-SA"/>
        </w:rPr>
        <w:t xml:space="preserve">езультатом заезда является время нахождения на СУ, к которому добавлено время пенализации в соответствии с </w:t>
      </w:r>
      <w:r w:rsidRPr="005304FC">
        <w:rPr>
          <w:lang w:eastAsia="ar-SA"/>
        </w:rPr>
        <w:t>Т</w:t>
      </w:r>
      <w:r w:rsidR="00085212" w:rsidRPr="005304FC">
        <w:rPr>
          <w:lang w:eastAsia="ar-SA"/>
        </w:rPr>
        <w:t xml:space="preserve">аблицей </w:t>
      </w:r>
      <w:proofErr w:type="spellStart"/>
      <w:r w:rsidR="00085212" w:rsidRPr="005304FC">
        <w:rPr>
          <w:lang w:eastAsia="ar-SA"/>
        </w:rPr>
        <w:t>пенализаций</w:t>
      </w:r>
      <w:proofErr w:type="spellEnd"/>
      <w:r w:rsidR="00085212" w:rsidRPr="005304FC">
        <w:rPr>
          <w:lang w:eastAsia="ar-SA"/>
        </w:rPr>
        <w:t xml:space="preserve"> (</w:t>
      </w:r>
      <w:r w:rsidR="00444D53" w:rsidRPr="005304FC">
        <w:rPr>
          <w:lang w:eastAsia="ar-SA"/>
        </w:rPr>
        <w:t xml:space="preserve">ПРИЛОЖЕНИЕ </w:t>
      </w:r>
      <w:r w:rsidR="00B15547" w:rsidRPr="005304FC">
        <w:rPr>
          <w:lang w:eastAsia="ar-SA"/>
        </w:rPr>
        <w:t>4</w:t>
      </w:r>
      <w:r w:rsidR="0036385B" w:rsidRPr="005304FC">
        <w:rPr>
          <w:lang w:eastAsia="ar-SA"/>
        </w:rPr>
        <w:t xml:space="preserve"> к настоящему Регламенту</w:t>
      </w:r>
      <w:r w:rsidR="00085212" w:rsidRPr="005304FC">
        <w:rPr>
          <w:lang w:eastAsia="ar-SA"/>
        </w:rPr>
        <w:t xml:space="preserve">) </w:t>
      </w:r>
      <w:r w:rsidRPr="005304FC">
        <w:rPr>
          <w:lang w:eastAsia="ar-SA"/>
        </w:rPr>
        <w:t xml:space="preserve">за </w:t>
      </w:r>
      <w:r w:rsidR="00085212" w:rsidRPr="005304FC">
        <w:rPr>
          <w:lang w:eastAsia="ar-SA"/>
        </w:rPr>
        <w:t>зафиксированны</w:t>
      </w:r>
      <w:r w:rsidRPr="005304FC">
        <w:rPr>
          <w:lang w:eastAsia="ar-SA"/>
        </w:rPr>
        <w:t>е</w:t>
      </w:r>
      <w:r w:rsidR="00085212" w:rsidRPr="005304FC">
        <w:rPr>
          <w:lang w:eastAsia="ar-SA"/>
        </w:rPr>
        <w:t xml:space="preserve"> судьями нарушения выполнения зачетного</w:t>
      </w:r>
      <w:r w:rsidR="0036385B" w:rsidRPr="005304FC">
        <w:rPr>
          <w:lang w:eastAsia="ar-SA"/>
        </w:rPr>
        <w:t xml:space="preserve"> заезда или ины</w:t>
      </w:r>
      <w:r w:rsidRPr="005304FC">
        <w:rPr>
          <w:lang w:eastAsia="ar-SA"/>
        </w:rPr>
        <w:t xml:space="preserve">е </w:t>
      </w:r>
      <w:r w:rsidR="0036385B" w:rsidRPr="005304FC">
        <w:rPr>
          <w:lang w:eastAsia="ar-SA"/>
        </w:rPr>
        <w:t>нарушени</w:t>
      </w:r>
      <w:r w:rsidRPr="005304FC">
        <w:rPr>
          <w:lang w:eastAsia="ar-SA"/>
        </w:rPr>
        <w:t>я</w:t>
      </w:r>
      <w:r w:rsidR="0036385B" w:rsidRPr="005304FC">
        <w:rPr>
          <w:lang w:eastAsia="ar-SA"/>
        </w:rPr>
        <w:t>.</w:t>
      </w:r>
    </w:p>
    <w:p w14:paraId="31B4B4FF" w14:textId="77777777" w:rsidR="00454192" w:rsidRPr="00AB1B6D" w:rsidRDefault="00454192" w:rsidP="00303F0C">
      <w:pPr>
        <w:numPr>
          <w:ilvl w:val="0"/>
          <w:numId w:val="17"/>
        </w:numPr>
        <w:suppressAutoHyphens/>
        <w:ind w:left="0" w:firstLine="0"/>
        <w:jc w:val="both"/>
        <w:rPr>
          <w:lang w:eastAsia="ar-SA"/>
        </w:rPr>
      </w:pPr>
      <w:r w:rsidRPr="00AB1B6D">
        <w:rPr>
          <w:b/>
          <w:lang w:eastAsia="ar-SA"/>
        </w:rPr>
        <w:t>Личным результатом каждого Экипажа</w:t>
      </w:r>
      <w:r w:rsidR="004947FF" w:rsidRPr="00AB1B6D">
        <w:rPr>
          <w:b/>
          <w:lang w:eastAsia="ar-SA"/>
        </w:rPr>
        <w:t xml:space="preserve"> в ралли-спринте</w:t>
      </w:r>
      <w:r w:rsidRPr="00AB1B6D">
        <w:rPr>
          <w:b/>
          <w:lang w:eastAsia="ar-SA"/>
        </w:rPr>
        <w:t>, определяющим его место в зачетном классе, является лучшая (наименьшая) сумма времён заездов на обеих конфигурациях Дистанции (СУ-1 + СУ-3, либо СУ-1</w:t>
      </w:r>
      <w:r w:rsidR="00C90C38" w:rsidRPr="00AB1B6D">
        <w:rPr>
          <w:b/>
          <w:lang w:eastAsia="ar-SA"/>
        </w:rPr>
        <w:t xml:space="preserve"> + СУ-4, либо СУ-2 + СУ-3, либо</w:t>
      </w:r>
      <w:r w:rsidR="00C90C38" w:rsidRPr="00AB1B6D">
        <w:rPr>
          <w:b/>
          <w:lang w:eastAsia="ar-SA"/>
        </w:rPr>
        <w:br/>
      </w:r>
      <w:r w:rsidRPr="00AB1B6D">
        <w:rPr>
          <w:b/>
          <w:lang w:eastAsia="ar-SA"/>
        </w:rPr>
        <w:t>СУ-2 + СУ-4), определенных по результатам хронометража с добавлением времени пенализации.</w:t>
      </w:r>
      <w:r w:rsidRPr="00AB1B6D">
        <w:rPr>
          <w:lang w:eastAsia="ar-SA"/>
        </w:rPr>
        <w:t xml:space="preserve"> Экипажи, показавшие в зачетных классах лучшую сумму времен прохождения двух СУ (Дистанции в обоих направлениях), объявляются победителями. Если Экипажи, претендующие на призовые места в одном зачетном классе, покажут одинаковую лучшую сумму времени прохождения двух СУ, сравниваются остальные их результаты. Для всех остальных Экипажей при равенстве лучшего результата места делятся.</w:t>
      </w:r>
    </w:p>
    <w:p w14:paraId="7C906F01" w14:textId="77777777" w:rsidR="00A5331D" w:rsidRPr="00AB1B6D" w:rsidRDefault="00DD1FE0" w:rsidP="00303F0C">
      <w:pPr>
        <w:numPr>
          <w:ilvl w:val="0"/>
          <w:numId w:val="17"/>
        </w:numPr>
        <w:suppressAutoHyphens/>
        <w:ind w:left="0" w:firstLine="0"/>
        <w:jc w:val="both"/>
        <w:rPr>
          <w:lang w:eastAsia="ar-SA"/>
        </w:rPr>
      </w:pPr>
      <w:r w:rsidRPr="00AB1B6D">
        <w:rPr>
          <w:lang w:eastAsia="ar-SA"/>
        </w:rPr>
        <w:t xml:space="preserve">Предварительные результаты </w:t>
      </w:r>
      <w:r w:rsidR="00273B44" w:rsidRPr="00AB1B6D">
        <w:rPr>
          <w:lang w:eastAsia="ar-SA"/>
        </w:rPr>
        <w:t>ралли-спринта</w:t>
      </w:r>
      <w:r w:rsidRPr="00AB1B6D">
        <w:rPr>
          <w:lang w:eastAsia="ar-SA"/>
        </w:rPr>
        <w:t xml:space="preserve"> публикуются </w:t>
      </w:r>
      <w:r w:rsidR="00A5331D" w:rsidRPr="00AB1B6D">
        <w:rPr>
          <w:lang w:eastAsia="ar-SA"/>
        </w:rPr>
        <w:t>на Табло информации.</w:t>
      </w:r>
    </w:p>
    <w:p w14:paraId="4BFF676F" w14:textId="77777777" w:rsidR="00DD1FE0" w:rsidRPr="00AB1B6D" w:rsidRDefault="00DD1FE0" w:rsidP="00303F0C">
      <w:pPr>
        <w:numPr>
          <w:ilvl w:val="0"/>
          <w:numId w:val="17"/>
        </w:numPr>
        <w:suppressAutoHyphens/>
        <w:ind w:left="0" w:firstLine="0"/>
        <w:jc w:val="both"/>
        <w:rPr>
          <w:lang w:eastAsia="ar-SA"/>
        </w:rPr>
      </w:pPr>
      <w:r w:rsidRPr="00AB1B6D">
        <w:rPr>
          <w:lang w:eastAsia="ar-SA"/>
        </w:rPr>
        <w:t>По завершени</w:t>
      </w:r>
      <w:r w:rsidR="009C1ADD" w:rsidRPr="00AB1B6D">
        <w:rPr>
          <w:lang w:eastAsia="ar-SA"/>
        </w:rPr>
        <w:t>и</w:t>
      </w:r>
      <w:r w:rsidRPr="00AB1B6D">
        <w:rPr>
          <w:lang w:eastAsia="ar-SA"/>
        </w:rPr>
        <w:t xml:space="preserve"> всех заездов в соответствии с Программой </w:t>
      </w:r>
      <w:r w:rsidR="00454192" w:rsidRPr="00AB1B6D">
        <w:rPr>
          <w:lang w:eastAsia="ar-SA"/>
        </w:rPr>
        <w:t>ралли-спринта</w:t>
      </w:r>
      <w:r w:rsidRPr="00AB1B6D">
        <w:rPr>
          <w:lang w:eastAsia="ar-SA"/>
        </w:rPr>
        <w:t xml:space="preserve"> публикуются итоговые протоколы соревнования для всех зачетных классов, и проводится награждение победителей и призеров.</w:t>
      </w:r>
    </w:p>
    <w:p w14:paraId="202FE0B9" w14:textId="77777777" w:rsidR="004947FF" w:rsidRPr="00AB1B6D" w:rsidRDefault="004947FF" w:rsidP="00DF7F8D">
      <w:pPr>
        <w:keepNext/>
        <w:numPr>
          <w:ilvl w:val="0"/>
          <w:numId w:val="39"/>
        </w:numPr>
        <w:suppressAutoHyphens/>
        <w:spacing w:before="120"/>
        <w:ind w:left="0" w:firstLine="425"/>
        <w:jc w:val="both"/>
        <w:rPr>
          <w:b/>
          <w:bCs/>
          <w:lang w:eastAsia="ar-SA"/>
        </w:rPr>
      </w:pPr>
      <w:r w:rsidRPr="00AB1B6D">
        <w:rPr>
          <w:b/>
          <w:bCs/>
          <w:lang w:eastAsia="ar-SA"/>
        </w:rPr>
        <w:lastRenderedPageBreak/>
        <w:t xml:space="preserve">Классификации </w:t>
      </w:r>
    </w:p>
    <w:p w14:paraId="67CCD30D" w14:textId="7463151D" w:rsidR="00E942BB" w:rsidRPr="00AB1B6D" w:rsidRDefault="00E942BB" w:rsidP="00303F0C">
      <w:pPr>
        <w:numPr>
          <w:ilvl w:val="0"/>
          <w:numId w:val="32"/>
        </w:numPr>
        <w:suppressAutoHyphens/>
        <w:ind w:left="0" w:firstLine="0"/>
        <w:jc w:val="both"/>
        <w:rPr>
          <w:lang w:eastAsia="ar-SA"/>
        </w:rPr>
      </w:pPr>
      <w:r w:rsidRPr="00AB1B6D">
        <w:rPr>
          <w:lang w:eastAsia="ar-SA"/>
        </w:rPr>
        <w:t xml:space="preserve">Классификация в </w:t>
      </w:r>
      <w:r w:rsidR="00454192" w:rsidRPr="00AB1B6D">
        <w:rPr>
          <w:lang w:eastAsia="ar-SA"/>
        </w:rPr>
        <w:t>ралли-спринте</w:t>
      </w:r>
      <w:r w:rsidRPr="00AB1B6D">
        <w:rPr>
          <w:lang w:eastAsia="ar-SA"/>
        </w:rPr>
        <w:t xml:space="preserve"> осуществляется для Первых в каждом зачетном классе. </w:t>
      </w:r>
      <w:r w:rsidR="005B4BA6" w:rsidRPr="00AB1B6D">
        <w:rPr>
          <w:lang w:eastAsia="ar-SA"/>
        </w:rPr>
        <w:t xml:space="preserve">Ралли-спринт </w:t>
      </w:r>
      <w:r w:rsidR="002F67B5">
        <w:rPr>
          <w:lang w:eastAsia="ar-SA"/>
        </w:rPr>
        <w:t>«</w:t>
      </w:r>
      <w:r w:rsidR="00460394">
        <w:rPr>
          <w:lang w:eastAsia="ar-SA"/>
        </w:rPr>
        <w:t>ЗОЛОТАЯ ОСЕНЬ</w:t>
      </w:r>
      <w:r w:rsidR="002F67B5">
        <w:rPr>
          <w:lang w:eastAsia="ar-SA"/>
        </w:rPr>
        <w:t xml:space="preserve">» </w:t>
      </w:r>
      <w:r w:rsidRPr="00AB1B6D">
        <w:rPr>
          <w:lang w:eastAsia="ar-SA"/>
        </w:rPr>
        <w:t>в зачетном классе считается состоявшимся, если в нём стартовало не менее 6-ти Экипажей.</w:t>
      </w:r>
      <w:r w:rsidR="00454192" w:rsidRPr="00AB1B6D">
        <w:rPr>
          <w:lang w:eastAsia="ar-SA"/>
        </w:rPr>
        <w:t xml:space="preserve"> </w:t>
      </w:r>
      <w:r w:rsidRPr="00AB1B6D">
        <w:rPr>
          <w:lang w:eastAsia="ar-SA"/>
        </w:rPr>
        <w:t xml:space="preserve">Стартовавшим считается Экипаж, </w:t>
      </w:r>
      <w:r w:rsidR="007005FD">
        <w:rPr>
          <w:lang w:eastAsia="ar-SA"/>
        </w:rPr>
        <w:t>принявший старт на СУ-1.</w:t>
      </w:r>
    </w:p>
    <w:p w14:paraId="37C97C41" w14:textId="41EC8724" w:rsidR="00B37D52" w:rsidRDefault="004E33AB" w:rsidP="00303F0C">
      <w:pPr>
        <w:numPr>
          <w:ilvl w:val="0"/>
          <w:numId w:val="32"/>
        </w:numPr>
        <w:suppressAutoHyphens/>
        <w:ind w:left="0" w:firstLine="0"/>
        <w:jc w:val="both"/>
        <w:rPr>
          <w:lang w:eastAsia="ar-SA"/>
        </w:rPr>
      </w:pPr>
      <w:r w:rsidRPr="00AB1B6D">
        <w:rPr>
          <w:lang w:eastAsia="ar-SA"/>
        </w:rPr>
        <w:t xml:space="preserve">По результатам </w:t>
      </w:r>
      <w:r w:rsidR="00EF0456" w:rsidRPr="00AB1B6D">
        <w:rPr>
          <w:lang w:eastAsia="ar-SA"/>
        </w:rPr>
        <w:t xml:space="preserve">ралли-спринта </w:t>
      </w:r>
      <w:r w:rsidRPr="00AB1B6D">
        <w:rPr>
          <w:lang w:eastAsia="ar-SA"/>
        </w:rPr>
        <w:t xml:space="preserve">каждому </w:t>
      </w:r>
      <w:r w:rsidR="00E200BE" w:rsidRPr="00AB1B6D">
        <w:rPr>
          <w:lang w:eastAsia="ar-SA"/>
        </w:rPr>
        <w:t>Первому Пилоту</w:t>
      </w:r>
      <w:r w:rsidR="00443CE4">
        <w:rPr>
          <w:lang w:eastAsia="ar-SA"/>
        </w:rPr>
        <w:t xml:space="preserve"> за</w:t>
      </w:r>
      <w:r w:rsidR="00E200BE" w:rsidRPr="00AB1B6D">
        <w:rPr>
          <w:lang w:eastAsia="ar-SA"/>
        </w:rPr>
        <w:t xml:space="preserve"> </w:t>
      </w:r>
      <w:r w:rsidR="00231A7E" w:rsidRPr="00AB1B6D">
        <w:rPr>
          <w:lang w:eastAsia="ar-SA"/>
        </w:rPr>
        <w:t xml:space="preserve">результативное выполнение </w:t>
      </w:r>
      <w:r w:rsidR="0030586E" w:rsidRPr="00AB1B6D">
        <w:rPr>
          <w:lang w:eastAsia="ar-SA"/>
        </w:rPr>
        <w:t>зачетного</w:t>
      </w:r>
      <w:r w:rsidR="00231A7E" w:rsidRPr="00AB1B6D">
        <w:rPr>
          <w:lang w:eastAsia="ar-SA"/>
        </w:rPr>
        <w:t xml:space="preserve"> заезда</w:t>
      </w:r>
      <w:r w:rsidR="002612C7" w:rsidRPr="00AB1B6D">
        <w:rPr>
          <w:lang w:eastAsia="ar-SA"/>
        </w:rPr>
        <w:t>,</w:t>
      </w:r>
      <w:r w:rsidR="00231A7E" w:rsidRPr="00AB1B6D">
        <w:rPr>
          <w:lang w:eastAsia="ar-SA"/>
        </w:rPr>
        <w:t xml:space="preserve"> начисляются зачетные </w:t>
      </w:r>
      <w:r w:rsidR="002612C7" w:rsidRPr="00AB1B6D">
        <w:rPr>
          <w:lang w:eastAsia="ar-SA"/>
        </w:rPr>
        <w:t>очки в соответствии с ТАБЛИЦЕЙ ДЛЯ НАЧИСЛЕНИЯ ОЧКОВ (опубликована в действующем Положении о межрегиональных и всероссийских официальных спортивных соревнованиях по автомобильному спорту</w:t>
      </w:r>
      <w:r w:rsidR="008C0900" w:rsidRPr="00AB1B6D">
        <w:rPr>
          <w:lang w:eastAsia="ar-SA"/>
        </w:rPr>
        <w:t>)</w:t>
      </w:r>
      <w:r w:rsidR="002612C7" w:rsidRPr="00AB1B6D">
        <w:rPr>
          <w:lang w:eastAsia="ar-SA"/>
        </w:rPr>
        <w:t>.</w:t>
      </w:r>
    </w:p>
    <w:p w14:paraId="47B09DFB" w14:textId="77777777" w:rsidR="0031798C" w:rsidRDefault="0031798C" w:rsidP="0031798C">
      <w:pPr>
        <w:suppressAutoHyphens/>
        <w:jc w:val="both"/>
        <w:rPr>
          <w:lang w:eastAsia="ar-SA"/>
        </w:rPr>
      </w:pPr>
    </w:p>
    <w:p w14:paraId="5DA99440" w14:textId="77777777" w:rsidR="002A38E1" w:rsidRDefault="002A38E1" w:rsidP="0031798C">
      <w:pPr>
        <w:numPr>
          <w:ilvl w:val="0"/>
          <w:numId w:val="39"/>
        </w:numPr>
        <w:suppressAutoHyphens/>
        <w:jc w:val="both"/>
        <w:rPr>
          <w:b/>
          <w:bCs/>
        </w:rPr>
      </w:pPr>
      <w:r w:rsidRPr="002A38E1">
        <w:rPr>
          <w:b/>
          <w:bCs/>
        </w:rPr>
        <w:t>Награждение и призы</w:t>
      </w:r>
    </w:p>
    <w:p w14:paraId="4DA954EF" w14:textId="77777777" w:rsidR="002A38E1" w:rsidRDefault="002A38E1" w:rsidP="00923E94">
      <w:pPr>
        <w:numPr>
          <w:ilvl w:val="1"/>
          <w:numId w:val="39"/>
        </w:numPr>
        <w:suppressAutoHyphens/>
        <w:ind w:left="644"/>
        <w:jc w:val="both"/>
        <w:rPr>
          <w:lang w:eastAsia="ar-SA"/>
        </w:rPr>
      </w:pPr>
      <w:r w:rsidRPr="00AB1B6D">
        <w:rPr>
          <w:lang w:eastAsia="ar-SA"/>
        </w:rPr>
        <w:t>Процедура награждения проводится в соответствии с программой соревнования. Присутствие Экипажей, подлежащих награждению, ОБЯЗАТЕЛЬНО.</w:t>
      </w:r>
    </w:p>
    <w:p w14:paraId="742C2E10" w14:textId="77777777" w:rsidR="002A38E1" w:rsidRDefault="002A38E1" w:rsidP="00923E94">
      <w:pPr>
        <w:numPr>
          <w:ilvl w:val="1"/>
          <w:numId w:val="39"/>
        </w:numPr>
        <w:suppressAutoHyphens/>
        <w:ind w:left="644"/>
        <w:jc w:val="both"/>
        <w:rPr>
          <w:lang w:eastAsia="ar-SA"/>
        </w:rPr>
      </w:pPr>
      <w:r>
        <w:t>Если по требованиям территориального органа Роспотребнадзора невозможно проведение процедуры подиума с вручением призов и наград, их получение по итогам соревнования проводится бесконтактно.</w:t>
      </w:r>
    </w:p>
    <w:p w14:paraId="5DF00276" w14:textId="77777777" w:rsidR="002A38E1" w:rsidRDefault="002A38E1" w:rsidP="00923E94">
      <w:pPr>
        <w:numPr>
          <w:ilvl w:val="1"/>
          <w:numId w:val="39"/>
        </w:numPr>
        <w:suppressAutoHyphens/>
        <w:ind w:left="644"/>
        <w:jc w:val="both"/>
        <w:rPr>
          <w:lang w:eastAsia="ar-SA"/>
        </w:rPr>
      </w:pPr>
      <w:r w:rsidRPr="00AB1B6D">
        <w:rPr>
          <w:lang w:eastAsia="ar-SA"/>
        </w:rPr>
        <w:t>Призовыми в зачетном классе являются 1, 2 и 3 места.</w:t>
      </w:r>
    </w:p>
    <w:p w14:paraId="5B9B6360" w14:textId="77777777" w:rsidR="002A38E1" w:rsidRDefault="002A38E1" w:rsidP="0031798C">
      <w:pPr>
        <w:numPr>
          <w:ilvl w:val="1"/>
          <w:numId w:val="39"/>
        </w:numPr>
        <w:suppressAutoHyphens/>
        <w:ind w:left="644"/>
        <w:jc w:val="both"/>
        <w:rPr>
          <w:lang w:eastAsia="ar-SA"/>
        </w:rPr>
      </w:pPr>
      <w:r w:rsidRPr="00AB1B6D">
        <w:rPr>
          <w:lang w:eastAsia="ar-SA"/>
        </w:rPr>
        <w:t>Победители награждаются Кубками.</w:t>
      </w:r>
    </w:p>
    <w:p w14:paraId="73403309" w14:textId="77777777" w:rsidR="002A38E1" w:rsidRDefault="002A38E1" w:rsidP="0031798C">
      <w:pPr>
        <w:numPr>
          <w:ilvl w:val="1"/>
          <w:numId w:val="39"/>
        </w:numPr>
        <w:suppressAutoHyphens/>
        <w:ind w:left="644"/>
        <w:jc w:val="both"/>
        <w:rPr>
          <w:lang w:eastAsia="ar-SA"/>
        </w:rPr>
      </w:pPr>
      <w:r w:rsidRPr="00AB1B6D">
        <w:rPr>
          <w:lang w:eastAsia="ar-SA"/>
        </w:rPr>
        <w:t>Медалями и Дипломами награждаются Экипажи, занявшие 1, 2 и 3 места в зачетных классах.</w:t>
      </w:r>
    </w:p>
    <w:p w14:paraId="00F2E652" w14:textId="77777777" w:rsidR="002A38E1" w:rsidRDefault="002A38E1" w:rsidP="0031798C">
      <w:pPr>
        <w:numPr>
          <w:ilvl w:val="1"/>
          <w:numId w:val="39"/>
        </w:numPr>
        <w:suppressAutoHyphens/>
        <w:ind w:left="644"/>
        <w:jc w:val="both"/>
        <w:rPr>
          <w:lang w:eastAsia="ar-SA"/>
        </w:rPr>
      </w:pPr>
      <w:r w:rsidRPr="00AB1B6D">
        <w:rPr>
          <w:lang w:eastAsia="ar-SA"/>
        </w:rPr>
        <w:t>Организатор оставляет за собой право вручения дополнительных призов по дополнительным номинациям.</w:t>
      </w:r>
    </w:p>
    <w:p w14:paraId="017A899F" w14:textId="77777777" w:rsidR="002A38E1" w:rsidRPr="00AB1B6D" w:rsidRDefault="002A38E1" w:rsidP="0031798C">
      <w:pPr>
        <w:numPr>
          <w:ilvl w:val="1"/>
          <w:numId w:val="39"/>
        </w:numPr>
        <w:suppressAutoHyphens/>
        <w:ind w:left="644"/>
        <w:jc w:val="both"/>
        <w:rPr>
          <w:lang w:eastAsia="ar-SA"/>
        </w:rPr>
      </w:pPr>
      <w:r w:rsidRPr="00AB1B6D">
        <w:rPr>
          <w:lang w:eastAsia="ar-SA"/>
        </w:rPr>
        <w:t>Любое физическое или юридическое лицо вправе по согласованию с Организатором учредить и обеспечить призами дополнительные призовые номинации</w:t>
      </w:r>
    </w:p>
    <w:p w14:paraId="54FE4438" w14:textId="77777777" w:rsidR="0051327F" w:rsidRPr="00AB1B6D" w:rsidRDefault="0051327F" w:rsidP="00DF7F8D">
      <w:pPr>
        <w:keepNext/>
        <w:numPr>
          <w:ilvl w:val="0"/>
          <w:numId w:val="39"/>
        </w:numPr>
        <w:suppressAutoHyphens/>
        <w:spacing w:before="120"/>
        <w:ind w:left="0" w:firstLine="425"/>
        <w:jc w:val="both"/>
        <w:rPr>
          <w:b/>
        </w:rPr>
      </w:pPr>
      <w:r w:rsidRPr="00AB1B6D">
        <w:rPr>
          <w:b/>
        </w:rPr>
        <w:t>Безопасность.</w:t>
      </w:r>
      <w:r w:rsidR="00352DB4" w:rsidRPr="00AB1B6D">
        <w:rPr>
          <w:b/>
        </w:rPr>
        <w:t xml:space="preserve"> Эвакуация.</w:t>
      </w:r>
    </w:p>
    <w:p w14:paraId="398C0B2B" w14:textId="77777777" w:rsidR="002439B5" w:rsidRPr="00AB1B6D" w:rsidRDefault="002439B5" w:rsidP="00303F0C">
      <w:pPr>
        <w:numPr>
          <w:ilvl w:val="0"/>
          <w:numId w:val="33"/>
        </w:numPr>
        <w:suppressAutoHyphens/>
        <w:ind w:left="0" w:firstLine="0"/>
        <w:jc w:val="both"/>
        <w:rPr>
          <w:lang w:eastAsia="ar-SA"/>
        </w:rPr>
      </w:pPr>
      <w:r w:rsidRPr="00AB1B6D">
        <w:rPr>
          <w:lang w:eastAsia="ar-SA"/>
        </w:rPr>
        <w:t xml:space="preserve">Перед проведением соревнования Организатор </w:t>
      </w:r>
      <w:r w:rsidR="00685692" w:rsidRPr="00AB1B6D">
        <w:rPr>
          <w:lang w:eastAsia="ar-SA"/>
        </w:rPr>
        <w:t>выпускает</w:t>
      </w:r>
      <w:r w:rsidRPr="00AB1B6D">
        <w:rPr>
          <w:lang w:eastAsia="ar-SA"/>
        </w:rPr>
        <w:t xml:space="preserve"> План безопасности.</w:t>
      </w:r>
    </w:p>
    <w:p w14:paraId="4C9554A6" w14:textId="77777777" w:rsidR="0051327F" w:rsidRPr="00AB1B6D" w:rsidRDefault="0051327F" w:rsidP="00303F0C">
      <w:pPr>
        <w:numPr>
          <w:ilvl w:val="0"/>
          <w:numId w:val="33"/>
        </w:numPr>
        <w:suppressAutoHyphens/>
        <w:ind w:left="0" w:firstLine="0"/>
        <w:jc w:val="both"/>
        <w:rPr>
          <w:b/>
          <w:lang w:eastAsia="ar-SA"/>
        </w:rPr>
      </w:pPr>
      <w:r w:rsidRPr="00AB1B6D">
        <w:rPr>
          <w:b/>
          <w:lang w:eastAsia="ar-SA"/>
        </w:rPr>
        <w:t xml:space="preserve">Нарушения требований </w:t>
      </w:r>
      <w:r w:rsidR="00BF364D" w:rsidRPr="00AB1B6D">
        <w:rPr>
          <w:b/>
          <w:lang w:eastAsia="ar-SA"/>
        </w:rPr>
        <w:t xml:space="preserve">данного </w:t>
      </w:r>
      <w:r w:rsidRPr="00AB1B6D">
        <w:rPr>
          <w:b/>
          <w:lang w:eastAsia="ar-SA"/>
        </w:rPr>
        <w:t>пункта пенализируется, как на</w:t>
      </w:r>
      <w:r w:rsidR="00C34183" w:rsidRPr="00AB1B6D">
        <w:rPr>
          <w:b/>
          <w:lang w:eastAsia="ar-SA"/>
        </w:rPr>
        <w:t>рушение требований безопасности:</w:t>
      </w:r>
    </w:p>
    <w:p w14:paraId="17DD50F4" w14:textId="77777777" w:rsidR="0051327F" w:rsidRPr="00AB1B6D" w:rsidRDefault="0051327F" w:rsidP="00303F0C">
      <w:pPr>
        <w:numPr>
          <w:ilvl w:val="0"/>
          <w:numId w:val="20"/>
        </w:numPr>
        <w:spacing w:line="240" w:lineRule="exact"/>
        <w:ind w:left="714" w:hanging="357"/>
        <w:jc w:val="both"/>
      </w:pPr>
      <w:r w:rsidRPr="00AB1B6D">
        <w:t xml:space="preserve">При движении по </w:t>
      </w:r>
      <w:r w:rsidR="00186E3E" w:rsidRPr="00AB1B6D">
        <w:t>Дистанции</w:t>
      </w:r>
      <w:r w:rsidRPr="00AB1B6D">
        <w:t xml:space="preserve"> </w:t>
      </w:r>
      <w:r w:rsidR="00580592" w:rsidRPr="00AB1B6D">
        <w:t>Пилот</w:t>
      </w:r>
      <w:r w:rsidR="006616B9" w:rsidRPr="00AB1B6D">
        <w:t>ы</w:t>
      </w:r>
      <w:r w:rsidRPr="00AB1B6D">
        <w:t xml:space="preserve"> должны быть пристегнуты ремнями безопасности. На каждом спортсмене должен быть застегнутый шлем. Автомобиль </w:t>
      </w:r>
      <w:r w:rsidR="00BF364D" w:rsidRPr="00AB1B6D">
        <w:t xml:space="preserve">двигается </w:t>
      </w:r>
      <w:r w:rsidRPr="00AB1B6D">
        <w:t>с включенным ближним светом фар. Ответственность за выполнение этих требований целиком возлагается на участников.</w:t>
      </w:r>
    </w:p>
    <w:p w14:paraId="207762A8" w14:textId="77777777" w:rsidR="0051327F" w:rsidRPr="00AB1B6D" w:rsidRDefault="0051327F" w:rsidP="00303F0C">
      <w:pPr>
        <w:numPr>
          <w:ilvl w:val="0"/>
          <w:numId w:val="20"/>
        </w:numPr>
        <w:spacing w:line="240" w:lineRule="exact"/>
        <w:ind w:left="714" w:hanging="357"/>
        <w:jc w:val="both"/>
      </w:pPr>
      <w:r w:rsidRPr="00AB1B6D">
        <w:t xml:space="preserve">На территории, </w:t>
      </w:r>
      <w:r w:rsidR="00BF364D" w:rsidRPr="00AB1B6D">
        <w:t xml:space="preserve">прилегающей </w:t>
      </w:r>
      <w:r w:rsidRPr="00AB1B6D">
        <w:t xml:space="preserve">к </w:t>
      </w:r>
      <w:r w:rsidR="00186E3E" w:rsidRPr="00AB1B6D">
        <w:t>Дистанции</w:t>
      </w:r>
      <w:r w:rsidRPr="00AB1B6D">
        <w:t xml:space="preserve"> соревнований, действует </w:t>
      </w:r>
      <w:r w:rsidR="00BF364D" w:rsidRPr="00AB1B6D">
        <w:t xml:space="preserve">ограниченный </w:t>
      </w:r>
      <w:r w:rsidRPr="00AB1B6D">
        <w:t>режим</w:t>
      </w:r>
      <w:r w:rsidR="00BF364D" w:rsidRPr="00AB1B6D">
        <w:t xml:space="preserve"> движения</w:t>
      </w:r>
      <w:r w:rsidRPr="00AB1B6D">
        <w:t>. Скорость не должна превышать</w:t>
      </w:r>
      <w:r w:rsidR="006616B9" w:rsidRPr="00AB1B6D">
        <w:t xml:space="preserve"> </w:t>
      </w:r>
      <w:r w:rsidRPr="00AB1B6D">
        <w:t>10 км/ч. Участникам категорически запрещается перемещение</w:t>
      </w:r>
      <w:r w:rsidR="0018784F" w:rsidRPr="00AB1B6D">
        <w:t xml:space="preserve"> на автомобилях, за исключением </w:t>
      </w:r>
      <w:r w:rsidRPr="00AB1B6D">
        <w:t xml:space="preserve">прибытия в </w:t>
      </w:r>
      <w:r w:rsidR="00987249" w:rsidRPr="00AB1B6D">
        <w:t xml:space="preserve">зону заправки, </w:t>
      </w:r>
      <w:r w:rsidRPr="00AB1B6D">
        <w:t>предстартовую зону или при постановке</w:t>
      </w:r>
      <w:r w:rsidR="00BF364D" w:rsidRPr="00AB1B6D">
        <w:t xml:space="preserve"> автомобиля Экипажа</w:t>
      </w:r>
      <w:r w:rsidRPr="00AB1B6D">
        <w:t xml:space="preserve"> </w:t>
      </w:r>
      <w:r w:rsidR="00BF364D" w:rsidRPr="00AB1B6D">
        <w:t xml:space="preserve">в Парк сервиса </w:t>
      </w:r>
      <w:r w:rsidRPr="00AB1B6D">
        <w:t>после финиша</w:t>
      </w:r>
      <w:r w:rsidR="00BF364D" w:rsidRPr="00AB1B6D">
        <w:t xml:space="preserve"> на СУ</w:t>
      </w:r>
      <w:r w:rsidRPr="00AB1B6D">
        <w:t>.</w:t>
      </w:r>
    </w:p>
    <w:p w14:paraId="1F107B7C" w14:textId="77777777" w:rsidR="0051327F" w:rsidRPr="00AB1B6D" w:rsidRDefault="0051327F" w:rsidP="00303F0C">
      <w:pPr>
        <w:numPr>
          <w:ilvl w:val="0"/>
          <w:numId w:val="20"/>
        </w:numPr>
        <w:spacing w:line="240" w:lineRule="exact"/>
        <w:ind w:left="714" w:hanging="357"/>
        <w:jc w:val="both"/>
      </w:pPr>
      <w:r w:rsidRPr="00AB1B6D">
        <w:t xml:space="preserve">Представителям участников запрещается находиться на </w:t>
      </w:r>
      <w:r w:rsidR="00186E3E" w:rsidRPr="00AB1B6D">
        <w:t>Дистанции</w:t>
      </w:r>
      <w:r w:rsidRPr="00AB1B6D">
        <w:t xml:space="preserve"> соревнования, а также в зонах старта и финиша.</w:t>
      </w:r>
    </w:p>
    <w:p w14:paraId="565DFD37" w14:textId="77777777" w:rsidR="0051327F" w:rsidRPr="00AB1B6D" w:rsidRDefault="0051327F" w:rsidP="00303F0C">
      <w:pPr>
        <w:numPr>
          <w:ilvl w:val="0"/>
          <w:numId w:val="20"/>
        </w:numPr>
        <w:spacing w:line="240" w:lineRule="exact"/>
        <w:ind w:left="714" w:hanging="357"/>
        <w:jc w:val="both"/>
      </w:pPr>
      <w:r w:rsidRPr="00AB1B6D">
        <w:t xml:space="preserve">На всем протяжении </w:t>
      </w:r>
      <w:r w:rsidR="00186E3E" w:rsidRPr="00AB1B6D">
        <w:t>Дистанции</w:t>
      </w:r>
      <w:r w:rsidRPr="00AB1B6D">
        <w:t xml:space="preserve"> запрещается открывать дверь без команды судьи за исключением случаев</w:t>
      </w:r>
      <w:r w:rsidR="00A418D8">
        <w:t>,</w:t>
      </w:r>
      <w:r w:rsidRPr="00AB1B6D">
        <w:t xml:space="preserve"> угрожающих безопасности.</w:t>
      </w:r>
    </w:p>
    <w:p w14:paraId="6EC81785" w14:textId="77777777" w:rsidR="003F211E" w:rsidRPr="00AB1B6D" w:rsidRDefault="0051327F" w:rsidP="00303F0C">
      <w:pPr>
        <w:numPr>
          <w:ilvl w:val="0"/>
          <w:numId w:val="33"/>
        </w:numPr>
        <w:suppressAutoHyphens/>
        <w:ind w:left="0" w:firstLine="0"/>
        <w:jc w:val="both"/>
        <w:rPr>
          <w:lang w:eastAsia="ar-SA"/>
        </w:rPr>
      </w:pPr>
      <w:r w:rsidRPr="00AB1B6D">
        <w:rPr>
          <w:lang w:eastAsia="ar-SA"/>
        </w:rPr>
        <w:t xml:space="preserve">Посторонняя помощь на </w:t>
      </w:r>
      <w:r w:rsidR="00186E3E" w:rsidRPr="00AB1B6D">
        <w:rPr>
          <w:lang w:eastAsia="ar-SA"/>
        </w:rPr>
        <w:t>Дистанции</w:t>
      </w:r>
      <w:r w:rsidRPr="00AB1B6D">
        <w:rPr>
          <w:lang w:eastAsia="ar-SA"/>
        </w:rPr>
        <w:t xml:space="preserve"> допускается только по решению Руководителя гонки</w:t>
      </w:r>
      <w:r w:rsidR="00257971">
        <w:rPr>
          <w:lang w:eastAsia="ar-SA"/>
        </w:rPr>
        <w:t>.</w:t>
      </w:r>
    </w:p>
    <w:p w14:paraId="0D3B42C7" w14:textId="77777777" w:rsidR="0051327F" w:rsidRPr="00AB1B6D" w:rsidRDefault="0051327F" w:rsidP="00303F0C">
      <w:pPr>
        <w:numPr>
          <w:ilvl w:val="0"/>
          <w:numId w:val="33"/>
        </w:numPr>
        <w:suppressAutoHyphens/>
        <w:ind w:left="0" w:firstLine="0"/>
        <w:jc w:val="both"/>
        <w:rPr>
          <w:lang w:eastAsia="ar-SA"/>
        </w:rPr>
      </w:pPr>
      <w:r w:rsidRPr="00AB1B6D">
        <w:rPr>
          <w:lang w:eastAsia="ar-SA"/>
        </w:rPr>
        <w:t xml:space="preserve">Руководитель гонки оставляет за собой право прекратить движение любого участника по </w:t>
      </w:r>
      <w:r w:rsidR="00186E3E" w:rsidRPr="00AB1B6D">
        <w:rPr>
          <w:lang w:eastAsia="ar-SA"/>
        </w:rPr>
        <w:t>Дистанции</w:t>
      </w:r>
      <w:r w:rsidRPr="00AB1B6D">
        <w:rPr>
          <w:lang w:eastAsia="ar-SA"/>
        </w:rPr>
        <w:t xml:space="preserve"> в любой момент, если сочтет это небезопасным для участника или зрителей.</w:t>
      </w:r>
      <w:r w:rsidR="00CE3C32" w:rsidRPr="00CE3C32">
        <w:t xml:space="preserve"> </w:t>
      </w:r>
      <w:r w:rsidR="00CE3C32" w:rsidRPr="00CE3C32">
        <w:rPr>
          <w:lang w:eastAsia="ar-SA"/>
        </w:rPr>
        <w:t>На это решение протест не принимается.</w:t>
      </w:r>
    </w:p>
    <w:p w14:paraId="357D90B4" w14:textId="77777777" w:rsidR="005B45E0" w:rsidRPr="00AB1B6D" w:rsidRDefault="005B45E0" w:rsidP="005B45E0">
      <w:pPr>
        <w:numPr>
          <w:ilvl w:val="0"/>
          <w:numId w:val="33"/>
        </w:numPr>
        <w:suppressAutoHyphens/>
        <w:ind w:left="0" w:firstLine="0"/>
        <w:jc w:val="both"/>
        <w:rPr>
          <w:lang w:eastAsia="ar-SA"/>
        </w:rPr>
      </w:pPr>
      <w:r w:rsidRPr="005B45E0">
        <w:rPr>
          <w:b/>
          <w:lang w:eastAsia="ar-SA"/>
        </w:rPr>
        <w:t xml:space="preserve">В случае необходимости остановки </w:t>
      </w:r>
      <w:r>
        <w:rPr>
          <w:b/>
          <w:lang w:eastAsia="ar-SA"/>
        </w:rPr>
        <w:t>ознакомления или гонки</w:t>
      </w:r>
      <w:r w:rsidRPr="005B45E0">
        <w:rPr>
          <w:b/>
          <w:lang w:eastAsia="ar-SA"/>
        </w:rPr>
        <w:t xml:space="preserve"> </w:t>
      </w:r>
      <w:r w:rsidRPr="00AB1B6D">
        <w:rPr>
          <w:lang w:eastAsia="ar-SA"/>
        </w:rPr>
        <w:t xml:space="preserve">по распоряжению Руководителя гонки </w:t>
      </w:r>
      <w:r w:rsidRPr="005B45E0">
        <w:rPr>
          <w:b/>
          <w:lang w:eastAsia="ar-SA"/>
        </w:rPr>
        <w:t>на всех судейских постах</w:t>
      </w:r>
      <w:r>
        <w:rPr>
          <w:b/>
          <w:lang w:eastAsia="ar-SA"/>
        </w:rPr>
        <w:t xml:space="preserve"> показыва</w:t>
      </w:r>
      <w:r w:rsidRPr="005B45E0">
        <w:rPr>
          <w:b/>
          <w:lang w:eastAsia="ar-SA"/>
        </w:rPr>
        <w:t>ются красны</w:t>
      </w:r>
      <w:r>
        <w:rPr>
          <w:b/>
          <w:lang w:eastAsia="ar-SA"/>
        </w:rPr>
        <w:t>е</w:t>
      </w:r>
      <w:r w:rsidRPr="005B45E0">
        <w:rPr>
          <w:b/>
          <w:lang w:eastAsia="ar-SA"/>
        </w:rPr>
        <w:t xml:space="preserve"> флаг</w:t>
      </w:r>
      <w:r>
        <w:rPr>
          <w:b/>
          <w:lang w:eastAsia="ar-SA"/>
        </w:rPr>
        <w:t xml:space="preserve">и. </w:t>
      </w:r>
      <w:r w:rsidRPr="00AB1B6D">
        <w:rPr>
          <w:lang w:eastAsia="ar-SA"/>
        </w:rPr>
        <w:t xml:space="preserve">Флаг может показывать только дорожный маршал, на котором есть отличительная одежда (специальный жилет). </w:t>
      </w:r>
    </w:p>
    <w:p w14:paraId="2D251D03" w14:textId="77777777" w:rsidR="00B75249" w:rsidRPr="00AB1B6D" w:rsidRDefault="009B66DA" w:rsidP="00B75249">
      <w:pPr>
        <w:numPr>
          <w:ilvl w:val="0"/>
          <w:numId w:val="33"/>
        </w:numPr>
        <w:suppressAutoHyphens/>
        <w:ind w:left="0" w:firstLine="0"/>
        <w:jc w:val="both"/>
        <w:rPr>
          <w:lang w:eastAsia="ar-SA"/>
        </w:rPr>
      </w:pPr>
      <w:r w:rsidRPr="00AB1B6D">
        <w:rPr>
          <w:lang w:eastAsia="ar-SA"/>
        </w:rPr>
        <w:t xml:space="preserve">При проезде мимо показанного </w:t>
      </w:r>
      <w:r w:rsidR="00B900A3" w:rsidRPr="00AB1B6D">
        <w:rPr>
          <w:b/>
          <w:lang w:eastAsia="ar-SA"/>
        </w:rPr>
        <w:t>красного</w:t>
      </w:r>
      <w:r w:rsidRPr="00AB1B6D">
        <w:rPr>
          <w:b/>
          <w:lang w:eastAsia="ar-SA"/>
        </w:rPr>
        <w:t xml:space="preserve"> флага</w:t>
      </w:r>
      <w:r w:rsidRPr="00AB1B6D">
        <w:rPr>
          <w:lang w:eastAsia="ar-SA"/>
        </w:rPr>
        <w:t xml:space="preserve"> Экипаж должен немедленно уменьшить скорость и далее следовать только в дорожном режиме.</w:t>
      </w:r>
      <w:r w:rsidR="005B45E0">
        <w:rPr>
          <w:lang w:eastAsia="ar-SA"/>
        </w:rPr>
        <w:t xml:space="preserve"> </w:t>
      </w:r>
      <w:r w:rsidRPr="00AB1B6D">
        <w:rPr>
          <w:lang w:eastAsia="ar-SA"/>
        </w:rPr>
        <w:t>К любому Экипажу, не исполнившему это требование, Спортивный Комиссар может применить наказание вплоть до исключения.</w:t>
      </w:r>
    </w:p>
    <w:p w14:paraId="03D6CAD8" w14:textId="77777777" w:rsidR="00B45897" w:rsidRPr="00AB1B6D" w:rsidRDefault="00B45897" w:rsidP="009B66DA">
      <w:pPr>
        <w:numPr>
          <w:ilvl w:val="0"/>
          <w:numId w:val="33"/>
        </w:numPr>
        <w:suppressAutoHyphens/>
        <w:ind w:left="0" w:firstLine="0"/>
        <w:jc w:val="both"/>
        <w:rPr>
          <w:lang w:eastAsia="ar-SA"/>
        </w:rPr>
      </w:pPr>
      <w:r w:rsidRPr="00AB1B6D">
        <w:rPr>
          <w:lang w:eastAsia="ar-SA"/>
        </w:rPr>
        <w:t>Эвакуация сошедшего автомобиля при отсутствии необходимости принятия неотложных мер обеспечения безопасности осуществляется после завершения СУ всеми Экипажами.</w:t>
      </w:r>
    </w:p>
    <w:p w14:paraId="62307045" w14:textId="77777777" w:rsidR="005B45E0" w:rsidRDefault="00B45897" w:rsidP="0076249F">
      <w:pPr>
        <w:numPr>
          <w:ilvl w:val="0"/>
          <w:numId w:val="33"/>
        </w:numPr>
        <w:suppressAutoHyphens/>
        <w:ind w:left="0" w:firstLine="0"/>
        <w:jc w:val="both"/>
        <w:rPr>
          <w:lang w:eastAsia="ar-SA"/>
        </w:rPr>
      </w:pPr>
      <w:r w:rsidRPr="00AB1B6D">
        <w:rPr>
          <w:lang w:eastAsia="ar-SA"/>
        </w:rPr>
        <w:t xml:space="preserve">Всем Экипажам, которые уже стартовали на этом СУ, но еще не миновали место аварии, не требующей экстренной медицинской помощи, на всех постах связи, предшествующих месту аварии, по распоряжению Руководителя гонки показываются </w:t>
      </w:r>
      <w:r w:rsidRPr="005B45E0">
        <w:rPr>
          <w:b/>
          <w:lang w:eastAsia="ar-SA"/>
        </w:rPr>
        <w:t>желтые</w:t>
      </w:r>
      <w:r w:rsidRPr="00AB1B6D">
        <w:rPr>
          <w:lang w:eastAsia="ar-SA"/>
        </w:rPr>
        <w:t xml:space="preserve"> флаги. Флаг может показывать только дорожный маршал, на котором есть отличительная одежда (специальный жилет). </w:t>
      </w:r>
    </w:p>
    <w:p w14:paraId="775002EB" w14:textId="77777777" w:rsidR="00B45897" w:rsidRPr="009A6823" w:rsidRDefault="00B011B7" w:rsidP="0076249F">
      <w:pPr>
        <w:numPr>
          <w:ilvl w:val="0"/>
          <w:numId w:val="33"/>
        </w:numPr>
        <w:suppressAutoHyphens/>
        <w:ind w:left="0" w:firstLine="0"/>
        <w:jc w:val="both"/>
        <w:rPr>
          <w:lang w:eastAsia="ar-SA"/>
        </w:rPr>
      </w:pPr>
      <w:r w:rsidRPr="005B45E0">
        <w:rPr>
          <w:b/>
          <w:lang w:eastAsia="ar-SA"/>
        </w:rPr>
        <w:lastRenderedPageBreak/>
        <w:t>Жёлтый флаг</w:t>
      </w:r>
      <w:r w:rsidRPr="00AB1B6D">
        <w:rPr>
          <w:lang w:eastAsia="ar-SA"/>
        </w:rPr>
        <w:t xml:space="preserve"> для Экипажей носит информационный характер и предупреждает о </w:t>
      </w:r>
      <w:r w:rsidRPr="009A6823">
        <w:rPr>
          <w:lang w:eastAsia="ar-SA"/>
        </w:rPr>
        <w:t>необходимости принятия мер повышенного внимания и предосторожности при движении по участку Дистанции до того пункта связи, на котором отсутствует какая либо флаговая сигнализация.</w:t>
      </w:r>
    </w:p>
    <w:p w14:paraId="538CFB3D" w14:textId="77777777" w:rsidR="005B45E0" w:rsidRPr="009A6823" w:rsidRDefault="005B45E0" w:rsidP="00B45897">
      <w:pPr>
        <w:numPr>
          <w:ilvl w:val="0"/>
          <w:numId w:val="33"/>
        </w:numPr>
        <w:suppressAutoHyphens/>
        <w:ind w:left="0" w:firstLine="0"/>
        <w:jc w:val="both"/>
        <w:rPr>
          <w:lang w:eastAsia="ar-SA"/>
        </w:rPr>
      </w:pPr>
      <w:r w:rsidRPr="009A6823">
        <w:rPr>
          <w:lang w:eastAsia="ar-SA"/>
        </w:rPr>
        <w:t>По распоряжению Руководителя гонки Экипаж</w:t>
      </w:r>
      <w:r w:rsidR="00082B5E" w:rsidRPr="009A6823">
        <w:rPr>
          <w:lang w:eastAsia="ar-SA"/>
        </w:rPr>
        <w:t xml:space="preserve">ам может быть </w:t>
      </w:r>
      <w:r w:rsidRPr="009A6823">
        <w:rPr>
          <w:lang w:eastAsia="ar-SA"/>
        </w:rPr>
        <w:t xml:space="preserve">дан </w:t>
      </w:r>
      <w:proofErr w:type="spellStart"/>
      <w:r w:rsidRPr="009A6823">
        <w:rPr>
          <w:lang w:eastAsia="ar-SA"/>
        </w:rPr>
        <w:t>перезаезд</w:t>
      </w:r>
      <w:proofErr w:type="spellEnd"/>
      <w:r w:rsidRPr="009A6823">
        <w:rPr>
          <w:lang w:eastAsia="ar-SA"/>
        </w:rPr>
        <w:t xml:space="preserve">.  </w:t>
      </w:r>
    </w:p>
    <w:p w14:paraId="628F3564" w14:textId="77777777" w:rsidR="0051327F" w:rsidRPr="00AB1B6D" w:rsidRDefault="0051327F" w:rsidP="00DF7F8D">
      <w:pPr>
        <w:keepNext/>
        <w:numPr>
          <w:ilvl w:val="0"/>
          <w:numId w:val="39"/>
        </w:numPr>
        <w:suppressAutoHyphens/>
        <w:spacing w:before="120"/>
        <w:ind w:left="0" w:firstLine="425"/>
        <w:jc w:val="both"/>
        <w:rPr>
          <w:rFonts w:ascii="Arial" w:hAnsi="Arial" w:cs="Arial"/>
          <w:b/>
          <w:bCs/>
          <w:sz w:val="22"/>
          <w:szCs w:val="22"/>
          <w:lang w:eastAsia="ar-SA"/>
        </w:rPr>
      </w:pPr>
      <w:r w:rsidRPr="00AB1B6D">
        <w:rPr>
          <w:b/>
        </w:rPr>
        <w:t xml:space="preserve">Судьи факта. </w:t>
      </w:r>
      <w:r w:rsidR="004947FF" w:rsidRPr="00AB1B6D">
        <w:rPr>
          <w:b/>
        </w:rPr>
        <w:t xml:space="preserve">Заключительные проверки. </w:t>
      </w:r>
      <w:r w:rsidRPr="00AB1B6D">
        <w:rPr>
          <w:b/>
        </w:rPr>
        <w:t>Заявления. Протесты.</w:t>
      </w:r>
    </w:p>
    <w:p w14:paraId="2B001C30" w14:textId="77777777" w:rsidR="004947FF" w:rsidRPr="00AB1B6D" w:rsidRDefault="004947FF" w:rsidP="00303F0C">
      <w:pPr>
        <w:numPr>
          <w:ilvl w:val="0"/>
          <w:numId w:val="34"/>
        </w:numPr>
        <w:suppressAutoHyphens/>
        <w:ind w:left="0" w:firstLine="0"/>
        <w:jc w:val="both"/>
        <w:rPr>
          <w:lang w:eastAsia="ar-SA"/>
        </w:rPr>
      </w:pPr>
      <w:r w:rsidRPr="00AB1B6D">
        <w:rPr>
          <w:lang w:eastAsia="ar-SA"/>
        </w:rPr>
        <w:t xml:space="preserve">Судьи на Дистанция являются судьями факта, протесты на их решения не принимаются. Список судей факта публикуется на </w:t>
      </w:r>
      <w:r w:rsidR="00EF0456" w:rsidRPr="00AB1B6D">
        <w:rPr>
          <w:lang w:eastAsia="ar-SA"/>
        </w:rPr>
        <w:t>Табло информации</w:t>
      </w:r>
      <w:r w:rsidRPr="00AB1B6D">
        <w:rPr>
          <w:lang w:eastAsia="ar-SA"/>
        </w:rPr>
        <w:t xml:space="preserve"> не позднее окончания Технической инспекции.</w:t>
      </w:r>
    </w:p>
    <w:p w14:paraId="3E4635A1" w14:textId="77777777" w:rsidR="0040348B" w:rsidRPr="00AB1B6D" w:rsidRDefault="0040348B" w:rsidP="00303F0C">
      <w:pPr>
        <w:numPr>
          <w:ilvl w:val="0"/>
          <w:numId w:val="34"/>
        </w:numPr>
        <w:suppressAutoHyphens/>
        <w:ind w:left="0" w:firstLine="0"/>
        <w:jc w:val="both"/>
        <w:rPr>
          <w:lang w:eastAsia="ar-SA"/>
        </w:rPr>
      </w:pPr>
      <w:r w:rsidRPr="00AB1B6D">
        <w:rPr>
          <w:lang w:eastAsia="ar-SA"/>
        </w:rPr>
        <w:t>Следующие автомобили могут подвергаться Заключительным проверкам после завершения всех зачетных заездов, но до публикации итоговых протоколов:</w:t>
      </w:r>
    </w:p>
    <w:p w14:paraId="26843350" w14:textId="77777777" w:rsidR="0040348B" w:rsidRPr="00AB1B6D" w:rsidRDefault="0040348B" w:rsidP="00303F0C">
      <w:pPr>
        <w:numPr>
          <w:ilvl w:val="0"/>
          <w:numId w:val="22"/>
        </w:numPr>
        <w:suppressAutoHyphens/>
        <w:spacing w:line="240" w:lineRule="exact"/>
        <w:ind w:left="641" w:hanging="357"/>
        <w:jc w:val="both"/>
        <w:rPr>
          <w:lang w:eastAsia="ar-SA"/>
        </w:rPr>
      </w:pPr>
      <w:r w:rsidRPr="00AB1B6D">
        <w:rPr>
          <w:lang w:eastAsia="ar-SA"/>
        </w:rPr>
        <w:t>автомобили, занявшие 1-3 места;</w:t>
      </w:r>
    </w:p>
    <w:p w14:paraId="38B14507" w14:textId="77777777" w:rsidR="0040348B" w:rsidRPr="00AB1B6D" w:rsidRDefault="0040348B" w:rsidP="00303F0C">
      <w:pPr>
        <w:numPr>
          <w:ilvl w:val="0"/>
          <w:numId w:val="22"/>
        </w:numPr>
        <w:suppressAutoHyphens/>
        <w:spacing w:line="240" w:lineRule="exact"/>
        <w:ind w:left="641" w:hanging="357"/>
        <w:jc w:val="both"/>
        <w:rPr>
          <w:lang w:eastAsia="ar-SA"/>
        </w:rPr>
      </w:pPr>
      <w:r w:rsidRPr="00AB1B6D">
        <w:rPr>
          <w:lang w:eastAsia="ar-SA"/>
        </w:rPr>
        <w:t>автомобили, в отношении которых поданы протесты на их несоответствие техническим требованиям;</w:t>
      </w:r>
    </w:p>
    <w:p w14:paraId="03B1E388" w14:textId="77777777" w:rsidR="0040348B" w:rsidRPr="00AB1B6D" w:rsidRDefault="0040348B" w:rsidP="00303F0C">
      <w:pPr>
        <w:numPr>
          <w:ilvl w:val="0"/>
          <w:numId w:val="22"/>
        </w:numPr>
        <w:suppressAutoHyphens/>
        <w:spacing w:line="240" w:lineRule="exact"/>
        <w:ind w:left="641" w:hanging="357"/>
        <w:jc w:val="both"/>
        <w:rPr>
          <w:lang w:eastAsia="ar-SA"/>
        </w:rPr>
      </w:pPr>
      <w:r w:rsidRPr="00AB1B6D">
        <w:rPr>
          <w:lang w:eastAsia="ar-SA"/>
        </w:rPr>
        <w:t>по решению Спортивного Комиссара – любые другие автомобили.</w:t>
      </w:r>
    </w:p>
    <w:p w14:paraId="5A727E8B" w14:textId="77777777" w:rsidR="004947FF" w:rsidRPr="00AB1B6D" w:rsidRDefault="004947FF" w:rsidP="00303F0C">
      <w:pPr>
        <w:numPr>
          <w:ilvl w:val="0"/>
          <w:numId w:val="34"/>
        </w:numPr>
        <w:suppressAutoHyphens/>
        <w:ind w:left="0" w:firstLine="0"/>
        <w:jc w:val="both"/>
        <w:rPr>
          <w:lang w:eastAsia="ar-SA"/>
        </w:rPr>
      </w:pPr>
      <w:r w:rsidRPr="00AB1B6D">
        <w:rPr>
          <w:lang w:eastAsia="ar-SA"/>
        </w:rPr>
        <w:t>Заключительные проверки могут включать в себя демонтаж и разбор отдельных узлов и агрегатов. Демонтаж и разбор агрегатов осуществляется силами Экипажа и/или механиков данного автомобиля, под наблюдением Технического Комиссара. При проведении заключительных проверок обязан присутствовать один из членов Экипажа.</w:t>
      </w:r>
    </w:p>
    <w:p w14:paraId="756D85CA" w14:textId="77777777" w:rsidR="0051327F" w:rsidRPr="00AB1B6D" w:rsidRDefault="0051327F" w:rsidP="00303F0C">
      <w:pPr>
        <w:numPr>
          <w:ilvl w:val="0"/>
          <w:numId w:val="34"/>
        </w:numPr>
        <w:suppressAutoHyphens/>
        <w:ind w:left="0" w:firstLine="0"/>
        <w:jc w:val="both"/>
        <w:rPr>
          <w:lang w:eastAsia="ar-SA"/>
        </w:rPr>
      </w:pPr>
      <w:r w:rsidRPr="00AB1B6D">
        <w:rPr>
          <w:lang w:eastAsia="ar-SA"/>
        </w:rPr>
        <w:t xml:space="preserve">Заявления, касающиеся уточнения результатов принимаются в течение 15 минут после финиша последнего участника </w:t>
      </w:r>
      <w:r w:rsidR="00CD2159" w:rsidRPr="00AB1B6D">
        <w:rPr>
          <w:lang w:eastAsia="ar-SA"/>
        </w:rPr>
        <w:t xml:space="preserve">на любом </w:t>
      </w:r>
      <w:r w:rsidR="00977605" w:rsidRPr="00AB1B6D">
        <w:rPr>
          <w:lang w:eastAsia="ar-SA"/>
        </w:rPr>
        <w:t>СУ</w:t>
      </w:r>
      <w:r w:rsidRPr="00AB1B6D">
        <w:rPr>
          <w:lang w:eastAsia="ar-SA"/>
        </w:rPr>
        <w:t xml:space="preserve">, или в течение 30 минут </w:t>
      </w:r>
      <w:r w:rsidR="00977605" w:rsidRPr="00AB1B6D">
        <w:rPr>
          <w:lang w:eastAsia="ar-SA"/>
        </w:rPr>
        <w:t xml:space="preserve">– </w:t>
      </w:r>
      <w:r w:rsidRPr="00AB1B6D">
        <w:rPr>
          <w:lang w:eastAsia="ar-SA"/>
        </w:rPr>
        <w:t xml:space="preserve">в отношении итогов всего </w:t>
      </w:r>
      <w:r w:rsidR="007A28F2" w:rsidRPr="00AB1B6D">
        <w:rPr>
          <w:lang w:eastAsia="ar-SA"/>
        </w:rPr>
        <w:t>ралли-спринта</w:t>
      </w:r>
      <w:r w:rsidR="00795FB1" w:rsidRPr="00AB1B6D">
        <w:rPr>
          <w:lang w:eastAsia="ar-SA"/>
        </w:rPr>
        <w:t>.</w:t>
      </w:r>
    </w:p>
    <w:p w14:paraId="05B29AC9" w14:textId="77777777" w:rsidR="00DD341F" w:rsidRPr="00AB1B6D" w:rsidRDefault="0051327F" w:rsidP="00303F0C">
      <w:pPr>
        <w:numPr>
          <w:ilvl w:val="0"/>
          <w:numId w:val="34"/>
        </w:numPr>
        <w:suppressAutoHyphens/>
        <w:ind w:left="0" w:firstLine="0"/>
        <w:jc w:val="both"/>
        <w:rPr>
          <w:lang w:eastAsia="ar-SA"/>
        </w:rPr>
      </w:pPr>
      <w:r w:rsidRPr="00AB1B6D">
        <w:rPr>
          <w:lang w:eastAsia="ar-SA"/>
        </w:rPr>
        <w:t>Протесты и заявления оформляются на СК или на Руководителя гонки и подаются в секретариат.</w:t>
      </w:r>
    </w:p>
    <w:p w14:paraId="2FE8C2FF" w14:textId="77777777" w:rsidR="004947FF" w:rsidRPr="00AB1B6D" w:rsidRDefault="004947FF" w:rsidP="00303F0C">
      <w:pPr>
        <w:numPr>
          <w:ilvl w:val="0"/>
          <w:numId w:val="34"/>
        </w:numPr>
        <w:suppressAutoHyphens/>
        <w:ind w:left="0" w:firstLine="0"/>
        <w:jc w:val="both"/>
        <w:rPr>
          <w:lang w:eastAsia="ar-SA"/>
        </w:rPr>
      </w:pPr>
      <w:r w:rsidRPr="00AB1B6D">
        <w:rPr>
          <w:lang w:eastAsia="ar-SA"/>
        </w:rPr>
        <w:t>Протесты и апелляции могут подаваться с соблюдением условий, установленных СК РАФ. Сумма базового залога при подаче протеста – 5 000 рублей.</w:t>
      </w:r>
    </w:p>
    <w:p w14:paraId="0F8D9066" w14:textId="77777777" w:rsidR="00C90C38" w:rsidRPr="00AB1B6D" w:rsidRDefault="00C90C38" w:rsidP="00DF7F8D">
      <w:pPr>
        <w:keepNext/>
        <w:numPr>
          <w:ilvl w:val="0"/>
          <w:numId w:val="39"/>
        </w:numPr>
        <w:suppressAutoHyphens/>
        <w:spacing w:before="120"/>
        <w:ind w:left="0" w:firstLine="425"/>
        <w:jc w:val="both"/>
        <w:rPr>
          <w:b/>
        </w:rPr>
      </w:pPr>
      <w:bookmarkStart w:id="6" w:name="_Toc17209435"/>
      <w:r w:rsidRPr="00AB1B6D">
        <w:rPr>
          <w:b/>
        </w:rPr>
        <w:t>Реклама</w:t>
      </w:r>
      <w:bookmarkEnd w:id="6"/>
    </w:p>
    <w:p w14:paraId="44E951C7" w14:textId="77777777" w:rsidR="00C90C38" w:rsidRPr="00AB1B6D" w:rsidRDefault="00C90C38" w:rsidP="00303F0C">
      <w:pPr>
        <w:numPr>
          <w:ilvl w:val="0"/>
          <w:numId w:val="35"/>
        </w:numPr>
        <w:suppressAutoHyphens/>
        <w:ind w:left="0" w:firstLine="0"/>
        <w:jc w:val="both"/>
        <w:rPr>
          <w:lang w:eastAsia="ar-SA"/>
        </w:rPr>
      </w:pPr>
      <w:r w:rsidRPr="00AB1B6D">
        <w:rPr>
          <w:lang w:eastAsia="ar-SA"/>
        </w:rPr>
        <w:t>Автомобили Экипажей (Заявителей) могут нести на себе любой вид рекламы при соблюдении условий, что эта реклама:</w:t>
      </w:r>
    </w:p>
    <w:p w14:paraId="45F30606" w14:textId="77777777" w:rsidR="00C90C38" w:rsidRPr="00AB1B6D" w:rsidRDefault="00C90C38" w:rsidP="00303F0C">
      <w:pPr>
        <w:numPr>
          <w:ilvl w:val="0"/>
          <w:numId w:val="28"/>
        </w:numPr>
        <w:suppressAutoHyphens/>
        <w:spacing w:line="240" w:lineRule="exact"/>
        <w:ind w:left="714" w:hanging="357"/>
        <w:jc w:val="both"/>
        <w:rPr>
          <w:lang w:eastAsia="ar-SA"/>
        </w:rPr>
      </w:pPr>
      <w:r w:rsidRPr="00AB1B6D">
        <w:rPr>
          <w:lang w:eastAsia="ar-SA"/>
        </w:rPr>
        <w:t>не противоречит законодательству Российской Федерации и регламентации РАФ,</w:t>
      </w:r>
    </w:p>
    <w:p w14:paraId="173B0001" w14:textId="77777777" w:rsidR="00C90C38" w:rsidRPr="00AB1B6D" w:rsidRDefault="00C90C38" w:rsidP="00303F0C">
      <w:pPr>
        <w:numPr>
          <w:ilvl w:val="0"/>
          <w:numId w:val="28"/>
        </w:numPr>
        <w:suppressAutoHyphens/>
        <w:spacing w:line="240" w:lineRule="exact"/>
        <w:ind w:left="714" w:hanging="357"/>
        <w:jc w:val="both"/>
        <w:rPr>
          <w:lang w:eastAsia="ar-SA"/>
        </w:rPr>
      </w:pPr>
      <w:r w:rsidRPr="00AB1B6D">
        <w:rPr>
          <w:lang w:eastAsia="ar-SA"/>
        </w:rPr>
        <w:t>не является политической и религиозной по сути,</w:t>
      </w:r>
    </w:p>
    <w:p w14:paraId="4D7BE873" w14:textId="77777777" w:rsidR="00C90C38" w:rsidRPr="00AB1B6D" w:rsidRDefault="00C90C38" w:rsidP="00303F0C">
      <w:pPr>
        <w:numPr>
          <w:ilvl w:val="0"/>
          <w:numId w:val="28"/>
        </w:numPr>
        <w:suppressAutoHyphens/>
        <w:spacing w:line="240" w:lineRule="exact"/>
        <w:ind w:left="714" w:hanging="357"/>
        <w:jc w:val="both"/>
        <w:rPr>
          <w:lang w:eastAsia="ar-SA"/>
        </w:rPr>
      </w:pPr>
      <w:r w:rsidRPr="00AB1B6D">
        <w:rPr>
          <w:lang w:eastAsia="ar-SA"/>
        </w:rPr>
        <w:t>не является оскорбительной,</w:t>
      </w:r>
    </w:p>
    <w:p w14:paraId="25916590" w14:textId="77777777" w:rsidR="00C90C38" w:rsidRPr="00AB1B6D" w:rsidRDefault="00C90C38" w:rsidP="00303F0C">
      <w:pPr>
        <w:numPr>
          <w:ilvl w:val="0"/>
          <w:numId w:val="28"/>
        </w:numPr>
        <w:suppressAutoHyphens/>
        <w:spacing w:line="240" w:lineRule="exact"/>
        <w:ind w:left="714" w:hanging="357"/>
        <w:jc w:val="both"/>
        <w:rPr>
          <w:lang w:eastAsia="ar-SA"/>
        </w:rPr>
      </w:pPr>
      <w:r w:rsidRPr="00AB1B6D">
        <w:rPr>
          <w:lang w:eastAsia="ar-SA"/>
        </w:rPr>
        <w:t>не занимает мест, зарезервированных для наклеек и стартовых номеров соревнования.</w:t>
      </w:r>
    </w:p>
    <w:p w14:paraId="55F1FA5C" w14:textId="77777777" w:rsidR="00C90C38" w:rsidRPr="00AB1B6D" w:rsidRDefault="00C90C38" w:rsidP="00303F0C">
      <w:pPr>
        <w:numPr>
          <w:ilvl w:val="0"/>
          <w:numId w:val="35"/>
        </w:numPr>
        <w:suppressAutoHyphens/>
        <w:ind w:left="0" w:firstLine="0"/>
        <w:jc w:val="both"/>
        <w:rPr>
          <w:lang w:eastAsia="ar-SA"/>
        </w:rPr>
      </w:pPr>
      <w:r w:rsidRPr="00AB1B6D">
        <w:rPr>
          <w:lang w:eastAsia="ar-SA"/>
        </w:rPr>
        <w:t>Места для рекламы, расположенные на ралли-плейтах, резервируются под рекламу Организатора.</w:t>
      </w:r>
      <w:r w:rsidR="00956610" w:rsidRPr="00AB1B6D">
        <w:rPr>
          <w:lang w:eastAsia="ar-SA"/>
        </w:rPr>
        <w:t xml:space="preserve"> </w:t>
      </w:r>
      <w:r w:rsidRPr="00AB1B6D">
        <w:rPr>
          <w:lang w:eastAsia="ar-SA"/>
        </w:rPr>
        <w:t>Такая реклама обязательна и Заявители не могут от неё отказаться.</w:t>
      </w:r>
    </w:p>
    <w:p w14:paraId="3F1E8C57" w14:textId="77777777" w:rsidR="00C90C38" w:rsidRPr="00AB1B6D" w:rsidRDefault="00C90C38" w:rsidP="00303F0C">
      <w:pPr>
        <w:numPr>
          <w:ilvl w:val="0"/>
          <w:numId w:val="35"/>
        </w:numPr>
        <w:suppressAutoHyphens/>
        <w:ind w:left="0" w:firstLine="0"/>
        <w:jc w:val="both"/>
        <w:rPr>
          <w:lang w:eastAsia="ar-SA"/>
        </w:rPr>
      </w:pPr>
      <w:r w:rsidRPr="00AB1B6D">
        <w:rPr>
          <w:lang w:eastAsia="ar-SA"/>
        </w:rPr>
        <w:t xml:space="preserve">Любая другая реклама, предложенная Организатором, может быть только необязательной. Отказ от неё влечет </w:t>
      </w:r>
      <w:r w:rsidR="008E514E">
        <w:rPr>
          <w:lang w:eastAsia="ar-SA"/>
        </w:rPr>
        <w:t>пенализацию</w:t>
      </w:r>
      <w:r w:rsidRPr="00AB1B6D">
        <w:rPr>
          <w:lang w:eastAsia="ar-SA"/>
        </w:rPr>
        <w:t xml:space="preserve"> в виде увеличения стартового взноса в два раза по отношению к стартовому взносу, установленному с необязательной рекламой. Отказ Заявителя от необязательной рекламы производителей автомобилей, шин, топлива или масел не может повлечь за собой никакой дополнительной платы.</w:t>
      </w:r>
    </w:p>
    <w:p w14:paraId="11FAB52F" w14:textId="77777777" w:rsidR="00C90C38" w:rsidRPr="00AB1B6D" w:rsidRDefault="00C90C38" w:rsidP="00303F0C">
      <w:pPr>
        <w:numPr>
          <w:ilvl w:val="0"/>
          <w:numId w:val="35"/>
        </w:numPr>
        <w:suppressAutoHyphens/>
        <w:ind w:left="0" w:firstLine="0"/>
        <w:jc w:val="both"/>
        <w:rPr>
          <w:lang w:eastAsia="ar-SA"/>
        </w:rPr>
      </w:pPr>
      <w:r w:rsidRPr="00AB1B6D">
        <w:rPr>
          <w:lang w:eastAsia="ar-SA"/>
        </w:rPr>
        <w:t>Экипажи (Заявители), принимающие необязательную рекламу Организатора должны зарезервировать места для неё.</w:t>
      </w:r>
    </w:p>
    <w:p w14:paraId="5A057BCD" w14:textId="77777777" w:rsidR="00C90C38" w:rsidRPr="00AB1B6D" w:rsidRDefault="00C90C38" w:rsidP="00303F0C">
      <w:pPr>
        <w:numPr>
          <w:ilvl w:val="0"/>
          <w:numId w:val="35"/>
        </w:numPr>
        <w:suppressAutoHyphens/>
        <w:ind w:left="0" w:firstLine="0"/>
        <w:jc w:val="both"/>
        <w:rPr>
          <w:lang w:eastAsia="ar-SA"/>
        </w:rPr>
      </w:pPr>
      <w:r w:rsidRPr="00AB1B6D">
        <w:rPr>
          <w:lang w:eastAsia="ar-SA"/>
        </w:rPr>
        <w:t xml:space="preserve">Рекомендованные места для размещения обязательной и необязательной рекламы приведены в ПРИЛОЖЕНИИ </w:t>
      </w:r>
      <w:r w:rsidR="00582AC9">
        <w:rPr>
          <w:lang w:eastAsia="ar-SA"/>
        </w:rPr>
        <w:t>5</w:t>
      </w:r>
      <w:r w:rsidRPr="00AB1B6D">
        <w:rPr>
          <w:lang w:eastAsia="ar-SA"/>
        </w:rPr>
        <w:t xml:space="preserve"> к настоящему Регламенту.</w:t>
      </w:r>
    </w:p>
    <w:p w14:paraId="1F6B5C5D" w14:textId="77777777" w:rsidR="00DD341F" w:rsidRPr="00AB1B6D" w:rsidRDefault="00DD341F" w:rsidP="00DF7F8D">
      <w:pPr>
        <w:keepNext/>
        <w:numPr>
          <w:ilvl w:val="0"/>
          <w:numId w:val="39"/>
        </w:numPr>
        <w:suppressAutoHyphens/>
        <w:spacing w:before="120"/>
        <w:ind w:left="0" w:firstLine="425"/>
        <w:jc w:val="both"/>
        <w:rPr>
          <w:b/>
        </w:rPr>
      </w:pPr>
      <w:r w:rsidRPr="00AB1B6D">
        <w:rPr>
          <w:b/>
        </w:rPr>
        <w:t xml:space="preserve">Толкования и изменения </w:t>
      </w:r>
      <w:r w:rsidR="005B6521" w:rsidRPr="00AB1B6D">
        <w:rPr>
          <w:b/>
        </w:rPr>
        <w:t>Р</w:t>
      </w:r>
      <w:r w:rsidRPr="00AB1B6D">
        <w:rPr>
          <w:b/>
        </w:rPr>
        <w:t>егламента.</w:t>
      </w:r>
    </w:p>
    <w:p w14:paraId="74C31D0B" w14:textId="77777777" w:rsidR="00DD341F" w:rsidRPr="00AB1B6D" w:rsidRDefault="00DD341F" w:rsidP="00303F0C">
      <w:pPr>
        <w:numPr>
          <w:ilvl w:val="0"/>
          <w:numId w:val="24"/>
        </w:numPr>
        <w:suppressAutoHyphens/>
        <w:ind w:left="0" w:firstLine="0"/>
        <w:jc w:val="both"/>
        <w:rPr>
          <w:lang w:eastAsia="ar-SA"/>
        </w:rPr>
      </w:pPr>
      <w:r w:rsidRPr="00AB1B6D">
        <w:rPr>
          <w:lang w:eastAsia="ar-SA"/>
        </w:rPr>
        <w:t>Правом толкования Регламента польз</w:t>
      </w:r>
      <w:r w:rsidR="005F7E0C" w:rsidRPr="00AB1B6D">
        <w:rPr>
          <w:lang w:eastAsia="ar-SA"/>
        </w:rPr>
        <w:t>уетс</w:t>
      </w:r>
      <w:r w:rsidRPr="00AB1B6D">
        <w:rPr>
          <w:lang w:eastAsia="ar-SA"/>
        </w:rPr>
        <w:t xml:space="preserve">я </w:t>
      </w:r>
      <w:r w:rsidR="005F7E0C" w:rsidRPr="00AB1B6D">
        <w:rPr>
          <w:lang w:eastAsia="ar-SA"/>
        </w:rPr>
        <w:t>только С</w:t>
      </w:r>
      <w:r w:rsidRPr="00AB1B6D">
        <w:rPr>
          <w:lang w:eastAsia="ar-SA"/>
        </w:rPr>
        <w:t>портивны</w:t>
      </w:r>
      <w:r w:rsidR="005F7E0C" w:rsidRPr="00AB1B6D">
        <w:rPr>
          <w:lang w:eastAsia="ar-SA"/>
        </w:rPr>
        <w:t>й</w:t>
      </w:r>
      <w:r w:rsidRPr="00AB1B6D">
        <w:rPr>
          <w:lang w:eastAsia="ar-SA"/>
        </w:rPr>
        <w:t xml:space="preserve"> комиссар. Он же име</w:t>
      </w:r>
      <w:r w:rsidR="005F7E0C" w:rsidRPr="00AB1B6D">
        <w:rPr>
          <w:lang w:eastAsia="ar-SA"/>
        </w:rPr>
        <w:t>е</w:t>
      </w:r>
      <w:r w:rsidRPr="00AB1B6D">
        <w:rPr>
          <w:lang w:eastAsia="ar-SA"/>
        </w:rPr>
        <w:t>т право вносить изменения, вызванные форс-мажорными обстоятельствами или соображениями обеспечения безопасности.</w:t>
      </w:r>
    </w:p>
    <w:p w14:paraId="7C3E3736" w14:textId="77777777" w:rsidR="00DD341F" w:rsidRPr="00AB1B6D" w:rsidRDefault="00DD341F" w:rsidP="00303F0C">
      <w:pPr>
        <w:numPr>
          <w:ilvl w:val="0"/>
          <w:numId w:val="24"/>
        </w:numPr>
        <w:suppressAutoHyphens/>
        <w:ind w:left="0" w:firstLine="0"/>
        <w:jc w:val="both"/>
        <w:rPr>
          <w:lang w:eastAsia="ar-SA"/>
        </w:rPr>
      </w:pPr>
      <w:r w:rsidRPr="00AB1B6D">
        <w:rPr>
          <w:lang w:eastAsia="ar-SA"/>
        </w:rPr>
        <w:t xml:space="preserve">Все изменения к </w:t>
      </w:r>
      <w:r w:rsidR="005B6521" w:rsidRPr="00AB1B6D">
        <w:rPr>
          <w:lang w:eastAsia="ar-SA"/>
        </w:rPr>
        <w:t>Р</w:t>
      </w:r>
      <w:r w:rsidRPr="00AB1B6D">
        <w:rPr>
          <w:lang w:eastAsia="ar-SA"/>
        </w:rPr>
        <w:t xml:space="preserve">егламенту доводятся до участников путем публикации </w:t>
      </w:r>
      <w:r w:rsidR="00977AEB" w:rsidRPr="00AB1B6D">
        <w:rPr>
          <w:lang w:eastAsia="ar-SA"/>
        </w:rPr>
        <w:t>Бюлл</w:t>
      </w:r>
      <w:r w:rsidR="0079681D" w:rsidRPr="00AB1B6D">
        <w:rPr>
          <w:lang w:eastAsia="ar-SA"/>
        </w:rPr>
        <w:t>етен</w:t>
      </w:r>
      <w:r w:rsidR="007C7788" w:rsidRPr="00AB1B6D">
        <w:rPr>
          <w:lang w:eastAsia="ar-SA"/>
        </w:rPr>
        <w:t>ей</w:t>
      </w:r>
      <w:r w:rsidR="0079681D" w:rsidRPr="00AB1B6D">
        <w:rPr>
          <w:lang w:eastAsia="ar-SA"/>
        </w:rPr>
        <w:t xml:space="preserve"> </w:t>
      </w:r>
      <w:r w:rsidRPr="00AB1B6D">
        <w:rPr>
          <w:lang w:eastAsia="ar-SA"/>
        </w:rPr>
        <w:t xml:space="preserve">на официальном </w:t>
      </w:r>
      <w:r w:rsidR="004D77A9" w:rsidRPr="00AB1B6D">
        <w:rPr>
          <w:lang w:eastAsia="ar-SA"/>
        </w:rPr>
        <w:t>Т</w:t>
      </w:r>
      <w:r w:rsidRPr="00AB1B6D">
        <w:rPr>
          <w:lang w:eastAsia="ar-SA"/>
        </w:rPr>
        <w:t xml:space="preserve">абло информации или под </w:t>
      </w:r>
      <w:r w:rsidR="00C77059" w:rsidRPr="00AB1B6D">
        <w:rPr>
          <w:lang w:eastAsia="ar-SA"/>
        </w:rPr>
        <w:t>подпись</w:t>
      </w:r>
      <w:r w:rsidRPr="00AB1B6D">
        <w:rPr>
          <w:lang w:eastAsia="ar-SA"/>
        </w:rPr>
        <w:t xml:space="preserve"> через Офицера по связям с участниками.</w:t>
      </w:r>
    </w:p>
    <w:p w14:paraId="79D91B82" w14:textId="77777777" w:rsidR="001939D8" w:rsidRPr="00AB1B6D" w:rsidRDefault="00FB3B3C" w:rsidP="00FB3B3C">
      <w:pPr>
        <w:keepNext/>
        <w:suppressAutoHyphens/>
        <w:spacing w:before="120"/>
        <w:ind w:left="425"/>
        <w:jc w:val="both"/>
        <w:rPr>
          <w:b/>
          <w:sz w:val="26"/>
          <w:szCs w:val="26"/>
        </w:rPr>
      </w:pPr>
      <w:r w:rsidRPr="00AB1B6D">
        <w:rPr>
          <w:lang w:eastAsia="ar-SA"/>
        </w:rPr>
        <w:t xml:space="preserve"> </w:t>
      </w:r>
      <w:r w:rsidR="008F3517" w:rsidRPr="00AB1B6D">
        <w:rPr>
          <w:lang w:eastAsia="ar-SA"/>
        </w:rPr>
        <w:br w:type="page"/>
      </w:r>
    </w:p>
    <w:p w14:paraId="19014509" w14:textId="719FF48C" w:rsidR="00F7519E" w:rsidRPr="00AB1B6D" w:rsidRDefault="00443CE4" w:rsidP="00F7519E">
      <w:pPr>
        <w:keepNext/>
        <w:suppressAutoHyphens/>
        <w:spacing w:before="120"/>
        <w:ind w:left="425"/>
        <w:jc w:val="center"/>
        <w:rPr>
          <w:b/>
          <w:bCs/>
          <w:lang w:eastAsia="ar-SA"/>
        </w:rPr>
      </w:pPr>
      <w:r>
        <w:rPr>
          <w:b/>
          <w:bCs/>
          <w:noProof/>
          <w:lang w:eastAsia="ar-SA"/>
        </w:rPr>
        <w:lastRenderedPageBreak/>
        <mc:AlternateContent>
          <mc:Choice Requires="wps">
            <w:drawing>
              <wp:anchor distT="0" distB="0" distL="114300" distR="114300" simplePos="0" relativeHeight="251658240" behindDoc="0" locked="0" layoutInCell="1" allowOverlap="1" wp14:anchorId="5DBF7A03" wp14:editId="46B38FC9">
                <wp:simplePos x="0" y="0"/>
                <wp:positionH relativeFrom="column">
                  <wp:posOffset>4977130</wp:posOffset>
                </wp:positionH>
                <wp:positionV relativeFrom="paragraph">
                  <wp:posOffset>-175260</wp:posOffset>
                </wp:positionV>
                <wp:extent cx="1674495" cy="281305"/>
                <wp:effectExtent l="0" t="0" r="3810" b="4445"/>
                <wp:wrapNone/>
                <wp:docPr id="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7B815" w14:textId="77777777" w:rsidR="00147CDB" w:rsidRDefault="00147CDB" w:rsidP="00FF47E4">
                            <w:pPr>
                              <w:pStyle w:val="af2"/>
                              <w:jc w:val="center"/>
                            </w:pPr>
                            <w:r>
                              <w:rPr>
                                <w:rFonts w:ascii="Times New Roman" w:hAnsi="Times New Roman"/>
                                <w:b/>
                                <w:sz w:val="26"/>
                                <w:szCs w:val="26"/>
                              </w:rPr>
                              <w:t>ПРИЛОЖЕНИЕ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BF7A03" id="Text Box 62" o:spid="_x0000_s1029" type="#_x0000_t202" style="position:absolute;left:0;text-align:left;margin-left:391.9pt;margin-top:-13.8pt;width:131.85pt;height:22.1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" filled="f" stroked="f">
                <v:textbox style="mso-fit-shape-to-text:t">
                  <w:txbxContent>
                    <w:p w14:paraId="7D47B815" w14:textId="77777777" w:rsidR="00147CDB" w:rsidRDefault="00147CDB" w:rsidP="00FF47E4">
                      <w:pPr>
                        <w:pStyle w:val="af2"/>
                        <w:jc w:val="center"/>
                      </w:pPr>
                      <w:r>
                        <w:rPr>
                          <w:rFonts w:ascii="Times New Roman" w:hAnsi="Times New Roman"/>
                          <w:b/>
                          <w:sz w:val="26"/>
                          <w:szCs w:val="26"/>
                        </w:rPr>
                        <w:t>ПРИЛОЖЕНИЕ 1</w:t>
                      </w:r>
                    </w:p>
                  </w:txbxContent>
                </v:textbox>
              </v:shape>
            </w:pict>
          </mc:Fallback>
        </mc:AlternateContent>
      </w:r>
    </w:p>
    <w:p w14:paraId="60C23904" w14:textId="77777777" w:rsidR="0097051C" w:rsidRPr="00AB1B6D" w:rsidRDefault="0097051C" w:rsidP="00F7519E">
      <w:pPr>
        <w:keepNext/>
        <w:suppressAutoHyphens/>
        <w:spacing w:before="120"/>
        <w:ind w:left="425"/>
        <w:jc w:val="center"/>
        <w:rPr>
          <w:b/>
          <w:bCs/>
          <w:lang w:eastAsia="ar-SA"/>
        </w:rPr>
      </w:pPr>
      <w:r w:rsidRPr="00AB1B6D">
        <w:rPr>
          <w:b/>
          <w:bCs/>
          <w:lang w:eastAsia="ar-SA"/>
        </w:rPr>
        <w:t>Технические требования к автомобилям зачетных классов</w:t>
      </w:r>
    </w:p>
    <w:p w14:paraId="16124AFD" w14:textId="77777777" w:rsidR="0097051C" w:rsidRPr="00AB1B6D" w:rsidRDefault="0097051C" w:rsidP="00F7519E">
      <w:pPr>
        <w:keepNext/>
        <w:suppressAutoHyphens/>
        <w:spacing w:after="120"/>
        <w:ind w:left="425"/>
        <w:jc w:val="center"/>
        <w:rPr>
          <w:b/>
          <w:bCs/>
          <w:lang w:eastAsia="ar-SA"/>
        </w:rPr>
      </w:pPr>
      <w:r w:rsidRPr="00AB1B6D">
        <w:rPr>
          <w:b/>
          <w:bCs/>
          <w:lang w:eastAsia="ar-SA"/>
        </w:rPr>
        <w:t>р</w:t>
      </w:r>
      <w:r w:rsidRPr="00AB1B6D">
        <w:rPr>
          <w:b/>
          <w:lang w:eastAsia="ar-SA"/>
        </w:rPr>
        <w:t>алли-спринт «1400»,</w:t>
      </w:r>
      <w:r w:rsidRPr="00AB1B6D">
        <w:rPr>
          <w:b/>
          <w:bCs/>
          <w:lang w:eastAsia="ar-SA"/>
        </w:rPr>
        <w:t xml:space="preserve"> «1600» и «2000».</w:t>
      </w:r>
    </w:p>
    <w:p w14:paraId="56D37B0A" w14:textId="77777777" w:rsidR="0097051C" w:rsidRPr="005304FC" w:rsidRDefault="0097051C" w:rsidP="00303F0C">
      <w:pPr>
        <w:numPr>
          <w:ilvl w:val="0"/>
          <w:numId w:val="27"/>
        </w:numPr>
        <w:suppressAutoHyphens/>
        <w:ind w:left="0" w:firstLine="0"/>
        <w:jc w:val="both"/>
        <w:rPr>
          <w:lang w:eastAsia="ar-SA"/>
        </w:rPr>
      </w:pPr>
      <w:r w:rsidRPr="00AB1B6D">
        <w:rPr>
          <w:b/>
          <w:lang w:eastAsia="ar-SA"/>
        </w:rPr>
        <w:t>Общие требования</w:t>
      </w:r>
      <w:r w:rsidRPr="00AB1B6D">
        <w:rPr>
          <w:lang w:eastAsia="ar-SA"/>
        </w:rPr>
        <w:t>: В зачетные классы ралли-спринт «1400», «1600» и «2000» допускаются серийные легковые автомобили с закрытым кузовом кроме с</w:t>
      </w:r>
      <w:r w:rsidRPr="00AB1B6D">
        <w:t>портивных автомобилей серийного заводского изготовления (GTi, RS, WRX, Evo и т. п.),</w:t>
      </w:r>
      <w:r w:rsidRPr="00AB1B6D">
        <w:rPr>
          <w:lang w:eastAsia="ar-SA"/>
        </w:rPr>
        <w:t xml:space="preserve"> имеющие государственную регистрацию</w:t>
      </w:r>
      <w:r w:rsidR="00CE3C32">
        <w:rPr>
          <w:lang w:eastAsia="ar-SA"/>
        </w:rPr>
        <w:t xml:space="preserve">. </w:t>
      </w:r>
      <w:r w:rsidRPr="00AB1B6D">
        <w:rPr>
          <w:lang w:eastAsia="ar-SA"/>
        </w:rPr>
        <w:t xml:space="preserve">Рабочий объем двигателя не ограничен. Разрешаются только те изменения в конструкции, которые имеют </w:t>
      </w:r>
      <w:r w:rsidRPr="005304FC">
        <w:rPr>
          <w:lang w:eastAsia="ar-SA"/>
        </w:rPr>
        <w:t>государственную сертификацию или одобрение производителя и/или описаны настоящими требованиями.</w:t>
      </w:r>
      <w:r w:rsidR="00C66E7B" w:rsidRPr="005304FC">
        <w:rPr>
          <w:lang w:eastAsia="ar-SA"/>
        </w:rPr>
        <w:t xml:space="preserve"> </w:t>
      </w:r>
      <w:r w:rsidR="00D11C63" w:rsidRPr="005304FC">
        <w:rPr>
          <w:lang w:eastAsia="ar-SA"/>
        </w:rPr>
        <w:t xml:space="preserve">Допускается оснащение автомобилей каркасами безопасности соответствующих требованиям ПРИЛОЖЕНИЯ 14 к </w:t>
      </w:r>
      <w:proofErr w:type="spellStart"/>
      <w:r w:rsidR="00D11C63" w:rsidRPr="005304FC">
        <w:rPr>
          <w:lang w:eastAsia="ar-SA"/>
        </w:rPr>
        <w:t>КиТТ</w:t>
      </w:r>
      <w:proofErr w:type="spellEnd"/>
      <w:r w:rsidR="00D11C63" w:rsidRPr="005304FC">
        <w:rPr>
          <w:lang w:eastAsia="ar-SA"/>
        </w:rPr>
        <w:t>.</w:t>
      </w:r>
    </w:p>
    <w:p w14:paraId="0A241224" w14:textId="77777777" w:rsidR="0097051C" w:rsidRPr="005304FC" w:rsidRDefault="0097051C" w:rsidP="00303F0C">
      <w:pPr>
        <w:numPr>
          <w:ilvl w:val="0"/>
          <w:numId w:val="27"/>
        </w:numPr>
        <w:suppressAutoHyphens/>
        <w:ind w:left="0" w:firstLine="0"/>
        <w:jc w:val="both"/>
        <w:rPr>
          <w:b/>
          <w:lang w:eastAsia="ar-SA"/>
        </w:rPr>
      </w:pPr>
      <w:r w:rsidRPr="005304FC">
        <w:rPr>
          <w:b/>
          <w:lang w:eastAsia="ar-SA"/>
        </w:rPr>
        <w:t>Двигатель.</w:t>
      </w:r>
    </w:p>
    <w:p w14:paraId="24D8AAF3" w14:textId="77777777" w:rsidR="0097051C" w:rsidRPr="005304FC" w:rsidRDefault="0097051C" w:rsidP="00303F0C">
      <w:pPr>
        <w:numPr>
          <w:ilvl w:val="0"/>
          <w:numId w:val="6"/>
        </w:numPr>
        <w:suppressAutoHyphens/>
        <w:jc w:val="both"/>
        <w:rPr>
          <w:lang w:eastAsia="ar-SA"/>
        </w:rPr>
      </w:pPr>
      <w:r w:rsidRPr="005304FC">
        <w:rPr>
          <w:lang w:eastAsia="ar-SA"/>
        </w:rPr>
        <w:t>Диаметр цилиндра и ход поршня не ограничены при сохранении оригинального блока цилиндров.</w:t>
      </w:r>
    </w:p>
    <w:p w14:paraId="2722E4C6" w14:textId="77777777" w:rsidR="0097051C" w:rsidRPr="00AB1B6D" w:rsidRDefault="0097051C" w:rsidP="00303F0C">
      <w:pPr>
        <w:numPr>
          <w:ilvl w:val="0"/>
          <w:numId w:val="6"/>
        </w:numPr>
        <w:suppressAutoHyphens/>
        <w:jc w:val="both"/>
        <w:rPr>
          <w:lang w:eastAsia="ar-SA"/>
        </w:rPr>
      </w:pPr>
      <w:r w:rsidRPr="00AB1B6D">
        <w:rPr>
          <w:lang w:eastAsia="ar-SA"/>
        </w:rPr>
        <w:t xml:space="preserve">Система питания </w:t>
      </w:r>
      <w:r w:rsidRPr="008106E0">
        <w:rPr>
          <w:lang w:eastAsia="ar-SA"/>
        </w:rPr>
        <w:t xml:space="preserve">– </w:t>
      </w:r>
      <w:r w:rsidR="00A4361D" w:rsidRPr="00A4361D">
        <w:rPr>
          <w:lang w:eastAsia="ar-SA"/>
        </w:rPr>
        <w:t xml:space="preserve">оригинальная </w:t>
      </w:r>
      <w:r w:rsidRPr="00AB1B6D">
        <w:rPr>
          <w:lang w:eastAsia="ar-SA"/>
        </w:rPr>
        <w:t>для данной модели двигателя. Детали системы питания свободные.</w:t>
      </w:r>
    </w:p>
    <w:p w14:paraId="00AF5820" w14:textId="77777777" w:rsidR="0097051C" w:rsidRPr="00AB1B6D" w:rsidRDefault="0097051C" w:rsidP="00303F0C">
      <w:pPr>
        <w:numPr>
          <w:ilvl w:val="0"/>
          <w:numId w:val="6"/>
        </w:numPr>
        <w:suppressAutoHyphens/>
        <w:jc w:val="both"/>
        <w:rPr>
          <w:lang w:eastAsia="ar-SA"/>
        </w:rPr>
      </w:pPr>
      <w:r w:rsidRPr="00AB1B6D">
        <w:rPr>
          <w:lang w:eastAsia="ar-SA"/>
        </w:rPr>
        <w:t>Запрещается применение системы питания более, чем с двумя дроссельными заслонками (если это не предусмотрено заводом-изготовителем).</w:t>
      </w:r>
    </w:p>
    <w:p w14:paraId="61D46F15" w14:textId="77777777" w:rsidR="0097051C" w:rsidRPr="00AB1B6D" w:rsidRDefault="0097051C" w:rsidP="00303F0C">
      <w:pPr>
        <w:numPr>
          <w:ilvl w:val="0"/>
          <w:numId w:val="6"/>
        </w:numPr>
        <w:suppressAutoHyphens/>
        <w:jc w:val="both"/>
        <w:rPr>
          <w:lang w:eastAsia="ar-SA"/>
        </w:rPr>
      </w:pPr>
      <w:r w:rsidRPr="00AB1B6D">
        <w:rPr>
          <w:lang w:eastAsia="ar-SA"/>
        </w:rPr>
        <w:t>Система выпуска свободная, имеющая не менее двух расширений (резонатор, катализатор или пламегаситель, глушитель).</w:t>
      </w:r>
    </w:p>
    <w:p w14:paraId="2DB65FF5" w14:textId="77777777" w:rsidR="0097051C" w:rsidRPr="00AB1B6D" w:rsidRDefault="0097051C" w:rsidP="00303F0C">
      <w:pPr>
        <w:numPr>
          <w:ilvl w:val="0"/>
          <w:numId w:val="6"/>
        </w:numPr>
        <w:suppressAutoHyphens/>
        <w:jc w:val="both"/>
        <w:rPr>
          <w:lang w:eastAsia="ar-SA"/>
        </w:rPr>
      </w:pPr>
      <w:r w:rsidRPr="00AB1B6D">
        <w:rPr>
          <w:lang w:eastAsia="ar-SA"/>
        </w:rPr>
        <w:t>Количество опор двигателя не ограничено при сохранении оригинального расположения и угла наклона двигателя.</w:t>
      </w:r>
    </w:p>
    <w:p w14:paraId="488C0B73" w14:textId="77777777" w:rsidR="0097051C" w:rsidRPr="00AB1B6D" w:rsidRDefault="0097051C" w:rsidP="00303F0C">
      <w:pPr>
        <w:numPr>
          <w:ilvl w:val="0"/>
          <w:numId w:val="6"/>
        </w:numPr>
        <w:suppressAutoHyphens/>
        <w:jc w:val="both"/>
        <w:rPr>
          <w:lang w:eastAsia="ar-SA"/>
        </w:rPr>
      </w:pPr>
      <w:r w:rsidRPr="00AB1B6D">
        <w:rPr>
          <w:lang w:eastAsia="ar-SA"/>
        </w:rPr>
        <w:t>Система охлаждения и ее элементы – свободные при сохранении принципа (жидкостное, воздушное) и места расположения радиатора.</w:t>
      </w:r>
    </w:p>
    <w:p w14:paraId="3FA025A0" w14:textId="77777777" w:rsidR="0097051C" w:rsidRPr="00AB1B6D" w:rsidRDefault="0097051C" w:rsidP="00303F0C">
      <w:pPr>
        <w:numPr>
          <w:ilvl w:val="0"/>
          <w:numId w:val="6"/>
        </w:numPr>
        <w:suppressAutoHyphens/>
        <w:jc w:val="both"/>
        <w:rPr>
          <w:lang w:eastAsia="ar-SA"/>
        </w:rPr>
      </w:pPr>
      <w:r w:rsidRPr="00AB1B6D">
        <w:rPr>
          <w:lang w:eastAsia="ar-SA"/>
        </w:rPr>
        <w:t>Головка блока цилиндров оригинальная для данной модели двигателя.</w:t>
      </w:r>
    </w:p>
    <w:p w14:paraId="7DD045B6" w14:textId="77777777" w:rsidR="0097051C" w:rsidRPr="00AB1B6D" w:rsidRDefault="0097051C" w:rsidP="00303F0C">
      <w:pPr>
        <w:numPr>
          <w:ilvl w:val="0"/>
          <w:numId w:val="6"/>
        </w:numPr>
        <w:suppressAutoHyphens/>
        <w:jc w:val="both"/>
        <w:rPr>
          <w:lang w:eastAsia="ar-SA"/>
        </w:rPr>
      </w:pPr>
      <w:r w:rsidRPr="00AB1B6D">
        <w:rPr>
          <w:lang w:eastAsia="ar-SA"/>
        </w:rPr>
        <w:t>Система зажигания свободная.</w:t>
      </w:r>
    </w:p>
    <w:p w14:paraId="3A0F481C" w14:textId="77777777" w:rsidR="0097051C" w:rsidRPr="004F79C8" w:rsidRDefault="0097051C" w:rsidP="00303F0C">
      <w:pPr>
        <w:numPr>
          <w:ilvl w:val="0"/>
          <w:numId w:val="27"/>
        </w:numPr>
        <w:suppressAutoHyphens/>
        <w:spacing w:before="120"/>
        <w:ind w:left="0" w:firstLine="0"/>
        <w:jc w:val="both"/>
        <w:rPr>
          <w:b/>
          <w:bCs/>
          <w:lang w:eastAsia="ar-SA"/>
        </w:rPr>
      </w:pPr>
      <w:r w:rsidRPr="00AB1B6D">
        <w:rPr>
          <w:b/>
          <w:lang w:eastAsia="ar-SA"/>
        </w:rPr>
        <w:t>Трансмиссия.</w:t>
      </w:r>
    </w:p>
    <w:p w14:paraId="774E30B6" w14:textId="77777777" w:rsidR="004F79C8" w:rsidRDefault="004F79C8" w:rsidP="00303F0C">
      <w:pPr>
        <w:numPr>
          <w:ilvl w:val="0"/>
          <w:numId w:val="7"/>
        </w:numPr>
        <w:suppressAutoHyphens/>
        <w:jc w:val="both"/>
        <w:rPr>
          <w:lang w:eastAsia="ar-SA"/>
        </w:rPr>
      </w:pPr>
      <w:r>
        <w:rPr>
          <w:lang w:eastAsia="ar-SA"/>
        </w:rPr>
        <w:t>Р</w:t>
      </w:r>
      <w:r w:rsidRPr="004F79C8">
        <w:rPr>
          <w:lang w:eastAsia="ar-SA"/>
        </w:rPr>
        <w:t>азрешаются механические коробки передач с поисковой схемой переключения (Н-типа), а</w:t>
      </w:r>
      <w:r>
        <w:rPr>
          <w:lang w:eastAsia="ar-SA"/>
        </w:rPr>
        <w:t>в</w:t>
      </w:r>
      <w:r w:rsidRPr="004F79C8">
        <w:rPr>
          <w:lang w:eastAsia="ar-SA"/>
        </w:rPr>
        <w:t>томатические коробки, использующие гидротрансформатор, а также коробки типа DSG.</w:t>
      </w:r>
    </w:p>
    <w:p w14:paraId="0DAFAE75" w14:textId="77777777" w:rsidR="0097051C" w:rsidRPr="00AB1B6D" w:rsidRDefault="0097051C" w:rsidP="00303F0C">
      <w:pPr>
        <w:numPr>
          <w:ilvl w:val="0"/>
          <w:numId w:val="7"/>
        </w:numPr>
        <w:suppressAutoHyphens/>
        <w:jc w:val="both"/>
        <w:rPr>
          <w:lang w:eastAsia="ar-SA"/>
        </w:rPr>
      </w:pPr>
      <w:r w:rsidRPr="00AB1B6D">
        <w:rPr>
          <w:lang w:eastAsia="ar-SA"/>
        </w:rPr>
        <w:t>Передаточные числа КПП и главной передачи не ограничены при сохранении оригинального корпуса.</w:t>
      </w:r>
    </w:p>
    <w:p w14:paraId="27C46731" w14:textId="77777777" w:rsidR="0097051C" w:rsidRPr="00AB1B6D" w:rsidRDefault="0097051C" w:rsidP="00303F0C">
      <w:pPr>
        <w:numPr>
          <w:ilvl w:val="0"/>
          <w:numId w:val="7"/>
        </w:numPr>
        <w:suppressAutoHyphens/>
        <w:jc w:val="both"/>
        <w:rPr>
          <w:lang w:eastAsia="ar-SA"/>
        </w:rPr>
      </w:pPr>
      <w:r w:rsidRPr="00AB1B6D">
        <w:rPr>
          <w:lang w:eastAsia="ar-SA"/>
        </w:rPr>
        <w:t>Полуоси, карданные и приводные валы и их шарниры свободные.</w:t>
      </w:r>
    </w:p>
    <w:p w14:paraId="34B78E7B" w14:textId="77777777" w:rsidR="001D3F9E" w:rsidRPr="00AB1B6D" w:rsidRDefault="001D3F9E" w:rsidP="00303F0C">
      <w:pPr>
        <w:numPr>
          <w:ilvl w:val="0"/>
          <w:numId w:val="7"/>
        </w:numPr>
        <w:suppressAutoHyphens/>
        <w:jc w:val="both"/>
        <w:rPr>
          <w:lang w:eastAsia="ar-SA"/>
        </w:rPr>
      </w:pPr>
      <w:r w:rsidRPr="00AB1B6D">
        <w:rPr>
          <w:lang w:eastAsia="ar-SA"/>
        </w:rPr>
        <w:t>Разрешается применение блокиров</w:t>
      </w:r>
      <w:r w:rsidR="00C66E7B" w:rsidRPr="00AB1B6D">
        <w:rPr>
          <w:lang w:eastAsia="ar-SA"/>
        </w:rPr>
        <w:t>ок</w:t>
      </w:r>
      <w:r w:rsidRPr="00AB1B6D">
        <w:rPr>
          <w:lang w:eastAsia="ar-SA"/>
        </w:rPr>
        <w:t xml:space="preserve"> дифференциалов.</w:t>
      </w:r>
    </w:p>
    <w:p w14:paraId="00E1C9B2" w14:textId="77777777" w:rsidR="0097051C" w:rsidRPr="00AB1B6D" w:rsidRDefault="0097051C" w:rsidP="00303F0C">
      <w:pPr>
        <w:numPr>
          <w:ilvl w:val="0"/>
          <w:numId w:val="27"/>
        </w:numPr>
        <w:suppressAutoHyphens/>
        <w:spacing w:before="120"/>
        <w:ind w:left="0" w:firstLine="0"/>
        <w:jc w:val="both"/>
        <w:rPr>
          <w:b/>
          <w:lang w:eastAsia="ar-SA"/>
        </w:rPr>
      </w:pPr>
      <w:r w:rsidRPr="00AB1B6D">
        <w:rPr>
          <w:b/>
          <w:lang w:eastAsia="ar-SA"/>
        </w:rPr>
        <w:t>Тормоза и рулевое управление.</w:t>
      </w:r>
    </w:p>
    <w:p w14:paraId="7103704D" w14:textId="77777777" w:rsidR="0097051C" w:rsidRPr="00AB1B6D" w:rsidRDefault="0097051C" w:rsidP="00303F0C">
      <w:pPr>
        <w:numPr>
          <w:ilvl w:val="0"/>
          <w:numId w:val="8"/>
        </w:numPr>
        <w:suppressAutoHyphens/>
        <w:jc w:val="both"/>
        <w:rPr>
          <w:lang w:eastAsia="ar-SA"/>
        </w:rPr>
      </w:pPr>
      <w:r w:rsidRPr="00AB1B6D">
        <w:rPr>
          <w:lang w:eastAsia="ar-SA"/>
        </w:rPr>
        <w:t>Разрешается применение серийно производимых деталей и узлов, отвечающих требованиям безопасности.</w:t>
      </w:r>
    </w:p>
    <w:p w14:paraId="2BF8347C" w14:textId="77777777" w:rsidR="0097051C" w:rsidRPr="00AB1B6D" w:rsidRDefault="0097051C" w:rsidP="00303F0C">
      <w:pPr>
        <w:numPr>
          <w:ilvl w:val="0"/>
          <w:numId w:val="27"/>
        </w:numPr>
        <w:suppressAutoHyphens/>
        <w:spacing w:before="120"/>
        <w:ind w:left="0" w:firstLine="0"/>
        <w:jc w:val="both"/>
        <w:rPr>
          <w:b/>
          <w:lang w:eastAsia="ar-SA"/>
        </w:rPr>
      </w:pPr>
      <w:r w:rsidRPr="00AB1B6D">
        <w:rPr>
          <w:b/>
          <w:lang w:eastAsia="ar-SA"/>
        </w:rPr>
        <w:t>Подвеска.</w:t>
      </w:r>
    </w:p>
    <w:p w14:paraId="6C023776" w14:textId="77777777" w:rsidR="00712D55" w:rsidRPr="00AB1B6D" w:rsidRDefault="0097051C" w:rsidP="00303F0C">
      <w:pPr>
        <w:numPr>
          <w:ilvl w:val="0"/>
          <w:numId w:val="9"/>
        </w:numPr>
        <w:suppressAutoHyphens/>
        <w:jc w:val="both"/>
        <w:rPr>
          <w:lang w:eastAsia="ar-SA"/>
        </w:rPr>
      </w:pPr>
      <w:r w:rsidRPr="00AB1B6D">
        <w:rPr>
          <w:lang w:eastAsia="ar-SA"/>
        </w:rPr>
        <w:t>Шарниры подвески, включая верхние опоры стоек типа «Мак-Ферсон», свободные при сохранении оригинальных точек их установки. На автомобилях с передней подвеской типа Мак-Ферсон и продольными растяжками с передним креплением кронштейны растяжки не ограничиваются</w:t>
      </w:r>
      <w:r w:rsidR="00712D55" w:rsidRPr="00AB1B6D">
        <w:rPr>
          <w:lang w:eastAsia="ar-SA"/>
        </w:rPr>
        <w:t>.</w:t>
      </w:r>
      <w:r w:rsidRPr="00AB1B6D">
        <w:rPr>
          <w:lang w:eastAsia="ar-SA"/>
        </w:rPr>
        <w:t xml:space="preserve"> Амортизаторы, пружины, торсионы и рессоры – свободные. Разрешается установка дополнительных амортизаторов и кронштейнов их крепления. </w:t>
      </w:r>
      <w:r w:rsidR="00712D55" w:rsidRPr="00AB1B6D">
        <w:rPr>
          <w:lang w:eastAsia="ar-SA"/>
        </w:rPr>
        <w:t>Автомобили с неисправными амортизаторами не допускаются.</w:t>
      </w:r>
    </w:p>
    <w:p w14:paraId="2C168F79" w14:textId="77777777" w:rsidR="0097051C" w:rsidRPr="00AB1B6D" w:rsidRDefault="0097051C" w:rsidP="00303F0C">
      <w:pPr>
        <w:numPr>
          <w:ilvl w:val="0"/>
          <w:numId w:val="9"/>
        </w:numPr>
        <w:suppressAutoHyphens/>
        <w:jc w:val="both"/>
        <w:rPr>
          <w:lang w:eastAsia="ar-SA"/>
        </w:rPr>
      </w:pPr>
      <w:r w:rsidRPr="00AB1B6D">
        <w:rPr>
          <w:lang w:eastAsia="ar-SA"/>
        </w:rPr>
        <w:t>На автомобилях с приводом на заднюю ось и жесткой балкой заднего моста разрешается: установка дополнительных реактивных тяг задней подвески; замена тяги «Панара» на «параллелограмм Уатта» или А-образный рычаг.</w:t>
      </w:r>
    </w:p>
    <w:p w14:paraId="788AD41E" w14:textId="77777777" w:rsidR="00F7519E" w:rsidRPr="00AB1B6D" w:rsidRDefault="0097051C" w:rsidP="00303F0C">
      <w:pPr>
        <w:numPr>
          <w:ilvl w:val="0"/>
          <w:numId w:val="9"/>
        </w:numPr>
        <w:suppressAutoHyphens/>
        <w:jc w:val="both"/>
      </w:pPr>
      <w:r w:rsidRPr="00AB1B6D">
        <w:rPr>
          <w:lang w:eastAsia="ar-SA"/>
        </w:rPr>
        <w:t>Разрешается изменение, снятие оригинальных и установка дополнительных стабилизаторов поперечной устойчивости.</w:t>
      </w:r>
    </w:p>
    <w:p w14:paraId="00F887D3" w14:textId="77777777" w:rsidR="0097051C" w:rsidRPr="00AB1B6D" w:rsidRDefault="00F7519E" w:rsidP="00303F0C">
      <w:pPr>
        <w:numPr>
          <w:ilvl w:val="0"/>
          <w:numId w:val="27"/>
        </w:numPr>
        <w:suppressAutoHyphens/>
        <w:ind w:left="0" w:firstLine="0"/>
        <w:jc w:val="both"/>
        <w:rPr>
          <w:b/>
          <w:lang w:eastAsia="ar-SA"/>
        </w:rPr>
      </w:pPr>
      <w:r w:rsidRPr="00AB1B6D">
        <w:br w:type="page"/>
      </w:r>
      <w:r w:rsidR="0097051C" w:rsidRPr="00AB1B6D">
        <w:rPr>
          <w:b/>
          <w:lang w:eastAsia="ar-SA"/>
        </w:rPr>
        <w:lastRenderedPageBreak/>
        <w:t>Электрооборудование.</w:t>
      </w:r>
    </w:p>
    <w:p w14:paraId="597F661E" w14:textId="77777777" w:rsidR="0097051C" w:rsidRPr="00AB1B6D" w:rsidRDefault="0097051C" w:rsidP="00303F0C">
      <w:pPr>
        <w:numPr>
          <w:ilvl w:val="0"/>
          <w:numId w:val="10"/>
        </w:numPr>
        <w:suppressAutoHyphens/>
        <w:jc w:val="both"/>
        <w:rPr>
          <w:lang w:eastAsia="ar-SA"/>
        </w:rPr>
      </w:pPr>
      <w:r w:rsidRPr="00AB1B6D">
        <w:rPr>
          <w:lang w:eastAsia="ar-SA"/>
        </w:rPr>
        <w:t>Стартер, генератор, АКБ свободные при сохранении их месторасположения. АКБ и/или ее клеммы должны быть закрыты диэлектрическим материалом. Разрешается изменение оригинальных и установка дополнительных элементов электрооборудования.</w:t>
      </w:r>
    </w:p>
    <w:p w14:paraId="077D7D25" w14:textId="77777777" w:rsidR="0097051C" w:rsidRPr="00AB1B6D" w:rsidRDefault="0097051C" w:rsidP="00303F0C">
      <w:pPr>
        <w:numPr>
          <w:ilvl w:val="0"/>
          <w:numId w:val="10"/>
        </w:numPr>
        <w:suppressAutoHyphens/>
        <w:jc w:val="both"/>
        <w:rPr>
          <w:lang w:eastAsia="ar-SA"/>
        </w:rPr>
      </w:pPr>
      <w:r w:rsidRPr="00AB1B6D">
        <w:rPr>
          <w:lang w:eastAsia="ar-SA"/>
        </w:rPr>
        <w:t>Внешние световые приборы (основные и дополнительные) должны соответствовать действующим ПДД РФ.</w:t>
      </w:r>
    </w:p>
    <w:p w14:paraId="7436B720" w14:textId="77777777" w:rsidR="0097051C" w:rsidRPr="00AB1B6D" w:rsidRDefault="0097051C" w:rsidP="00303F0C">
      <w:pPr>
        <w:numPr>
          <w:ilvl w:val="0"/>
          <w:numId w:val="11"/>
        </w:numPr>
        <w:suppressAutoHyphens/>
        <w:spacing w:before="120"/>
        <w:jc w:val="both"/>
        <w:rPr>
          <w:lang w:eastAsia="ar-SA"/>
        </w:rPr>
      </w:pPr>
      <w:r w:rsidRPr="00AB1B6D">
        <w:rPr>
          <w:b/>
          <w:lang w:eastAsia="ar-SA"/>
        </w:rPr>
        <w:t>Трубопроводы.</w:t>
      </w:r>
      <w:r w:rsidR="00F7519E" w:rsidRPr="00AB1B6D">
        <w:rPr>
          <w:b/>
          <w:lang w:eastAsia="ar-SA"/>
        </w:rPr>
        <w:t xml:space="preserve"> </w:t>
      </w:r>
      <w:r w:rsidRPr="00AB1B6D">
        <w:rPr>
          <w:lang w:eastAsia="ar-SA"/>
        </w:rPr>
        <w:t xml:space="preserve">Разрешается размещение трубопроводов в салоне, при этом они должны быть металлическими или авиационного типа. Топливопроводы в салоне не должны иметь разъемов, кроме резьбовых разъемов в местах прохождения через панели кузова. </w:t>
      </w:r>
    </w:p>
    <w:p w14:paraId="721C39C9" w14:textId="77777777" w:rsidR="0097051C" w:rsidRPr="00AB1B6D" w:rsidRDefault="0097051C" w:rsidP="00303F0C">
      <w:pPr>
        <w:numPr>
          <w:ilvl w:val="0"/>
          <w:numId w:val="27"/>
        </w:numPr>
        <w:suppressAutoHyphens/>
        <w:spacing w:before="120"/>
        <w:ind w:left="0" w:firstLine="0"/>
        <w:jc w:val="both"/>
        <w:rPr>
          <w:b/>
          <w:lang w:eastAsia="ar-SA"/>
        </w:rPr>
      </w:pPr>
      <w:r w:rsidRPr="00AB1B6D">
        <w:rPr>
          <w:b/>
          <w:lang w:eastAsia="ar-SA"/>
        </w:rPr>
        <w:t>Кузов.</w:t>
      </w:r>
    </w:p>
    <w:p w14:paraId="3FE1DB44" w14:textId="77777777" w:rsidR="0097051C" w:rsidRPr="00AB1B6D" w:rsidRDefault="0097051C" w:rsidP="00303F0C">
      <w:pPr>
        <w:numPr>
          <w:ilvl w:val="0"/>
          <w:numId w:val="12"/>
        </w:numPr>
        <w:suppressAutoHyphens/>
        <w:jc w:val="both"/>
        <w:rPr>
          <w:lang w:eastAsia="ar-SA"/>
        </w:rPr>
      </w:pPr>
      <w:r w:rsidRPr="00AB1B6D">
        <w:rPr>
          <w:lang w:eastAsia="ar-SA"/>
        </w:rPr>
        <w:t>Разрешается установка съемных распорок, закрепленных с помощью инструмента. Разрешается усиление любых деталей деталями, повторяющими форму усиливаемой детали и плотно прилегающими к ней по всей поверхности.</w:t>
      </w:r>
    </w:p>
    <w:p w14:paraId="56A5944C" w14:textId="77777777" w:rsidR="0097051C" w:rsidRPr="00AB1B6D" w:rsidRDefault="0097051C" w:rsidP="00303F0C">
      <w:pPr>
        <w:numPr>
          <w:ilvl w:val="0"/>
          <w:numId w:val="12"/>
        </w:numPr>
        <w:suppressAutoHyphens/>
        <w:jc w:val="both"/>
        <w:rPr>
          <w:lang w:eastAsia="ar-SA"/>
        </w:rPr>
      </w:pPr>
      <w:r w:rsidRPr="00AB1B6D">
        <w:rPr>
          <w:lang w:eastAsia="ar-SA"/>
        </w:rPr>
        <w:t>Передние сидения могут быть заменены. Если при этом изменяются кронштейны их крепления, то они должны соответствовать требованиям Приложения 9 к КиТТ или ст. 253 приложения “J” к МСК.</w:t>
      </w:r>
    </w:p>
    <w:p w14:paraId="29370439" w14:textId="77777777" w:rsidR="0097051C" w:rsidRPr="00AB1B6D" w:rsidRDefault="0097051C" w:rsidP="00303F0C">
      <w:pPr>
        <w:numPr>
          <w:ilvl w:val="0"/>
          <w:numId w:val="12"/>
        </w:numPr>
        <w:suppressAutoHyphens/>
        <w:jc w:val="both"/>
        <w:rPr>
          <w:lang w:eastAsia="ar-SA"/>
        </w:rPr>
      </w:pPr>
      <w:r w:rsidRPr="00AB1B6D">
        <w:rPr>
          <w:lang w:eastAsia="ar-SA"/>
        </w:rPr>
        <w:t>Разрешается удалять задние сидения (подушки и спинки) с элементами крепления. При этом обязательна сплошная несгораемая перегородка, отделяющая салон от топливного бака или двигателя.</w:t>
      </w:r>
    </w:p>
    <w:p w14:paraId="3EA9C5AA" w14:textId="77777777" w:rsidR="0097051C" w:rsidRPr="00AB1B6D" w:rsidRDefault="0097051C" w:rsidP="00303F0C">
      <w:pPr>
        <w:numPr>
          <w:ilvl w:val="0"/>
          <w:numId w:val="12"/>
        </w:numPr>
        <w:suppressAutoHyphens/>
        <w:jc w:val="both"/>
        <w:rPr>
          <w:lang w:eastAsia="ar-SA"/>
        </w:rPr>
      </w:pPr>
      <w:r w:rsidRPr="00AB1B6D">
        <w:rPr>
          <w:lang w:eastAsia="ar-SA"/>
        </w:rPr>
        <w:t>Разрешается заменять материал обивки салона на неметаллический материал толщиной не менее 2мм, не поддерживающий горение. Разрешается удалять обивку потолка вместе с элементами крепления.</w:t>
      </w:r>
    </w:p>
    <w:p w14:paraId="1210E520" w14:textId="77777777" w:rsidR="0097051C" w:rsidRPr="00AB1B6D" w:rsidRDefault="0097051C" w:rsidP="00303F0C">
      <w:pPr>
        <w:numPr>
          <w:ilvl w:val="0"/>
          <w:numId w:val="12"/>
        </w:numPr>
        <w:suppressAutoHyphens/>
        <w:jc w:val="both"/>
        <w:rPr>
          <w:lang w:eastAsia="ar-SA"/>
        </w:rPr>
      </w:pPr>
      <w:r w:rsidRPr="00AB1B6D">
        <w:rPr>
          <w:lang w:eastAsia="ar-SA"/>
        </w:rPr>
        <w:t>Разрешается удалять ковры и термо-шумоизоляцию салона.</w:t>
      </w:r>
    </w:p>
    <w:p w14:paraId="2D32B25A" w14:textId="77777777" w:rsidR="0097051C" w:rsidRPr="00AB1B6D" w:rsidRDefault="0097051C" w:rsidP="00303F0C">
      <w:pPr>
        <w:numPr>
          <w:ilvl w:val="0"/>
          <w:numId w:val="12"/>
        </w:numPr>
        <w:suppressAutoHyphens/>
        <w:jc w:val="both"/>
        <w:rPr>
          <w:lang w:eastAsia="ar-SA"/>
        </w:rPr>
      </w:pPr>
      <w:r w:rsidRPr="00AB1B6D">
        <w:rPr>
          <w:lang w:eastAsia="ar-SA"/>
        </w:rPr>
        <w:t>Разрешается изменять и удалять оригинальные подлокотники.</w:t>
      </w:r>
    </w:p>
    <w:p w14:paraId="0CF0E33E" w14:textId="77777777" w:rsidR="0097051C" w:rsidRPr="00AB1B6D" w:rsidRDefault="0097051C" w:rsidP="00303F0C">
      <w:pPr>
        <w:numPr>
          <w:ilvl w:val="0"/>
          <w:numId w:val="12"/>
        </w:numPr>
        <w:suppressAutoHyphens/>
        <w:jc w:val="both"/>
        <w:rPr>
          <w:lang w:eastAsia="ar-SA"/>
        </w:rPr>
      </w:pPr>
      <w:r w:rsidRPr="00AB1B6D">
        <w:rPr>
          <w:lang w:eastAsia="ar-SA"/>
        </w:rPr>
        <w:t>Разрешается изменение ручек стеклоподъемников и установка электрических стеклоподъемников. В любом случае механизмы стеклоподъемников и запирания дверей должны быть в рабочем состоянии.</w:t>
      </w:r>
    </w:p>
    <w:p w14:paraId="104A6C03" w14:textId="77777777" w:rsidR="0097051C" w:rsidRPr="00AB1B6D" w:rsidRDefault="0097051C" w:rsidP="00303F0C">
      <w:pPr>
        <w:numPr>
          <w:ilvl w:val="0"/>
          <w:numId w:val="12"/>
        </w:numPr>
        <w:suppressAutoHyphens/>
        <w:jc w:val="both"/>
        <w:rPr>
          <w:lang w:eastAsia="ar-SA"/>
        </w:rPr>
      </w:pPr>
      <w:r w:rsidRPr="00AB1B6D">
        <w:rPr>
          <w:lang w:eastAsia="ar-SA"/>
        </w:rPr>
        <w:t>Разрешается удалять обивку багажника.</w:t>
      </w:r>
    </w:p>
    <w:p w14:paraId="121E6232" w14:textId="77777777" w:rsidR="0097051C" w:rsidRPr="00AB1B6D" w:rsidRDefault="0097051C" w:rsidP="00303F0C">
      <w:pPr>
        <w:numPr>
          <w:ilvl w:val="0"/>
          <w:numId w:val="12"/>
        </w:numPr>
        <w:suppressAutoHyphens/>
        <w:jc w:val="both"/>
        <w:rPr>
          <w:lang w:eastAsia="ar-SA"/>
        </w:rPr>
      </w:pPr>
      <w:r w:rsidRPr="00AB1B6D">
        <w:rPr>
          <w:lang w:eastAsia="ar-SA"/>
        </w:rPr>
        <w:t>Материал бамперов и декоративной решетки радиатора может быть изменен при сохранении формы и размеров. Разрешается удалять крепления бамперов к крыльям.</w:t>
      </w:r>
    </w:p>
    <w:p w14:paraId="32A9C6FF" w14:textId="77777777" w:rsidR="0097051C" w:rsidRPr="00AB1B6D" w:rsidRDefault="0097051C" w:rsidP="00303F0C">
      <w:pPr>
        <w:numPr>
          <w:ilvl w:val="0"/>
          <w:numId w:val="12"/>
        </w:numPr>
        <w:suppressAutoHyphens/>
        <w:jc w:val="both"/>
        <w:rPr>
          <w:lang w:eastAsia="ar-SA"/>
        </w:rPr>
      </w:pPr>
      <w:r w:rsidRPr="00AB1B6D">
        <w:rPr>
          <w:lang w:eastAsia="ar-SA"/>
        </w:rPr>
        <w:t>Разрешается установка дефлекторов (расширителей крыльев) из неметаллического материала.</w:t>
      </w:r>
    </w:p>
    <w:p w14:paraId="3643EC45" w14:textId="77777777" w:rsidR="0097051C" w:rsidRPr="00AB1B6D" w:rsidRDefault="0097051C" w:rsidP="00303F0C">
      <w:pPr>
        <w:numPr>
          <w:ilvl w:val="0"/>
          <w:numId w:val="12"/>
        </w:numPr>
        <w:suppressAutoHyphens/>
        <w:jc w:val="both"/>
        <w:rPr>
          <w:lang w:eastAsia="ar-SA"/>
        </w:rPr>
      </w:pPr>
      <w:r w:rsidRPr="00AB1B6D">
        <w:rPr>
          <w:lang w:eastAsia="ar-SA"/>
        </w:rPr>
        <w:t>Максимальный размер дефлектора 100 мм по ширине и 100 мм по высоте.</w:t>
      </w:r>
    </w:p>
    <w:p w14:paraId="66CBDF6B" w14:textId="77777777" w:rsidR="0097051C" w:rsidRPr="00AB1B6D" w:rsidRDefault="0097051C" w:rsidP="00303F0C">
      <w:pPr>
        <w:numPr>
          <w:ilvl w:val="0"/>
          <w:numId w:val="27"/>
        </w:numPr>
        <w:suppressAutoHyphens/>
        <w:spacing w:before="120"/>
        <w:ind w:left="0" w:firstLine="0"/>
        <w:jc w:val="both"/>
        <w:rPr>
          <w:b/>
          <w:lang w:eastAsia="ar-SA"/>
        </w:rPr>
      </w:pPr>
      <w:r w:rsidRPr="00AB1B6D">
        <w:rPr>
          <w:b/>
          <w:lang w:eastAsia="ar-SA"/>
        </w:rPr>
        <w:t>Колеса и шины.</w:t>
      </w:r>
    </w:p>
    <w:p w14:paraId="3646E93C" w14:textId="77777777" w:rsidR="0097051C" w:rsidRPr="00AB1B6D" w:rsidRDefault="0097051C" w:rsidP="00303F0C">
      <w:pPr>
        <w:numPr>
          <w:ilvl w:val="0"/>
          <w:numId w:val="13"/>
        </w:numPr>
        <w:suppressAutoHyphens/>
        <w:jc w:val="both"/>
        <w:rPr>
          <w:lang w:eastAsia="ar-SA"/>
        </w:rPr>
      </w:pPr>
      <w:r w:rsidRPr="00AB1B6D">
        <w:rPr>
          <w:lang w:eastAsia="ar-SA"/>
        </w:rPr>
        <w:t>Разрешается заменять болты крепления колес на шпильки, при этом количество и диаметр шпилек не может быть уменьшено. Шпильки не должны выступать за плоскость установленного комплектного колеса.</w:t>
      </w:r>
    </w:p>
    <w:p w14:paraId="596E62B6" w14:textId="77777777" w:rsidR="0097051C" w:rsidRPr="00AB1B6D" w:rsidRDefault="0097051C" w:rsidP="00303F0C">
      <w:pPr>
        <w:numPr>
          <w:ilvl w:val="0"/>
          <w:numId w:val="13"/>
        </w:numPr>
        <w:suppressAutoHyphens/>
        <w:jc w:val="both"/>
        <w:rPr>
          <w:lang w:eastAsia="ar-SA"/>
        </w:rPr>
      </w:pPr>
      <w:r w:rsidRPr="00AB1B6D">
        <w:rPr>
          <w:lang w:eastAsia="ar-SA"/>
        </w:rPr>
        <w:t>Разрешается увеличение посадочного диаметра колесного диска не более, чем на 2 дюйма относительного размера, предусмотренного изготовителем для данной модели.8.3. Разрешается применение проставок колес, при этом комплектное колесо не должно выступать за периметр автомобиля, видимый сверху.</w:t>
      </w:r>
    </w:p>
    <w:p w14:paraId="7ACDB7A1" w14:textId="77777777" w:rsidR="0097051C" w:rsidRPr="00AB1B6D" w:rsidRDefault="0097051C" w:rsidP="00303F0C">
      <w:pPr>
        <w:numPr>
          <w:ilvl w:val="0"/>
          <w:numId w:val="13"/>
        </w:numPr>
        <w:suppressAutoHyphens/>
        <w:jc w:val="both"/>
        <w:rPr>
          <w:lang w:eastAsia="ar-SA"/>
        </w:rPr>
      </w:pPr>
      <w:r w:rsidRPr="00AB1B6D">
        <w:rPr>
          <w:lang w:eastAsia="ar-SA"/>
        </w:rPr>
        <w:t>Запасные колеса (не более 2-х) должны быть надежно закреплены.</w:t>
      </w:r>
    </w:p>
    <w:p w14:paraId="410AA1AF" w14:textId="2A094CEA" w:rsidR="0097051C" w:rsidRPr="00AB1B6D" w:rsidRDefault="0097051C" w:rsidP="00303F0C">
      <w:pPr>
        <w:numPr>
          <w:ilvl w:val="0"/>
          <w:numId w:val="13"/>
        </w:numPr>
        <w:suppressAutoHyphens/>
        <w:jc w:val="both"/>
        <w:rPr>
          <w:lang w:eastAsia="ar-SA"/>
        </w:rPr>
      </w:pPr>
      <w:r w:rsidRPr="00AB1B6D">
        <w:rPr>
          <w:lang w:eastAsia="ar-SA"/>
        </w:rPr>
        <w:t xml:space="preserve">Разрешается применение только </w:t>
      </w:r>
      <w:r w:rsidR="001D3332" w:rsidRPr="001D3332">
        <w:rPr>
          <w:b/>
          <w:bCs/>
          <w:lang w:eastAsia="ar-SA"/>
        </w:rPr>
        <w:t>не</w:t>
      </w:r>
      <w:r w:rsidR="00443CE4">
        <w:rPr>
          <w:b/>
          <w:bCs/>
          <w:lang w:eastAsia="ar-SA"/>
        </w:rPr>
        <w:t xml:space="preserve"> </w:t>
      </w:r>
      <w:r w:rsidR="00460394">
        <w:rPr>
          <w:b/>
          <w:bCs/>
          <w:lang w:eastAsia="ar-SA"/>
        </w:rPr>
        <w:t>ш</w:t>
      </w:r>
      <w:r w:rsidR="001D3332" w:rsidRPr="001D3332">
        <w:rPr>
          <w:b/>
          <w:bCs/>
          <w:lang w:eastAsia="ar-SA"/>
        </w:rPr>
        <w:t>ипованных</w:t>
      </w:r>
      <w:r w:rsidR="001D3332">
        <w:rPr>
          <w:lang w:eastAsia="ar-SA"/>
        </w:rPr>
        <w:t xml:space="preserve"> </w:t>
      </w:r>
      <w:r w:rsidRPr="00AB1B6D">
        <w:rPr>
          <w:lang w:eastAsia="ar-SA"/>
        </w:rPr>
        <w:t>шин, сертифицированных для применения на дорогах общего пользования (с маркировкой «Е» соответствия Правилам ЕЭК ООН №30 или маркировку DOT с указанием стандарта) и не имеющих иной специальной маркировки (аналогичной «Competition Use», «For Rally Use»).</w:t>
      </w:r>
    </w:p>
    <w:p w14:paraId="4FE99CB3" w14:textId="77777777" w:rsidR="0097051C" w:rsidRPr="00AB1B6D" w:rsidRDefault="0097051C" w:rsidP="00303F0C">
      <w:pPr>
        <w:numPr>
          <w:ilvl w:val="0"/>
          <w:numId w:val="13"/>
        </w:numPr>
        <w:suppressAutoHyphens/>
        <w:jc w:val="both"/>
        <w:rPr>
          <w:lang w:eastAsia="ar-SA"/>
        </w:rPr>
      </w:pPr>
      <w:r w:rsidRPr="00AB1B6D">
        <w:rPr>
          <w:lang w:eastAsia="ar-SA"/>
        </w:rPr>
        <w:t>Допуск шин, сертифицированных для США, Канады и Японии находится в компетенции Технического Комиссара.</w:t>
      </w:r>
    </w:p>
    <w:p w14:paraId="502D6EF8" w14:textId="77777777" w:rsidR="0097051C" w:rsidRPr="00AB1B6D" w:rsidRDefault="0097051C" w:rsidP="00303F0C">
      <w:pPr>
        <w:numPr>
          <w:ilvl w:val="0"/>
          <w:numId w:val="13"/>
        </w:numPr>
        <w:suppressAutoHyphens/>
        <w:jc w:val="both"/>
        <w:rPr>
          <w:lang w:eastAsia="ar-SA"/>
        </w:rPr>
      </w:pPr>
      <w:r w:rsidRPr="00AB1B6D">
        <w:rPr>
          <w:lang w:eastAsia="ar-SA"/>
        </w:rPr>
        <w:t>Запрещается любое изменение оригинального рисунка протектора.</w:t>
      </w:r>
    </w:p>
    <w:p w14:paraId="7A07082A" w14:textId="77777777" w:rsidR="0097051C" w:rsidRPr="00AB1B6D" w:rsidRDefault="0097051C" w:rsidP="00303F0C">
      <w:pPr>
        <w:numPr>
          <w:ilvl w:val="0"/>
          <w:numId w:val="13"/>
        </w:numPr>
        <w:suppressAutoHyphens/>
        <w:jc w:val="both"/>
        <w:rPr>
          <w:lang w:eastAsia="ar-SA"/>
        </w:rPr>
      </w:pPr>
      <w:r w:rsidRPr="00AB1B6D">
        <w:rPr>
          <w:lang w:eastAsia="ar-SA"/>
        </w:rPr>
        <w:t>В течение всего ралли-спринта глубина рисунка протектора шины на автомобиле не должна быть менее 1,6 мм, если на шинах нет индикаторов износа шин, и не менее глубины, ограниченной индикаторами износа, если они есть.</w:t>
      </w:r>
    </w:p>
    <w:p w14:paraId="7AD13EEC" w14:textId="77777777" w:rsidR="0097051C" w:rsidRPr="00AB1B6D" w:rsidRDefault="000A7708" w:rsidP="00303F0C">
      <w:pPr>
        <w:numPr>
          <w:ilvl w:val="0"/>
          <w:numId w:val="27"/>
        </w:numPr>
        <w:suppressAutoHyphens/>
        <w:spacing w:before="120"/>
        <w:ind w:left="0" w:firstLine="0"/>
        <w:jc w:val="both"/>
        <w:rPr>
          <w:b/>
          <w:bCs/>
          <w:lang w:eastAsia="ar-SA"/>
        </w:rPr>
      </w:pPr>
      <w:r w:rsidRPr="00AB1B6D">
        <w:rPr>
          <w:lang w:eastAsia="ar-SA"/>
        </w:rPr>
        <w:br w:type="page"/>
      </w:r>
      <w:r w:rsidR="0097051C" w:rsidRPr="00AB1B6D">
        <w:rPr>
          <w:b/>
          <w:lang w:eastAsia="ar-SA"/>
        </w:rPr>
        <w:lastRenderedPageBreak/>
        <w:t>Дополнительное оборудование.</w:t>
      </w:r>
    </w:p>
    <w:p w14:paraId="4867D3C1" w14:textId="77777777" w:rsidR="0097051C" w:rsidRPr="00AB1B6D" w:rsidRDefault="0097051C" w:rsidP="00303F0C">
      <w:pPr>
        <w:numPr>
          <w:ilvl w:val="0"/>
          <w:numId w:val="14"/>
        </w:numPr>
        <w:suppressAutoHyphens/>
        <w:jc w:val="both"/>
        <w:rPr>
          <w:lang w:eastAsia="ar-SA"/>
        </w:rPr>
      </w:pPr>
      <w:r w:rsidRPr="00AB1B6D">
        <w:rPr>
          <w:lang w:eastAsia="ar-SA"/>
        </w:rPr>
        <w:t>Разрешается изменять и удалять кожух рулевой колонки. Разрешается изменять и удалять детали панели приборов (консоли), расположенных ниже горизонтальной плоскости, проходящей через центр рулевой колонки.</w:t>
      </w:r>
    </w:p>
    <w:p w14:paraId="52335BDE" w14:textId="77777777" w:rsidR="0097051C" w:rsidRPr="00AB1B6D" w:rsidRDefault="0097051C" w:rsidP="00303F0C">
      <w:pPr>
        <w:numPr>
          <w:ilvl w:val="0"/>
          <w:numId w:val="14"/>
        </w:numPr>
        <w:suppressAutoHyphens/>
        <w:jc w:val="both"/>
        <w:rPr>
          <w:lang w:eastAsia="ar-SA"/>
        </w:rPr>
      </w:pPr>
      <w:r w:rsidRPr="00AB1B6D">
        <w:rPr>
          <w:lang w:eastAsia="ar-SA"/>
        </w:rPr>
        <w:t>Разрешается изменение оригинальных и установка дополнительных приборов.</w:t>
      </w:r>
    </w:p>
    <w:p w14:paraId="17583BCD" w14:textId="77777777" w:rsidR="0097051C" w:rsidRPr="00AB1B6D" w:rsidRDefault="0097051C" w:rsidP="00303F0C">
      <w:pPr>
        <w:numPr>
          <w:ilvl w:val="0"/>
          <w:numId w:val="14"/>
        </w:numPr>
        <w:suppressAutoHyphens/>
        <w:jc w:val="both"/>
        <w:rPr>
          <w:lang w:eastAsia="ar-SA"/>
        </w:rPr>
      </w:pPr>
      <w:r w:rsidRPr="00AB1B6D">
        <w:rPr>
          <w:lang w:eastAsia="ar-SA"/>
        </w:rPr>
        <w:t>Разрешается установка дополнительного оборудования в салоне (свет, связь и т.п.) при условии, что оно не является опасным для Пилота.</w:t>
      </w:r>
    </w:p>
    <w:p w14:paraId="2EFAED62" w14:textId="77777777" w:rsidR="0097051C" w:rsidRPr="00AB1B6D" w:rsidRDefault="0097051C" w:rsidP="00303F0C">
      <w:pPr>
        <w:numPr>
          <w:ilvl w:val="0"/>
          <w:numId w:val="14"/>
        </w:numPr>
        <w:suppressAutoHyphens/>
        <w:jc w:val="both"/>
        <w:rPr>
          <w:lang w:eastAsia="ar-SA"/>
        </w:rPr>
      </w:pPr>
      <w:r w:rsidRPr="00AB1B6D">
        <w:rPr>
          <w:lang w:eastAsia="ar-SA"/>
        </w:rPr>
        <w:t>Разрешается применение накладок педалей, удлинение и изменение формы рычагов КПП и стояночного тормоза.</w:t>
      </w:r>
    </w:p>
    <w:p w14:paraId="6B718E22" w14:textId="77777777" w:rsidR="0097051C" w:rsidRPr="00AB1B6D" w:rsidRDefault="0097051C" w:rsidP="00303F0C">
      <w:pPr>
        <w:numPr>
          <w:ilvl w:val="0"/>
          <w:numId w:val="14"/>
        </w:numPr>
        <w:suppressAutoHyphens/>
        <w:jc w:val="both"/>
        <w:rPr>
          <w:lang w:eastAsia="ar-SA"/>
        </w:rPr>
      </w:pPr>
      <w:r w:rsidRPr="00AB1B6D">
        <w:rPr>
          <w:lang w:eastAsia="ar-SA"/>
        </w:rPr>
        <w:t>Стояночный тормоз может быть оборудован устройством мгновенной расфиксации.</w:t>
      </w:r>
    </w:p>
    <w:p w14:paraId="7E669DC4" w14:textId="77777777" w:rsidR="0097051C" w:rsidRPr="00AB1B6D" w:rsidRDefault="0097051C" w:rsidP="00303F0C">
      <w:pPr>
        <w:numPr>
          <w:ilvl w:val="0"/>
          <w:numId w:val="14"/>
        </w:numPr>
        <w:suppressAutoHyphens/>
        <w:jc w:val="both"/>
        <w:rPr>
          <w:lang w:eastAsia="ar-SA"/>
        </w:rPr>
      </w:pPr>
      <w:r w:rsidRPr="00AB1B6D">
        <w:rPr>
          <w:lang w:eastAsia="ar-SA"/>
        </w:rPr>
        <w:t>Рулевое колесо свободное, но оно должно иметь замкнутую форму.</w:t>
      </w:r>
    </w:p>
    <w:p w14:paraId="41BF6C4D" w14:textId="77777777" w:rsidR="0097051C" w:rsidRPr="00AB1B6D" w:rsidRDefault="0097051C" w:rsidP="00303F0C">
      <w:pPr>
        <w:numPr>
          <w:ilvl w:val="0"/>
          <w:numId w:val="27"/>
        </w:numPr>
        <w:suppressAutoHyphens/>
        <w:spacing w:before="120"/>
        <w:ind w:left="0" w:firstLine="0"/>
        <w:jc w:val="both"/>
        <w:rPr>
          <w:b/>
          <w:lang w:eastAsia="ar-SA"/>
        </w:rPr>
      </w:pPr>
      <w:r w:rsidRPr="00AB1B6D">
        <w:rPr>
          <w:b/>
          <w:lang w:eastAsia="ar-SA"/>
        </w:rPr>
        <w:t>Оборудование безопасности.</w:t>
      </w:r>
    </w:p>
    <w:p w14:paraId="67AAA8CD" w14:textId="41D888DF" w:rsidR="0097051C" w:rsidRPr="00AB1B6D" w:rsidRDefault="0097051C" w:rsidP="00303F0C">
      <w:pPr>
        <w:numPr>
          <w:ilvl w:val="0"/>
          <w:numId w:val="15"/>
        </w:numPr>
        <w:suppressAutoHyphens/>
        <w:jc w:val="both"/>
        <w:rPr>
          <w:lang w:eastAsia="ar-SA"/>
        </w:rPr>
      </w:pPr>
      <w:r w:rsidRPr="00AB1B6D">
        <w:rPr>
          <w:lang w:eastAsia="ar-SA"/>
        </w:rPr>
        <w:t>Рекомендуется применение ремней безопасности</w:t>
      </w:r>
      <w:r w:rsidR="00443CE4">
        <w:rPr>
          <w:lang w:eastAsia="ar-SA"/>
        </w:rPr>
        <w:t>,</w:t>
      </w:r>
      <w:r w:rsidRPr="00AB1B6D">
        <w:rPr>
          <w:lang w:eastAsia="ar-SA"/>
        </w:rPr>
        <w:t xml:space="preserve"> состоящих из двух плечевых и одного поясного ремней, и имеющих минимум три точки крепления к кузову. Допускается применение только ремней, имеющих сертификацию ЕС (знак «Е» с цифрой в круге) т.н. «клубных ремней» или ремней, соответствующих стандартам ФИА: </w:t>
      </w:r>
      <w:r w:rsidRPr="00AB1B6D">
        <w:rPr>
          <w:lang w:eastAsia="ar-SA"/>
        </w:rPr>
        <w:sym w:font="Symbol" w:char="F0B7"/>
      </w:r>
      <w:r w:rsidRPr="00AB1B6D">
        <w:rPr>
          <w:lang w:eastAsia="ar-SA"/>
        </w:rPr>
        <w:t xml:space="preserve"> 8853-1998, </w:t>
      </w:r>
      <w:r w:rsidRPr="00AB1B6D">
        <w:rPr>
          <w:lang w:eastAsia="ar-SA"/>
        </w:rPr>
        <w:sym w:font="Symbol" w:char="F0B7"/>
      </w:r>
      <w:r w:rsidRPr="00AB1B6D">
        <w:rPr>
          <w:lang w:eastAsia="ar-SA"/>
        </w:rPr>
        <w:t xml:space="preserve"> 8854-1998.</w:t>
      </w:r>
    </w:p>
    <w:p w14:paraId="191AB0B8" w14:textId="77777777" w:rsidR="0097051C" w:rsidRPr="00AB1B6D" w:rsidRDefault="0097051C" w:rsidP="00303F0C">
      <w:pPr>
        <w:numPr>
          <w:ilvl w:val="0"/>
          <w:numId w:val="15"/>
        </w:numPr>
        <w:suppressAutoHyphens/>
        <w:jc w:val="both"/>
        <w:rPr>
          <w:lang w:eastAsia="ar-SA"/>
        </w:rPr>
      </w:pPr>
      <w:r w:rsidRPr="00AB1B6D">
        <w:rPr>
          <w:lang w:eastAsia="ar-SA"/>
        </w:rPr>
        <w:t>При установке сидений спортивного типа разрешено использование только ремней безопасности, указанных в п.п. а).</w:t>
      </w:r>
    </w:p>
    <w:p w14:paraId="2FFA3A11" w14:textId="77777777" w:rsidR="0097051C" w:rsidRPr="00AB1B6D" w:rsidRDefault="0097051C" w:rsidP="00303F0C">
      <w:pPr>
        <w:numPr>
          <w:ilvl w:val="0"/>
          <w:numId w:val="15"/>
        </w:numPr>
        <w:suppressAutoHyphens/>
        <w:jc w:val="both"/>
        <w:rPr>
          <w:lang w:eastAsia="ar-SA"/>
        </w:rPr>
      </w:pPr>
      <w:r w:rsidRPr="00AB1B6D">
        <w:rPr>
          <w:lang w:eastAsia="ar-SA"/>
        </w:rPr>
        <w:t>Обязательны защитные шлемы, признанные ФИА или РАФ (Приложение 15 КиТТ редакции 2014 года). Разрешается использование шлемов British Standart Instution BS 6685 тип А и шлемов, имеющих сертификат ЕС (R, прежнее обозначение Е в круге) серий 04 и 05.</w:t>
      </w:r>
    </w:p>
    <w:p w14:paraId="2D9272FF" w14:textId="77777777" w:rsidR="0097051C" w:rsidRPr="00AB1B6D" w:rsidRDefault="0097051C" w:rsidP="00303F0C">
      <w:pPr>
        <w:numPr>
          <w:ilvl w:val="0"/>
          <w:numId w:val="15"/>
        </w:numPr>
        <w:suppressAutoHyphens/>
        <w:jc w:val="both"/>
        <w:rPr>
          <w:lang w:eastAsia="ar-SA"/>
        </w:rPr>
      </w:pPr>
      <w:r w:rsidRPr="00AB1B6D">
        <w:rPr>
          <w:lang w:eastAsia="ar-SA"/>
        </w:rPr>
        <w:t>Автомобиль должен быть укомплектован буксирным тросом длинной от 4-х до 6-и метров и огнетушителем с массой заряда не менее 2-х кг (срок годности не более 2-х лет от даты выпуска или проверки / перезарядки). Огнетушитель должен быть надежно закреплен в автомобиле и быть доступным Пилот</w:t>
      </w:r>
      <w:r w:rsidR="003A4888" w:rsidRPr="00AB1B6D">
        <w:rPr>
          <w:lang w:eastAsia="ar-SA"/>
        </w:rPr>
        <w:t>ам</w:t>
      </w:r>
      <w:r w:rsidRPr="00AB1B6D">
        <w:rPr>
          <w:lang w:eastAsia="ar-SA"/>
        </w:rPr>
        <w:t xml:space="preserve"> для применения с любого переднего кресла автомобиля.</w:t>
      </w:r>
    </w:p>
    <w:p w14:paraId="66526BCA" w14:textId="77777777" w:rsidR="00D214C4" w:rsidRDefault="0097051C" w:rsidP="00303F0C">
      <w:pPr>
        <w:numPr>
          <w:ilvl w:val="0"/>
          <w:numId w:val="15"/>
        </w:numPr>
        <w:suppressAutoHyphens/>
        <w:jc w:val="both"/>
        <w:rPr>
          <w:lang w:eastAsia="ar-SA"/>
        </w:rPr>
      </w:pPr>
      <w:r w:rsidRPr="00AB1B6D">
        <w:rPr>
          <w:lang w:eastAsia="ar-SA"/>
        </w:rPr>
        <w:t xml:space="preserve">Спереди и сзади автомобиля должны быть предусмотрены приспособления для буксировки (буксировочные проушины). Они должны быть прочными, легко доступными, иметь замкнутую форму </w:t>
      </w:r>
      <w:r w:rsidR="00F35B01" w:rsidRPr="00AB1B6D">
        <w:rPr>
          <w:lang w:eastAsia="ar-SA"/>
        </w:rPr>
        <w:t>(</w:t>
      </w:r>
      <w:r w:rsidRPr="00AB1B6D">
        <w:rPr>
          <w:lang w:eastAsia="ar-SA"/>
        </w:rPr>
        <w:t>через них должен свободно прохо</w:t>
      </w:r>
      <w:r w:rsidR="00F35B01" w:rsidRPr="00AB1B6D">
        <w:rPr>
          <w:lang w:eastAsia="ar-SA"/>
        </w:rPr>
        <w:t>дить цилиндр диаметром не менее</w:t>
      </w:r>
      <w:r w:rsidR="00F35B01" w:rsidRPr="00AB1B6D">
        <w:rPr>
          <w:lang w:eastAsia="ar-SA"/>
        </w:rPr>
        <w:br/>
      </w:r>
      <w:r w:rsidRPr="00AB1B6D">
        <w:rPr>
          <w:lang w:eastAsia="ar-SA"/>
        </w:rPr>
        <w:t>60 мм</w:t>
      </w:r>
      <w:r w:rsidR="00F35B01" w:rsidRPr="00AB1B6D">
        <w:rPr>
          <w:lang w:eastAsia="ar-SA"/>
        </w:rPr>
        <w:t>)</w:t>
      </w:r>
      <w:r w:rsidRPr="00AB1B6D">
        <w:rPr>
          <w:lang w:eastAsia="ar-SA"/>
        </w:rPr>
        <w:t xml:space="preserve">. Если на автомобиле отсутствуют штатные буксировочные проушины, то они должны быть установлены спереди и сзади и закреплены с помощью инструмента или сварки. Их конструкция произвольна, но они должны выдерживать </w:t>
      </w:r>
      <w:r w:rsidR="00D214C4" w:rsidRPr="00AB1B6D">
        <w:rPr>
          <w:lang w:eastAsia="ar-SA"/>
        </w:rPr>
        <w:t>тяговое усилие не менее 5000 Н.</w:t>
      </w:r>
    </w:p>
    <w:p w14:paraId="02FE0558" w14:textId="77777777" w:rsidR="00FF47E4" w:rsidRPr="00AB1B6D" w:rsidRDefault="0097051C" w:rsidP="00303F0C">
      <w:pPr>
        <w:numPr>
          <w:ilvl w:val="0"/>
          <w:numId w:val="15"/>
        </w:numPr>
        <w:suppressAutoHyphens/>
        <w:jc w:val="both"/>
        <w:rPr>
          <w:lang w:eastAsia="ar-SA"/>
        </w:rPr>
      </w:pPr>
      <w:r w:rsidRPr="00AB1B6D">
        <w:rPr>
          <w:lang w:eastAsia="ar-SA"/>
        </w:rPr>
        <w:t>В автомобил</w:t>
      </w:r>
      <w:r w:rsidR="00CE3C32">
        <w:rPr>
          <w:lang w:eastAsia="ar-SA"/>
        </w:rPr>
        <w:t>е</w:t>
      </w:r>
      <w:r w:rsidRPr="00AB1B6D">
        <w:rPr>
          <w:lang w:eastAsia="ar-SA"/>
        </w:rPr>
        <w:t xml:space="preserve"> не должно быть незакрепленных </w:t>
      </w:r>
      <w:r w:rsidR="00CE3C32">
        <w:rPr>
          <w:lang w:eastAsia="ar-SA"/>
        </w:rPr>
        <w:t xml:space="preserve">узлов и </w:t>
      </w:r>
      <w:r w:rsidRPr="00AB1B6D">
        <w:rPr>
          <w:lang w:eastAsia="ar-SA"/>
        </w:rPr>
        <w:t>предметов.</w:t>
      </w:r>
    </w:p>
    <w:p w14:paraId="661FB617" w14:textId="77777777" w:rsidR="00C84808" w:rsidRPr="00AB1B6D" w:rsidRDefault="00C84808" w:rsidP="00601C82">
      <w:pPr>
        <w:suppressAutoHyphens/>
        <w:jc w:val="center"/>
        <w:rPr>
          <w:lang w:eastAsia="ar-SA"/>
        </w:rPr>
        <w:sectPr w:rsidR="00C84808" w:rsidRPr="00AB1B6D" w:rsidSect="00C84808">
          <w:headerReference w:type="default" r:id="rId19"/>
          <w:footerReference w:type="even" r:id="rId20"/>
          <w:footerReference w:type="default" r:id="rId21"/>
          <w:headerReference w:type="first" r:id="rId22"/>
          <w:pgSz w:w="11906" w:h="16838" w:code="9"/>
          <w:pgMar w:top="674" w:right="454" w:bottom="567" w:left="709" w:header="284" w:footer="273" w:gutter="0"/>
          <w:cols w:space="708"/>
          <w:titlePg/>
          <w:docGrid w:linePitch="360"/>
        </w:sectPr>
      </w:pPr>
    </w:p>
    <w:p w14:paraId="6999883E" w14:textId="682DDE71" w:rsidR="00DE0185" w:rsidRPr="00EE105D" w:rsidRDefault="00DE0185" w:rsidP="00DE0185">
      <w:r w:rsidRPr="00AB1B6D">
        <w:rPr>
          <w:lang w:eastAsia="ar-SA"/>
        </w:rPr>
        <w:br w:type="page"/>
      </w:r>
      <w:r w:rsidR="00443CE4">
        <w:rPr>
          <w:noProof/>
        </w:rPr>
        <w:lastRenderedPageBreak/>
        <mc:AlternateContent>
          <mc:Choice Requires="wps">
            <w:drawing>
              <wp:anchor distT="0" distB="0" distL="114300" distR="114300" simplePos="0" relativeHeight="251662336" behindDoc="0" locked="0" layoutInCell="1" allowOverlap="1" wp14:anchorId="15B8B36D" wp14:editId="5BA51BF1">
                <wp:simplePos x="0" y="0"/>
                <wp:positionH relativeFrom="column">
                  <wp:posOffset>5190490</wp:posOffset>
                </wp:positionH>
                <wp:positionV relativeFrom="paragraph">
                  <wp:posOffset>-240030</wp:posOffset>
                </wp:positionV>
                <wp:extent cx="1674495" cy="281305"/>
                <wp:effectExtent l="1905" t="2540" r="0" b="1905"/>
                <wp:wrapNone/>
                <wp:docPr id="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B6C12" w14:textId="77777777" w:rsidR="00147CDB" w:rsidRDefault="00147CDB" w:rsidP="00DE0185">
                            <w:pPr>
                              <w:pStyle w:val="af2"/>
                              <w:jc w:val="center"/>
                            </w:pPr>
                            <w:r>
                              <w:rPr>
                                <w:rFonts w:ascii="Times New Roman" w:hAnsi="Times New Roman"/>
                                <w:b/>
                                <w:sz w:val="26"/>
                                <w:szCs w:val="26"/>
                              </w:rPr>
                              <w:t>ПРИЛОЖЕНИЕ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B8B36D" id="Text Box 85" o:spid="_x0000_s1030" type="#_x0000_t202" style="position:absolute;margin-left:408.7pt;margin-top:-18.9pt;width:131.85pt;height:22.1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" filled="f" stroked="f">
                <v:textbox style="mso-fit-shape-to-text:t">
                  <w:txbxContent>
                    <w:p w14:paraId="6D2B6C12" w14:textId="77777777" w:rsidR="00147CDB" w:rsidRDefault="00147CDB" w:rsidP="00DE0185">
                      <w:pPr>
                        <w:pStyle w:val="af2"/>
                        <w:jc w:val="center"/>
                      </w:pPr>
                      <w:r>
                        <w:rPr>
                          <w:rFonts w:ascii="Times New Roman" w:hAnsi="Times New Roman"/>
                          <w:b/>
                          <w:sz w:val="26"/>
                          <w:szCs w:val="26"/>
                        </w:rPr>
                        <w:t>ПРИЛОЖЕНИЕ 2</w:t>
                      </w:r>
                    </w:p>
                  </w:txbxContent>
                </v:textbox>
              </v:shape>
            </w:pict>
          </mc:Fallback>
        </mc:AlternateContent>
      </w:r>
      <w:r w:rsidR="00A8238B" w:rsidRPr="00A8238B">
        <w:rPr>
          <w:noProof/>
        </w:rPr>
        <w:t xml:space="preserve"> </w:t>
      </w:r>
    </w:p>
    <w:p w14:paraId="420C94FB" w14:textId="07222E1C" w:rsidR="00DE0185" w:rsidRPr="00EE105D" w:rsidRDefault="00443CE4" w:rsidP="00DE0185">
      <w:r>
        <w:rPr>
          <w:noProof/>
        </w:rPr>
        <w:drawing>
          <wp:inline distT="0" distB="0" distL="0" distR="0" wp14:anchorId="69C80ECC" wp14:editId="3C5795FF">
            <wp:extent cx="6765925" cy="95631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65925" cy="9563100"/>
                    </a:xfrm>
                    <a:prstGeom prst="rect">
                      <a:avLst/>
                    </a:prstGeom>
                    <a:noFill/>
                  </pic:spPr>
                </pic:pic>
              </a:graphicData>
            </a:graphic>
          </wp:inline>
        </w:drawing>
      </w:r>
    </w:p>
    <w:p w14:paraId="77BC2E95" w14:textId="77777777" w:rsidR="00DE0185" w:rsidRPr="00AB1B6D" w:rsidRDefault="00DE0185" w:rsidP="00DE0185">
      <w:pPr>
        <w:rPr>
          <w:sz w:val="16"/>
          <w:szCs w:val="16"/>
          <w:lang w:eastAsia="ar-SA"/>
        </w:rPr>
      </w:pPr>
    </w:p>
    <w:p w14:paraId="0953FC53" w14:textId="627E57FA" w:rsidR="00A80B09" w:rsidRPr="00AB1B6D" w:rsidRDefault="00443CE4" w:rsidP="00CC4D63">
      <w:pPr>
        <w:suppressAutoHyphens/>
        <w:jc w:val="center"/>
        <w:rPr>
          <w:rFonts w:ascii="Arial Black" w:hAnsi="Arial Black"/>
          <w:sz w:val="36"/>
          <w:szCs w:val="36"/>
        </w:rPr>
      </w:pPr>
      <w:r w:rsidRPr="005B2ECA">
        <w:rPr>
          <w:b/>
          <w:noProof/>
          <w:sz w:val="26"/>
          <w:szCs w:val="26"/>
        </w:rPr>
        <mc:AlternateContent>
          <mc:Choice Requires="wps">
            <w:drawing>
              <wp:anchor distT="0" distB="0" distL="114300" distR="114300" simplePos="0" relativeHeight="251659264" behindDoc="0" locked="0" layoutInCell="1" allowOverlap="1" wp14:anchorId="3AEC9CC6" wp14:editId="1766EC27">
                <wp:simplePos x="0" y="0"/>
                <wp:positionH relativeFrom="column">
                  <wp:posOffset>5050155</wp:posOffset>
                </wp:positionH>
                <wp:positionV relativeFrom="paragraph">
                  <wp:posOffset>-257810</wp:posOffset>
                </wp:positionV>
                <wp:extent cx="1674495" cy="281305"/>
                <wp:effectExtent l="0" t="0" r="0" b="0"/>
                <wp:wrapNone/>
                <wp:docPr id="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09953" w14:textId="77777777" w:rsidR="00147CDB" w:rsidRDefault="00147CDB" w:rsidP="00A80B09">
                            <w:pPr>
                              <w:pStyle w:val="af2"/>
                              <w:jc w:val="center"/>
                            </w:pPr>
                            <w:r>
                              <w:rPr>
                                <w:rFonts w:ascii="Times New Roman" w:hAnsi="Times New Roman"/>
                                <w:b/>
                                <w:sz w:val="26"/>
                                <w:szCs w:val="26"/>
                              </w:rPr>
                              <w:t>ПРИЛОЖЕНИЕ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EC9CC6" id="Text Box 69" o:spid="_x0000_s1031" type="#_x0000_t202" style="position:absolute;left:0;text-align:left;margin-left:397.65pt;margin-top:-20.3pt;width:131.85pt;height:22.1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" filled="f" stroked="f">
                <v:textbox style="mso-fit-shape-to-text:t">
                  <w:txbxContent>
                    <w:p w14:paraId="1EC09953" w14:textId="77777777" w:rsidR="00147CDB" w:rsidRDefault="00147CDB" w:rsidP="00A80B09">
                      <w:pPr>
                        <w:pStyle w:val="af2"/>
                        <w:jc w:val="center"/>
                      </w:pPr>
                      <w:r>
                        <w:rPr>
                          <w:rFonts w:ascii="Times New Roman" w:hAnsi="Times New Roman"/>
                          <w:b/>
                          <w:sz w:val="26"/>
                          <w:szCs w:val="26"/>
                        </w:rPr>
                        <w:t>ПРИЛОЖЕНИЕ 3</w:t>
                      </w:r>
                    </w:p>
                  </w:txbxContent>
                </v:textbox>
              </v:shape>
            </w:pict>
          </mc:Fallback>
        </mc:AlternateContent>
      </w:r>
      <w:r w:rsidR="00A80B09" w:rsidRPr="00AB1B6D">
        <w:rPr>
          <w:rFonts w:ascii="Arial Black" w:hAnsi="Arial Black"/>
          <w:b/>
          <w:sz w:val="36"/>
          <w:szCs w:val="36"/>
          <w:lang w:eastAsia="ar-SA"/>
        </w:rPr>
        <w:t>Дистанция ралли-спринта</w:t>
      </w:r>
    </w:p>
    <w:p w14:paraId="7603A8BB" w14:textId="77777777" w:rsidR="00DC1076" w:rsidRPr="00AB1B6D" w:rsidRDefault="00DC1076" w:rsidP="00DC1076">
      <w:pPr>
        <w:suppressAutoHyphens/>
        <w:jc w:val="both"/>
        <w:rPr>
          <w:sz w:val="16"/>
          <w:szCs w:val="16"/>
          <w:lang w:eastAsia="ar-SA"/>
        </w:rPr>
      </w:pPr>
    </w:p>
    <w:p w14:paraId="056D1110" w14:textId="77777777" w:rsidR="00DC1076" w:rsidRPr="00AB1B6D" w:rsidRDefault="00DC1076" w:rsidP="00DC1076">
      <w:pPr>
        <w:suppressAutoHyphens/>
        <w:jc w:val="both"/>
        <w:rPr>
          <w:sz w:val="16"/>
          <w:szCs w:val="16"/>
          <w:lang w:eastAsia="ar-SA"/>
        </w:rPr>
      </w:pPr>
    </w:p>
    <w:p w14:paraId="4434417E" w14:textId="77777777" w:rsidR="00CC4D63" w:rsidRDefault="00CC4D63" w:rsidP="00CC4D63">
      <w:pPr>
        <w:suppressAutoHyphens/>
        <w:jc w:val="both"/>
        <w:rPr>
          <w:sz w:val="16"/>
          <w:szCs w:val="16"/>
          <w:lang w:eastAsia="ar-SA"/>
        </w:rPr>
      </w:pPr>
    </w:p>
    <w:p w14:paraId="23C15ED5" w14:textId="77777777" w:rsidR="00CC4D63" w:rsidRDefault="00CC4D63" w:rsidP="00CC4D63">
      <w:pPr>
        <w:suppressAutoHyphens/>
        <w:jc w:val="both"/>
        <w:rPr>
          <w:sz w:val="16"/>
          <w:szCs w:val="16"/>
          <w:lang w:eastAsia="ar-SA"/>
        </w:rPr>
      </w:pPr>
    </w:p>
    <w:p w14:paraId="4C5FE5F9" w14:textId="00CA511C" w:rsidR="00CC4D63" w:rsidRPr="00CC4D63" w:rsidRDefault="00443CE4" w:rsidP="00CC4D63">
      <w:pPr>
        <w:suppressAutoHyphens/>
        <w:jc w:val="both"/>
        <w:rPr>
          <w:sz w:val="16"/>
          <w:szCs w:val="16"/>
          <w:lang w:eastAsia="ar-SA"/>
        </w:rPr>
      </w:pPr>
      <w:r w:rsidRPr="0034485A">
        <w:rPr>
          <w:noProof/>
        </w:rPr>
        <w:drawing>
          <wp:inline distT="0" distB="0" distL="0" distR="0" wp14:anchorId="3F4E789F" wp14:editId="79E27C5F">
            <wp:extent cx="6315075" cy="592455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5075" cy="5924550"/>
                    </a:xfrm>
                    <a:prstGeom prst="rect">
                      <a:avLst/>
                    </a:prstGeom>
                    <a:noFill/>
                    <a:ln>
                      <a:noFill/>
                    </a:ln>
                  </pic:spPr>
                </pic:pic>
              </a:graphicData>
            </a:graphic>
          </wp:inline>
        </w:drawing>
      </w:r>
    </w:p>
    <w:p w14:paraId="16065E12" w14:textId="77777777" w:rsidR="00CC4D63" w:rsidRPr="00CC4D63" w:rsidRDefault="00CC4D63" w:rsidP="00CC4D63">
      <w:pPr>
        <w:suppressAutoHyphens/>
        <w:jc w:val="both"/>
        <w:rPr>
          <w:sz w:val="16"/>
          <w:szCs w:val="16"/>
          <w:lang w:eastAsia="ar-SA"/>
        </w:rPr>
      </w:pPr>
    </w:p>
    <w:p w14:paraId="0D539F80" w14:textId="77777777" w:rsidR="00CC4D63" w:rsidRPr="00CC4D63" w:rsidRDefault="00CC4D63" w:rsidP="00CC4D63">
      <w:pPr>
        <w:suppressAutoHyphens/>
        <w:jc w:val="both"/>
        <w:rPr>
          <w:b/>
          <w:sz w:val="16"/>
          <w:szCs w:val="16"/>
          <w:lang w:eastAsia="ar-SA"/>
        </w:rPr>
      </w:pPr>
    </w:p>
    <w:p w14:paraId="5C1AA580" w14:textId="173F877F" w:rsidR="00AC6974" w:rsidRPr="002A7611" w:rsidRDefault="00443CE4" w:rsidP="002A7611">
      <w:pPr>
        <w:suppressAutoHyphens/>
        <w:jc w:val="center"/>
        <w:rPr>
          <w:b/>
          <w:sz w:val="36"/>
          <w:szCs w:val="36"/>
          <w:lang w:eastAsia="ar-SA"/>
        </w:rPr>
      </w:pPr>
      <w:r w:rsidRPr="005B2ECA">
        <w:rPr>
          <w:b/>
          <w:noProof/>
          <w:sz w:val="48"/>
          <w:szCs w:val="48"/>
        </w:rPr>
        <mc:AlternateContent>
          <mc:Choice Requires="wps">
            <w:drawing>
              <wp:anchor distT="0" distB="0" distL="114300" distR="114300" simplePos="0" relativeHeight="251663360" behindDoc="0" locked="0" layoutInCell="1" allowOverlap="1" wp14:anchorId="22472AA7" wp14:editId="7FD486AD">
                <wp:simplePos x="0" y="0"/>
                <wp:positionH relativeFrom="column">
                  <wp:posOffset>4946650</wp:posOffset>
                </wp:positionH>
                <wp:positionV relativeFrom="paragraph">
                  <wp:posOffset>-59690</wp:posOffset>
                </wp:positionV>
                <wp:extent cx="1674495" cy="262255"/>
                <wp:effectExtent l="0" t="0" r="2540" b="0"/>
                <wp:wrapNone/>
                <wp:docPr id="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F30DF" w14:textId="77777777" w:rsidR="00147CDB" w:rsidRDefault="00147CDB" w:rsidP="00AC6974">
                            <w:pPr>
                              <w:pStyle w:val="af2"/>
                              <w:jc w:val="cente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472AA7" id="Text Box 87" o:spid="_x0000_s1032" type="#_x0000_t202" style="position:absolute;left:0;text-align:left;margin-left:389.5pt;margin-top:-4.7pt;width:131.85pt;height:20.6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" filled="f" stroked="f">
                <v:textbox style="mso-fit-shape-to-text:t">
                  <w:txbxContent>
                    <w:p w14:paraId="309F30DF" w14:textId="77777777" w:rsidR="00147CDB" w:rsidRDefault="00147CDB" w:rsidP="00AC6974">
                      <w:pPr>
                        <w:pStyle w:val="af2"/>
                        <w:jc w:val="center"/>
                      </w:pPr>
                    </w:p>
                  </w:txbxContent>
                </v:textbox>
              </v:shape>
            </w:pict>
          </mc:Fallback>
        </mc:AlternateContent>
      </w:r>
    </w:p>
    <w:p w14:paraId="054BFB97" w14:textId="77777777" w:rsidR="00AC6974" w:rsidRPr="000F2D52" w:rsidRDefault="00AC6974" w:rsidP="000F2D52">
      <w:pPr>
        <w:suppressAutoHyphens/>
        <w:rPr>
          <w:rFonts w:ascii="Arial" w:hAnsi="Arial" w:cs="Arial"/>
          <w:b/>
          <w:sz w:val="16"/>
          <w:szCs w:val="16"/>
          <w:lang w:eastAsia="ar-SA"/>
        </w:rPr>
      </w:pPr>
    </w:p>
    <w:p w14:paraId="4EFF8C66" w14:textId="77777777" w:rsidR="00AC6974" w:rsidRPr="000F2D52" w:rsidRDefault="00AC6974" w:rsidP="000F2D52">
      <w:pPr>
        <w:suppressAutoHyphens/>
        <w:rPr>
          <w:rFonts w:ascii="Arial" w:hAnsi="Arial" w:cs="Arial"/>
          <w:b/>
          <w:sz w:val="16"/>
          <w:szCs w:val="16"/>
          <w:lang w:eastAsia="ar-SA"/>
        </w:rPr>
      </w:pPr>
    </w:p>
    <w:p w14:paraId="3CB9F5E7" w14:textId="77777777" w:rsidR="00AC6974" w:rsidRPr="000F2D52" w:rsidRDefault="00AC6974" w:rsidP="000F2D52">
      <w:pPr>
        <w:suppressAutoHyphens/>
        <w:rPr>
          <w:rFonts w:ascii="Arial" w:hAnsi="Arial" w:cs="Arial"/>
          <w:b/>
          <w:sz w:val="16"/>
          <w:szCs w:val="16"/>
          <w:lang w:eastAsia="ar-SA"/>
        </w:rPr>
      </w:pPr>
    </w:p>
    <w:p w14:paraId="451B7862" w14:textId="77777777" w:rsidR="00AC6974" w:rsidRPr="000F2D52" w:rsidRDefault="00AC6974" w:rsidP="000F2D52">
      <w:pPr>
        <w:suppressAutoHyphens/>
        <w:rPr>
          <w:rFonts w:ascii="Arial" w:hAnsi="Arial" w:cs="Arial"/>
          <w:b/>
          <w:sz w:val="16"/>
          <w:szCs w:val="16"/>
          <w:lang w:eastAsia="ar-SA"/>
        </w:rPr>
      </w:pPr>
    </w:p>
    <w:p w14:paraId="49E61CCB" w14:textId="77777777" w:rsidR="00AC6974" w:rsidRPr="000F2D52" w:rsidRDefault="00AC6974" w:rsidP="000F2D52">
      <w:pPr>
        <w:suppressAutoHyphens/>
        <w:rPr>
          <w:rFonts w:ascii="Arial" w:hAnsi="Arial" w:cs="Arial"/>
          <w:b/>
          <w:sz w:val="16"/>
          <w:szCs w:val="16"/>
          <w:lang w:eastAsia="ar-SA"/>
        </w:rPr>
      </w:pPr>
    </w:p>
    <w:p w14:paraId="1BEB85BE" w14:textId="77777777" w:rsidR="00AC6974" w:rsidRPr="000F2D52" w:rsidRDefault="00AC6974" w:rsidP="000F2D52">
      <w:pPr>
        <w:suppressAutoHyphens/>
        <w:rPr>
          <w:rFonts w:ascii="Arial" w:hAnsi="Arial" w:cs="Arial"/>
          <w:b/>
          <w:sz w:val="16"/>
          <w:szCs w:val="16"/>
          <w:lang w:eastAsia="ar-SA"/>
        </w:rPr>
      </w:pPr>
    </w:p>
    <w:p w14:paraId="35769660" w14:textId="77777777" w:rsidR="00AC6974" w:rsidRPr="000F2D52" w:rsidRDefault="00AC6974" w:rsidP="000F2D52">
      <w:pPr>
        <w:suppressAutoHyphens/>
        <w:rPr>
          <w:rFonts w:ascii="Arial" w:hAnsi="Arial" w:cs="Arial"/>
          <w:b/>
          <w:sz w:val="16"/>
          <w:szCs w:val="16"/>
          <w:lang w:eastAsia="ar-SA"/>
        </w:rPr>
      </w:pPr>
    </w:p>
    <w:p w14:paraId="2173BE3D" w14:textId="77777777" w:rsidR="00AC6974" w:rsidRPr="000F2D52" w:rsidRDefault="00AC6974" w:rsidP="000F2D52">
      <w:pPr>
        <w:suppressAutoHyphens/>
        <w:rPr>
          <w:rFonts w:ascii="Arial" w:hAnsi="Arial" w:cs="Arial"/>
          <w:b/>
          <w:sz w:val="16"/>
          <w:szCs w:val="16"/>
          <w:lang w:eastAsia="ar-SA"/>
        </w:rPr>
      </w:pPr>
    </w:p>
    <w:p w14:paraId="7055EA12" w14:textId="77777777" w:rsidR="00AC6974" w:rsidRPr="000F2D52" w:rsidRDefault="00AC6974" w:rsidP="000F2D52">
      <w:pPr>
        <w:suppressAutoHyphens/>
        <w:rPr>
          <w:rFonts w:ascii="Arial" w:hAnsi="Arial" w:cs="Arial"/>
          <w:b/>
          <w:sz w:val="16"/>
          <w:szCs w:val="16"/>
          <w:lang w:eastAsia="ar-SA"/>
        </w:rPr>
      </w:pPr>
    </w:p>
    <w:p w14:paraId="2B01B26C" w14:textId="77777777" w:rsidR="00AC6974" w:rsidRPr="000F2D52" w:rsidRDefault="00AC6974" w:rsidP="000F2D52">
      <w:pPr>
        <w:suppressAutoHyphens/>
        <w:rPr>
          <w:rFonts w:ascii="Arial" w:hAnsi="Arial" w:cs="Arial"/>
          <w:b/>
          <w:sz w:val="16"/>
          <w:szCs w:val="16"/>
          <w:lang w:eastAsia="ar-SA"/>
        </w:rPr>
      </w:pPr>
    </w:p>
    <w:p w14:paraId="7B2692B3" w14:textId="77777777" w:rsidR="00AC6974" w:rsidRPr="000F2D52" w:rsidRDefault="00AC6974" w:rsidP="000F2D52">
      <w:pPr>
        <w:suppressAutoHyphens/>
        <w:rPr>
          <w:rFonts w:ascii="Arial" w:hAnsi="Arial" w:cs="Arial"/>
          <w:b/>
          <w:sz w:val="16"/>
          <w:szCs w:val="16"/>
          <w:lang w:eastAsia="ar-SA"/>
        </w:rPr>
      </w:pPr>
    </w:p>
    <w:p w14:paraId="11D6E972" w14:textId="77777777" w:rsidR="00AC6974" w:rsidRPr="000F2D52" w:rsidRDefault="00AC6974" w:rsidP="000F2D52">
      <w:pPr>
        <w:suppressAutoHyphens/>
        <w:rPr>
          <w:rFonts w:ascii="Arial" w:hAnsi="Arial" w:cs="Arial"/>
          <w:b/>
          <w:sz w:val="16"/>
          <w:szCs w:val="16"/>
          <w:lang w:eastAsia="ar-SA"/>
        </w:rPr>
      </w:pPr>
    </w:p>
    <w:p w14:paraId="7CC67D2C" w14:textId="77777777" w:rsidR="00AC6974" w:rsidRPr="000F2D52" w:rsidRDefault="00AC6974" w:rsidP="000F2D52">
      <w:pPr>
        <w:suppressAutoHyphens/>
        <w:rPr>
          <w:rFonts w:ascii="Arial" w:hAnsi="Arial" w:cs="Arial"/>
          <w:b/>
          <w:sz w:val="16"/>
          <w:szCs w:val="16"/>
          <w:lang w:eastAsia="ar-SA"/>
        </w:rPr>
      </w:pPr>
    </w:p>
    <w:p w14:paraId="65BCFB1E" w14:textId="77777777" w:rsidR="00AC6974" w:rsidRPr="000F2D52" w:rsidRDefault="00AC6974" w:rsidP="000F2D52">
      <w:pPr>
        <w:suppressAutoHyphens/>
        <w:rPr>
          <w:rFonts w:ascii="Arial" w:hAnsi="Arial" w:cs="Arial"/>
          <w:b/>
          <w:sz w:val="16"/>
          <w:szCs w:val="16"/>
          <w:lang w:eastAsia="ar-SA"/>
        </w:rPr>
      </w:pPr>
    </w:p>
    <w:p w14:paraId="1DFA8ABD" w14:textId="77777777" w:rsidR="00AC6974" w:rsidRPr="000F2D52" w:rsidRDefault="00AC6974" w:rsidP="000F2D52">
      <w:pPr>
        <w:suppressAutoHyphens/>
        <w:rPr>
          <w:rFonts w:ascii="Arial" w:hAnsi="Arial" w:cs="Arial"/>
          <w:b/>
          <w:sz w:val="16"/>
          <w:szCs w:val="16"/>
          <w:lang w:eastAsia="ar-SA"/>
        </w:rPr>
      </w:pPr>
    </w:p>
    <w:p w14:paraId="2FA92A29" w14:textId="77777777" w:rsidR="00AC6974" w:rsidRPr="000F2D52" w:rsidRDefault="00AC6974" w:rsidP="000F2D52">
      <w:pPr>
        <w:suppressAutoHyphens/>
        <w:rPr>
          <w:rFonts w:ascii="Arial" w:hAnsi="Arial" w:cs="Arial"/>
          <w:b/>
          <w:sz w:val="16"/>
          <w:szCs w:val="16"/>
          <w:lang w:eastAsia="ar-SA"/>
        </w:rPr>
      </w:pPr>
    </w:p>
    <w:p w14:paraId="07C334E6" w14:textId="77777777" w:rsidR="00AC6974" w:rsidRPr="000F2D52" w:rsidRDefault="00AC6974" w:rsidP="000F2D52">
      <w:pPr>
        <w:suppressAutoHyphens/>
        <w:rPr>
          <w:rFonts w:ascii="Arial" w:hAnsi="Arial" w:cs="Arial"/>
          <w:b/>
          <w:sz w:val="16"/>
          <w:szCs w:val="16"/>
          <w:lang w:eastAsia="ar-SA"/>
        </w:rPr>
      </w:pPr>
    </w:p>
    <w:p w14:paraId="66D11266" w14:textId="77777777" w:rsidR="00AC6974" w:rsidRPr="000F2D52" w:rsidRDefault="00AC6974" w:rsidP="000F2D52">
      <w:pPr>
        <w:suppressAutoHyphens/>
        <w:rPr>
          <w:rFonts w:ascii="Arial" w:hAnsi="Arial" w:cs="Arial"/>
          <w:b/>
          <w:sz w:val="16"/>
          <w:szCs w:val="16"/>
          <w:lang w:eastAsia="ar-SA"/>
        </w:rPr>
      </w:pPr>
    </w:p>
    <w:p w14:paraId="7DBBD1C1" w14:textId="77777777" w:rsidR="00F334A3" w:rsidRPr="00AB1B6D" w:rsidRDefault="00F334A3" w:rsidP="00DC1076">
      <w:pPr>
        <w:suppressAutoHyphens/>
        <w:jc w:val="both"/>
        <w:rPr>
          <w:sz w:val="16"/>
          <w:szCs w:val="16"/>
          <w:lang w:eastAsia="ar-SA"/>
        </w:rPr>
      </w:pPr>
    </w:p>
    <w:p w14:paraId="296ADF3D" w14:textId="77777777" w:rsidR="00115760" w:rsidRPr="00AB1B6D" w:rsidRDefault="00115760" w:rsidP="00DC1076">
      <w:pPr>
        <w:suppressAutoHyphens/>
        <w:jc w:val="both"/>
        <w:rPr>
          <w:sz w:val="16"/>
          <w:szCs w:val="16"/>
          <w:lang w:eastAsia="ar-SA"/>
        </w:rPr>
      </w:pPr>
    </w:p>
    <w:p w14:paraId="0402E009" w14:textId="460BA3FE" w:rsidR="00FB3B3C" w:rsidRPr="00AB1B6D" w:rsidRDefault="00443CE4" w:rsidP="00D1201D">
      <w:pPr>
        <w:suppressAutoHyphens/>
        <w:jc w:val="both"/>
        <w:rPr>
          <w:sz w:val="16"/>
          <w:szCs w:val="16"/>
          <w:lang w:eastAsia="ar-SA"/>
        </w:rPr>
      </w:pPr>
      <w:r>
        <w:rPr>
          <w:noProof/>
          <w:sz w:val="16"/>
          <w:szCs w:val="16"/>
        </w:rPr>
        <w:lastRenderedPageBreak/>
        <mc:AlternateContent>
          <mc:Choice Requires="wps">
            <w:drawing>
              <wp:anchor distT="0" distB="0" distL="114300" distR="114300" simplePos="0" relativeHeight="251660288" behindDoc="0" locked="0" layoutInCell="1" allowOverlap="1" wp14:anchorId="1F3C1087" wp14:editId="30B25FA2">
                <wp:simplePos x="0" y="0"/>
                <wp:positionH relativeFrom="column">
                  <wp:posOffset>5186680</wp:posOffset>
                </wp:positionH>
                <wp:positionV relativeFrom="paragraph">
                  <wp:posOffset>29210</wp:posOffset>
                </wp:positionV>
                <wp:extent cx="1674495" cy="274320"/>
                <wp:effectExtent l="0" t="0" r="3810" b="0"/>
                <wp:wrapNone/>
                <wp:docPr id="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E6892" w14:textId="77777777" w:rsidR="00147CDB" w:rsidRDefault="00147CDB" w:rsidP="00FB3B3C">
                            <w:pPr>
                              <w:pStyle w:val="af2"/>
                              <w:jc w:val="center"/>
                            </w:pPr>
                            <w:r>
                              <w:rPr>
                                <w:rFonts w:ascii="Times New Roman" w:hAnsi="Times New Roman"/>
                                <w:b/>
                                <w:sz w:val="26"/>
                                <w:szCs w:val="26"/>
                              </w:rPr>
                              <w:t xml:space="preserve">ПРИЛОЖЕНИЕ </w:t>
                            </w:r>
                            <w:r w:rsidR="00A8238B">
                              <w:rPr>
                                <w:rFonts w:ascii="Times New Roman" w:hAnsi="Times New Roman"/>
                                <w:b/>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3C1087" id="Text Box 74" o:spid="_x0000_s1033" type="#_x0000_t202" style="position:absolute;left:0;text-align:left;margin-left:408.4pt;margin-top:2.3pt;width:131.85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" filled="f" stroked="f">
                <v:textbox>
                  <w:txbxContent>
                    <w:p w14:paraId="590E6892" w14:textId="77777777" w:rsidR="00147CDB" w:rsidRDefault="00147CDB" w:rsidP="00FB3B3C">
                      <w:pPr>
                        <w:pStyle w:val="af2"/>
                        <w:jc w:val="center"/>
                      </w:pPr>
                      <w:r>
                        <w:rPr>
                          <w:rFonts w:ascii="Times New Roman" w:hAnsi="Times New Roman"/>
                          <w:b/>
                          <w:sz w:val="26"/>
                          <w:szCs w:val="26"/>
                        </w:rPr>
                        <w:t xml:space="preserve">ПРИЛОЖЕНИЕ </w:t>
                      </w:r>
                      <w:r w:rsidR="00A8238B">
                        <w:rPr>
                          <w:rFonts w:ascii="Times New Roman" w:hAnsi="Times New Roman"/>
                          <w:b/>
                          <w:sz w:val="26"/>
                          <w:szCs w:val="26"/>
                        </w:rPr>
                        <w:t>4</w:t>
                      </w:r>
                    </w:p>
                  </w:txbxContent>
                </v:textbox>
              </v:shape>
            </w:pict>
          </mc:Fallback>
        </mc:AlternateContent>
      </w:r>
    </w:p>
    <w:p w14:paraId="7D596792" w14:textId="77777777" w:rsidR="00FB3B3C" w:rsidRPr="00AB1B6D" w:rsidRDefault="00FB3B3C" w:rsidP="00D1201D">
      <w:pPr>
        <w:suppressAutoHyphens/>
        <w:jc w:val="both"/>
        <w:rPr>
          <w:sz w:val="16"/>
          <w:szCs w:val="16"/>
          <w:lang w:eastAsia="ar-SA"/>
        </w:rPr>
      </w:pPr>
    </w:p>
    <w:p w14:paraId="69E755FB" w14:textId="77777777" w:rsidR="00FB3B3C" w:rsidRDefault="00FB3B3C" w:rsidP="00FB3B3C">
      <w:pPr>
        <w:suppressAutoHyphens/>
        <w:jc w:val="center"/>
        <w:rPr>
          <w:rFonts w:ascii="Arial Black" w:hAnsi="Arial Black"/>
          <w:sz w:val="32"/>
          <w:szCs w:val="32"/>
          <w:lang w:eastAsia="ar-SA"/>
        </w:rPr>
      </w:pPr>
      <w:r w:rsidRPr="00AB1B6D">
        <w:rPr>
          <w:rFonts w:ascii="Arial Black" w:hAnsi="Arial Black"/>
          <w:sz w:val="32"/>
          <w:szCs w:val="32"/>
          <w:lang w:eastAsia="ar-SA"/>
        </w:rPr>
        <w:t xml:space="preserve">Таблица </w:t>
      </w:r>
      <w:proofErr w:type="spellStart"/>
      <w:r w:rsidRPr="00AB1B6D">
        <w:rPr>
          <w:rFonts w:ascii="Arial Black" w:hAnsi="Arial Black"/>
          <w:sz w:val="32"/>
          <w:szCs w:val="32"/>
          <w:lang w:eastAsia="ar-SA"/>
        </w:rPr>
        <w:t>пенализаций</w:t>
      </w:r>
      <w:proofErr w:type="spellEnd"/>
    </w:p>
    <w:p w14:paraId="6ADA6775" w14:textId="77777777" w:rsidR="006E28C8" w:rsidRDefault="006E28C8" w:rsidP="00FB3B3C">
      <w:pPr>
        <w:suppressAutoHyphens/>
        <w:jc w:val="center"/>
        <w:rPr>
          <w:rFonts w:ascii="Arial Black" w:hAnsi="Arial Black"/>
          <w:sz w:val="32"/>
          <w:szCs w:val="32"/>
          <w:lang w:eastAsia="ar-SA"/>
        </w:rPr>
      </w:pPr>
    </w:p>
    <w:p w14:paraId="57BFD536" w14:textId="77777777" w:rsidR="006E28C8" w:rsidRPr="00AB1B6D" w:rsidRDefault="006E28C8" w:rsidP="00FB3B3C">
      <w:pPr>
        <w:suppressAutoHyphens/>
        <w:jc w:val="center"/>
        <w:rPr>
          <w:rFonts w:ascii="Arial Black" w:hAnsi="Arial Black"/>
          <w:sz w:val="32"/>
          <w:szCs w:val="32"/>
          <w:lang w:eastAsia="ar-SA"/>
        </w:rPr>
      </w:pPr>
    </w:p>
    <w:tbl>
      <w:tblPr>
        <w:tblpPr w:leftFromText="180" w:rightFromText="180" w:vertAnchor="text" w:horzAnchor="margin" w:tblpX="250" w:tblpY="11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7"/>
        <w:gridCol w:w="6379"/>
        <w:gridCol w:w="3652"/>
      </w:tblGrid>
      <w:tr w:rsidR="00FB3B3C" w:rsidRPr="00AB1B6D" w14:paraId="3E87711A" w14:textId="77777777" w:rsidTr="006E28C8">
        <w:tc>
          <w:tcPr>
            <w:tcW w:w="567" w:type="dxa"/>
            <w:tcBorders>
              <w:top w:val="single" w:sz="4" w:space="0" w:color="auto"/>
              <w:left w:val="single" w:sz="4" w:space="0" w:color="auto"/>
              <w:bottom w:val="single" w:sz="4" w:space="0" w:color="auto"/>
              <w:right w:val="single" w:sz="4" w:space="0" w:color="auto"/>
            </w:tcBorders>
            <w:vAlign w:val="center"/>
            <w:hideMark/>
          </w:tcPr>
          <w:p w14:paraId="75634D0F" w14:textId="77777777" w:rsidR="00FB3B3C" w:rsidRPr="00AB1B6D" w:rsidRDefault="00FB3B3C" w:rsidP="00FB3B3C">
            <w:pPr>
              <w:jc w:val="center"/>
              <w:rPr>
                <w:b/>
                <w:sz w:val="22"/>
                <w:szCs w:val="22"/>
              </w:rPr>
            </w:pPr>
            <w:r w:rsidRPr="00AB1B6D">
              <w:rPr>
                <w:b/>
                <w:sz w:val="22"/>
                <w:szCs w:val="22"/>
              </w:rPr>
              <w:t>№</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D902D7C" w14:textId="77777777" w:rsidR="00FB3B3C" w:rsidRPr="00AB1B6D" w:rsidRDefault="00FB3B3C" w:rsidP="00FB3B3C">
            <w:pPr>
              <w:jc w:val="center"/>
              <w:rPr>
                <w:b/>
                <w:sz w:val="22"/>
                <w:szCs w:val="22"/>
              </w:rPr>
            </w:pPr>
            <w:r w:rsidRPr="00AB1B6D">
              <w:rPr>
                <w:b/>
                <w:sz w:val="22"/>
                <w:szCs w:val="22"/>
              </w:rPr>
              <w:t>Нарушение</w:t>
            </w:r>
          </w:p>
        </w:tc>
        <w:tc>
          <w:tcPr>
            <w:tcW w:w="3652" w:type="dxa"/>
            <w:tcBorders>
              <w:top w:val="single" w:sz="4" w:space="0" w:color="auto"/>
              <w:left w:val="single" w:sz="4" w:space="0" w:color="auto"/>
              <w:bottom w:val="single" w:sz="4" w:space="0" w:color="auto"/>
              <w:right w:val="single" w:sz="4" w:space="0" w:color="auto"/>
            </w:tcBorders>
            <w:vAlign w:val="center"/>
            <w:hideMark/>
          </w:tcPr>
          <w:p w14:paraId="1F2DE3C3" w14:textId="77777777" w:rsidR="00FB3B3C" w:rsidRPr="00AB1B6D" w:rsidRDefault="00FB3B3C" w:rsidP="00FB3B3C">
            <w:pPr>
              <w:jc w:val="center"/>
              <w:rPr>
                <w:b/>
                <w:sz w:val="22"/>
                <w:szCs w:val="22"/>
              </w:rPr>
            </w:pPr>
            <w:r w:rsidRPr="00AB1B6D">
              <w:rPr>
                <w:b/>
                <w:sz w:val="22"/>
                <w:szCs w:val="22"/>
              </w:rPr>
              <w:t>Пенализация</w:t>
            </w:r>
          </w:p>
        </w:tc>
      </w:tr>
      <w:tr w:rsidR="006E28C8" w:rsidRPr="00AB1B6D" w14:paraId="140FA698" w14:textId="77777777" w:rsidTr="006E28C8">
        <w:tc>
          <w:tcPr>
            <w:tcW w:w="567" w:type="dxa"/>
            <w:tcBorders>
              <w:top w:val="single" w:sz="4" w:space="0" w:color="auto"/>
              <w:left w:val="single" w:sz="4" w:space="0" w:color="auto"/>
              <w:bottom w:val="single" w:sz="4" w:space="0" w:color="auto"/>
              <w:right w:val="single" w:sz="4" w:space="0" w:color="auto"/>
            </w:tcBorders>
            <w:vAlign w:val="center"/>
          </w:tcPr>
          <w:p w14:paraId="6D0AD44D" w14:textId="77777777" w:rsidR="006E28C8" w:rsidRPr="009A6823" w:rsidRDefault="009F203F" w:rsidP="00FB3B3C">
            <w:pPr>
              <w:jc w:val="center"/>
              <w:rPr>
                <w:sz w:val="22"/>
                <w:szCs w:val="22"/>
              </w:rPr>
            </w:pPr>
            <w:r w:rsidRPr="009A6823">
              <w:rPr>
                <w:sz w:val="22"/>
                <w:szCs w:val="22"/>
              </w:rPr>
              <w:t>1</w:t>
            </w:r>
          </w:p>
        </w:tc>
        <w:tc>
          <w:tcPr>
            <w:tcW w:w="6379" w:type="dxa"/>
            <w:tcBorders>
              <w:top w:val="single" w:sz="4" w:space="0" w:color="auto"/>
              <w:left w:val="single" w:sz="4" w:space="0" w:color="auto"/>
              <w:bottom w:val="single" w:sz="4" w:space="0" w:color="auto"/>
              <w:right w:val="single" w:sz="4" w:space="0" w:color="auto"/>
            </w:tcBorders>
            <w:vAlign w:val="center"/>
          </w:tcPr>
          <w:p w14:paraId="537F705A" w14:textId="77777777" w:rsidR="006E28C8" w:rsidRPr="005304FC" w:rsidRDefault="006E28C8" w:rsidP="00FB3B3C">
            <w:pPr>
              <w:jc w:val="center"/>
              <w:rPr>
                <w:sz w:val="22"/>
                <w:szCs w:val="22"/>
              </w:rPr>
            </w:pPr>
            <w:r w:rsidRPr="005304FC">
              <w:rPr>
                <w:sz w:val="22"/>
                <w:szCs w:val="22"/>
              </w:rPr>
              <w:t>Не прохождение Административной проверки и/или Предстартовой Технической инспекции</w:t>
            </w:r>
          </w:p>
        </w:tc>
        <w:tc>
          <w:tcPr>
            <w:tcW w:w="3652" w:type="dxa"/>
            <w:tcBorders>
              <w:top w:val="single" w:sz="4" w:space="0" w:color="auto"/>
              <w:left w:val="single" w:sz="4" w:space="0" w:color="auto"/>
              <w:bottom w:val="single" w:sz="4" w:space="0" w:color="auto"/>
              <w:right w:val="single" w:sz="4" w:space="0" w:color="auto"/>
            </w:tcBorders>
            <w:vAlign w:val="center"/>
          </w:tcPr>
          <w:p w14:paraId="5B061991" w14:textId="77777777" w:rsidR="006E28C8" w:rsidRPr="005304FC" w:rsidRDefault="006E28C8" w:rsidP="00FB3B3C">
            <w:pPr>
              <w:jc w:val="center"/>
              <w:rPr>
                <w:sz w:val="22"/>
                <w:szCs w:val="22"/>
              </w:rPr>
            </w:pPr>
            <w:r w:rsidRPr="005304FC">
              <w:rPr>
                <w:sz w:val="22"/>
                <w:szCs w:val="22"/>
              </w:rPr>
              <w:t>Отказ в старте</w:t>
            </w:r>
          </w:p>
        </w:tc>
      </w:tr>
      <w:tr w:rsidR="001679B3" w:rsidRPr="00AB1B6D" w14:paraId="1E510013" w14:textId="77777777" w:rsidTr="006E28C8">
        <w:tc>
          <w:tcPr>
            <w:tcW w:w="567" w:type="dxa"/>
            <w:tcBorders>
              <w:top w:val="single" w:sz="4" w:space="0" w:color="auto"/>
              <w:left w:val="single" w:sz="4" w:space="0" w:color="auto"/>
              <w:bottom w:val="single" w:sz="4" w:space="0" w:color="auto"/>
              <w:right w:val="single" w:sz="4" w:space="0" w:color="auto"/>
            </w:tcBorders>
            <w:vAlign w:val="center"/>
          </w:tcPr>
          <w:p w14:paraId="3776E3AB" w14:textId="77777777" w:rsidR="001679B3" w:rsidRPr="009A6823" w:rsidRDefault="009A6823" w:rsidP="00FB3B3C">
            <w:pPr>
              <w:jc w:val="center"/>
              <w:rPr>
                <w:sz w:val="22"/>
                <w:szCs w:val="22"/>
              </w:rPr>
            </w:pPr>
            <w:r>
              <w:rPr>
                <w:sz w:val="22"/>
                <w:szCs w:val="22"/>
              </w:rPr>
              <w:t>2</w:t>
            </w:r>
          </w:p>
        </w:tc>
        <w:tc>
          <w:tcPr>
            <w:tcW w:w="6379" w:type="dxa"/>
            <w:tcBorders>
              <w:top w:val="single" w:sz="4" w:space="0" w:color="auto"/>
              <w:left w:val="single" w:sz="4" w:space="0" w:color="auto"/>
              <w:bottom w:val="single" w:sz="4" w:space="0" w:color="auto"/>
              <w:right w:val="single" w:sz="4" w:space="0" w:color="auto"/>
            </w:tcBorders>
            <w:vAlign w:val="center"/>
          </w:tcPr>
          <w:p w14:paraId="6708F7C7" w14:textId="77777777" w:rsidR="001679B3" w:rsidRPr="005304FC" w:rsidRDefault="001679B3" w:rsidP="00FB3B3C">
            <w:pPr>
              <w:jc w:val="center"/>
              <w:rPr>
                <w:sz w:val="22"/>
                <w:szCs w:val="22"/>
              </w:rPr>
            </w:pPr>
            <w:r w:rsidRPr="005304FC">
              <w:rPr>
                <w:sz w:val="22"/>
                <w:szCs w:val="22"/>
              </w:rPr>
              <w:t>Несоответствие заявленного автомобиля требованиям Регламента, выявленное на ТИ</w:t>
            </w:r>
          </w:p>
        </w:tc>
        <w:tc>
          <w:tcPr>
            <w:tcW w:w="3652" w:type="dxa"/>
            <w:tcBorders>
              <w:top w:val="single" w:sz="4" w:space="0" w:color="auto"/>
              <w:left w:val="single" w:sz="4" w:space="0" w:color="auto"/>
              <w:bottom w:val="single" w:sz="4" w:space="0" w:color="auto"/>
              <w:right w:val="single" w:sz="4" w:space="0" w:color="auto"/>
            </w:tcBorders>
            <w:vAlign w:val="center"/>
          </w:tcPr>
          <w:p w14:paraId="5E167345" w14:textId="77777777" w:rsidR="001679B3" w:rsidRPr="005304FC" w:rsidRDefault="001679B3" w:rsidP="00FB3B3C">
            <w:pPr>
              <w:jc w:val="center"/>
              <w:rPr>
                <w:sz w:val="22"/>
                <w:szCs w:val="22"/>
              </w:rPr>
            </w:pPr>
            <w:r w:rsidRPr="005304FC">
              <w:rPr>
                <w:sz w:val="22"/>
                <w:szCs w:val="22"/>
              </w:rPr>
              <w:t>Отказ в старте</w:t>
            </w:r>
          </w:p>
        </w:tc>
      </w:tr>
      <w:tr w:rsidR="006E28C8" w:rsidRPr="00AB1B6D" w14:paraId="77A8BE52" w14:textId="77777777" w:rsidTr="006E28C8">
        <w:tc>
          <w:tcPr>
            <w:tcW w:w="567" w:type="dxa"/>
            <w:tcBorders>
              <w:top w:val="single" w:sz="4" w:space="0" w:color="auto"/>
              <w:left w:val="single" w:sz="4" w:space="0" w:color="auto"/>
              <w:bottom w:val="single" w:sz="4" w:space="0" w:color="auto"/>
              <w:right w:val="single" w:sz="4" w:space="0" w:color="auto"/>
            </w:tcBorders>
            <w:vAlign w:val="center"/>
          </w:tcPr>
          <w:p w14:paraId="247CA2DC" w14:textId="77777777" w:rsidR="006E28C8" w:rsidRPr="009A6823" w:rsidRDefault="009A6823" w:rsidP="00FB3B3C">
            <w:pPr>
              <w:jc w:val="center"/>
              <w:rPr>
                <w:sz w:val="22"/>
                <w:szCs w:val="22"/>
              </w:rPr>
            </w:pPr>
            <w:r>
              <w:rPr>
                <w:sz w:val="22"/>
                <w:szCs w:val="22"/>
              </w:rPr>
              <w:t>3</w:t>
            </w:r>
          </w:p>
        </w:tc>
        <w:tc>
          <w:tcPr>
            <w:tcW w:w="6379" w:type="dxa"/>
            <w:tcBorders>
              <w:top w:val="single" w:sz="4" w:space="0" w:color="auto"/>
              <w:left w:val="single" w:sz="4" w:space="0" w:color="auto"/>
              <w:bottom w:val="single" w:sz="4" w:space="0" w:color="auto"/>
              <w:right w:val="single" w:sz="4" w:space="0" w:color="auto"/>
            </w:tcBorders>
            <w:vAlign w:val="center"/>
          </w:tcPr>
          <w:p w14:paraId="5C80901C" w14:textId="77777777" w:rsidR="006E28C8" w:rsidRPr="005304FC" w:rsidRDefault="006E28C8" w:rsidP="00FB3B3C">
            <w:pPr>
              <w:jc w:val="center"/>
              <w:rPr>
                <w:sz w:val="22"/>
                <w:szCs w:val="22"/>
              </w:rPr>
            </w:pPr>
            <w:r w:rsidRPr="005304FC">
              <w:rPr>
                <w:sz w:val="22"/>
                <w:szCs w:val="22"/>
              </w:rPr>
              <w:t>Не прохождение медицинского осмотра</w:t>
            </w:r>
          </w:p>
        </w:tc>
        <w:tc>
          <w:tcPr>
            <w:tcW w:w="3652" w:type="dxa"/>
            <w:tcBorders>
              <w:top w:val="single" w:sz="4" w:space="0" w:color="auto"/>
              <w:left w:val="single" w:sz="4" w:space="0" w:color="auto"/>
              <w:bottom w:val="single" w:sz="4" w:space="0" w:color="auto"/>
              <w:right w:val="single" w:sz="4" w:space="0" w:color="auto"/>
            </w:tcBorders>
            <w:vAlign w:val="center"/>
          </w:tcPr>
          <w:p w14:paraId="4B25793C" w14:textId="77777777" w:rsidR="006E28C8" w:rsidRPr="005304FC" w:rsidRDefault="006E28C8" w:rsidP="00FB3B3C">
            <w:pPr>
              <w:jc w:val="center"/>
              <w:rPr>
                <w:sz w:val="22"/>
                <w:szCs w:val="22"/>
              </w:rPr>
            </w:pPr>
            <w:r w:rsidRPr="005304FC">
              <w:rPr>
                <w:sz w:val="22"/>
                <w:szCs w:val="22"/>
              </w:rPr>
              <w:t>Отказ в старте</w:t>
            </w:r>
          </w:p>
        </w:tc>
      </w:tr>
      <w:tr w:rsidR="006E28C8" w:rsidRPr="00AB1B6D" w14:paraId="13B940B9" w14:textId="77777777" w:rsidTr="006E28C8">
        <w:tc>
          <w:tcPr>
            <w:tcW w:w="567" w:type="dxa"/>
            <w:tcBorders>
              <w:top w:val="single" w:sz="4" w:space="0" w:color="auto"/>
              <w:left w:val="single" w:sz="4" w:space="0" w:color="auto"/>
              <w:bottom w:val="single" w:sz="4" w:space="0" w:color="auto"/>
              <w:right w:val="single" w:sz="4" w:space="0" w:color="auto"/>
            </w:tcBorders>
            <w:vAlign w:val="center"/>
          </w:tcPr>
          <w:p w14:paraId="1F9A5397" w14:textId="77777777" w:rsidR="006E28C8" w:rsidRPr="009A6823" w:rsidRDefault="009A6823" w:rsidP="00FB3B3C">
            <w:pPr>
              <w:jc w:val="center"/>
              <w:rPr>
                <w:sz w:val="22"/>
                <w:szCs w:val="22"/>
              </w:rPr>
            </w:pPr>
            <w:r>
              <w:rPr>
                <w:sz w:val="22"/>
                <w:szCs w:val="22"/>
              </w:rPr>
              <w:t>4</w:t>
            </w:r>
          </w:p>
          <w:p w14:paraId="7E858ECF" w14:textId="77777777" w:rsidR="006E28C8" w:rsidRPr="009A6823" w:rsidRDefault="006E28C8" w:rsidP="00FB3B3C">
            <w:pPr>
              <w:jc w:val="center"/>
              <w:rPr>
                <w:sz w:val="22"/>
                <w:szCs w:val="22"/>
              </w:rPr>
            </w:pPr>
          </w:p>
        </w:tc>
        <w:tc>
          <w:tcPr>
            <w:tcW w:w="6379" w:type="dxa"/>
            <w:tcBorders>
              <w:top w:val="single" w:sz="4" w:space="0" w:color="auto"/>
              <w:left w:val="single" w:sz="4" w:space="0" w:color="auto"/>
              <w:bottom w:val="single" w:sz="4" w:space="0" w:color="auto"/>
              <w:right w:val="single" w:sz="4" w:space="0" w:color="auto"/>
            </w:tcBorders>
            <w:vAlign w:val="center"/>
          </w:tcPr>
          <w:p w14:paraId="64C49BED" w14:textId="77777777" w:rsidR="006E28C8" w:rsidRPr="005304FC" w:rsidRDefault="009F203F" w:rsidP="00FB3B3C">
            <w:pPr>
              <w:jc w:val="center"/>
              <w:rPr>
                <w:sz w:val="22"/>
                <w:szCs w:val="22"/>
              </w:rPr>
            </w:pPr>
            <w:r w:rsidRPr="005304FC">
              <w:rPr>
                <w:sz w:val="22"/>
                <w:szCs w:val="22"/>
              </w:rPr>
              <w:t>Неявка на брифинг</w:t>
            </w:r>
          </w:p>
        </w:tc>
        <w:tc>
          <w:tcPr>
            <w:tcW w:w="3652" w:type="dxa"/>
            <w:tcBorders>
              <w:top w:val="single" w:sz="4" w:space="0" w:color="auto"/>
              <w:left w:val="single" w:sz="4" w:space="0" w:color="auto"/>
              <w:bottom w:val="single" w:sz="4" w:space="0" w:color="auto"/>
              <w:right w:val="single" w:sz="4" w:space="0" w:color="auto"/>
            </w:tcBorders>
            <w:vAlign w:val="center"/>
          </w:tcPr>
          <w:p w14:paraId="659EAF55" w14:textId="77777777" w:rsidR="006E28C8" w:rsidRPr="005304FC" w:rsidRDefault="005304FC" w:rsidP="005304FC">
            <w:pPr>
              <w:jc w:val="center"/>
              <w:rPr>
                <w:b/>
                <w:sz w:val="22"/>
                <w:szCs w:val="22"/>
              </w:rPr>
            </w:pPr>
            <w:r w:rsidRPr="005304FC">
              <w:rPr>
                <w:sz w:val="22"/>
                <w:szCs w:val="22"/>
              </w:rPr>
              <w:t>5000 рублей</w:t>
            </w:r>
            <w:r>
              <w:rPr>
                <w:sz w:val="22"/>
                <w:szCs w:val="22"/>
              </w:rPr>
              <w:t xml:space="preserve"> или</w:t>
            </w:r>
            <w:r w:rsidR="009F203F" w:rsidRPr="005304FC">
              <w:rPr>
                <w:sz w:val="22"/>
                <w:szCs w:val="22"/>
              </w:rPr>
              <w:t xml:space="preserve"> решение СК вплоть до исключения из соревнования</w:t>
            </w:r>
          </w:p>
        </w:tc>
      </w:tr>
      <w:tr w:rsidR="00FB3B3C" w:rsidRPr="00AB1B6D" w14:paraId="002AAC47" w14:textId="77777777" w:rsidTr="006E28C8">
        <w:trPr>
          <w:trHeight w:val="474"/>
        </w:trPr>
        <w:tc>
          <w:tcPr>
            <w:tcW w:w="567" w:type="dxa"/>
            <w:tcBorders>
              <w:top w:val="single" w:sz="4" w:space="0" w:color="auto"/>
              <w:left w:val="single" w:sz="4" w:space="0" w:color="auto"/>
              <w:bottom w:val="single" w:sz="4" w:space="0" w:color="auto"/>
              <w:right w:val="single" w:sz="4" w:space="0" w:color="auto"/>
            </w:tcBorders>
            <w:vAlign w:val="center"/>
            <w:hideMark/>
          </w:tcPr>
          <w:p w14:paraId="44F4C1D0" w14:textId="77777777" w:rsidR="00FB3B3C" w:rsidRPr="00AB1B6D" w:rsidRDefault="009A6823" w:rsidP="00FB3B3C">
            <w:pPr>
              <w:jc w:val="center"/>
              <w:rPr>
                <w:sz w:val="22"/>
                <w:szCs w:val="22"/>
              </w:rPr>
            </w:pPr>
            <w:r>
              <w:rPr>
                <w:sz w:val="22"/>
                <w:szCs w:val="22"/>
              </w:rPr>
              <w:t>5</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CBC22C6" w14:textId="77777777" w:rsidR="00FB3B3C" w:rsidRPr="005304FC" w:rsidRDefault="00FB3B3C" w:rsidP="002569FA">
            <w:pPr>
              <w:spacing w:line="220" w:lineRule="exact"/>
              <w:jc w:val="center"/>
              <w:rPr>
                <w:sz w:val="22"/>
                <w:szCs w:val="22"/>
              </w:rPr>
            </w:pPr>
            <w:r w:rsidRPr="005304FC">
              <w:rPr>
                <w:sz w:val="22"/>
                <w:szCs w:val="22"/>
              </w:rPr>
              <w:t xml:space="preserve">Задержка в выполнении команды </w:t>
            </w:r>
            <w:r w:rsidR="002569FA" w:rsidRPr="005304FC">
              <w:rPr>
                <w:sz w:val="22"/>
                <w:szCs w:val="22"/>
              </w:rPr>
              <w:t>выезда на трассу</w:t>
            </w:r>
            <w:r w:rsidR="00F34686" w:rsidRPr="005304FC">
              <w:rPr>
                <w:sz w:val="22"/>
                <w:szCs w:val="22"/>
              </w:rPr>
              <w:t>,</w:t>
            </w:r>
            <w:r w:rsidRPr="005304FC">
              <w:rPr>
                <w:sz w:val="22"/>
                <w:szCs w:val="22"/>
              </w:rPr>
              <w:t xml:space="preserve"> за кажд</w:t>
            </w:r>
            <w:r w:rsidR="002569FA" w:rsidRPr="005304FC">
              <w:rPr>
                <w:sz w:val="22"/>
                <w:szCs w:val="22"/>
              </w:rPr>
              <w:t>ые</w:t>
            </w:r>
            <w:r w:rsidRPr="005304FC">
              <w:rPr>
                <w:sz w:val="22"/>
                <w:szCs w:val="22"/>
              </w:rPr>
              <w:t xml:space="preserve"> 1</w:t>
            </w:r>
            <w:r w:rsidR="002569FA" w:rsidRPr="005304FC">
              <w:rPr>
                <w:sz w:val="22"/>
                <w:szCs w:val="22"/>
              </w:rPr>
              <w:t>5</w:t>
            </w:r>
            <w:r w:rsidRPr="005304FC">
              <w:rPr>
                <w:sz w:val="22"/>
                <w:szCs w:val="22"/>
              </w:rPr>
              <w:t xml:space="preserve"> </w:t>
            </w:r>
            <w:r w:rsidR="002569FA" w:rsidRPr="005304FC">
              <w:rPr>
                <w:sz w:val="22"/>
                <w:szCs w:val="22"/>
              </w:rPr>
              <w:t>секунд</w:t>
            </w:r>
          </w:p>
        </w:tc>
        <w:tc>
          <w:tcPr>
            <w:tcW w:w="3652" w:type="dxa"/>
            <w:tcBorders>
              <w:top w:val="single" w:sz="4" w:space="0" w:color="auto"/>
              <w:left w:val="single" w:sz="4" w:space="0" w:color="auto"/>
              <w:bottom w:val="single" w:sz="4" w:space="0" w:color="auto"/>
              <w:right w:val="single" w:sz="4" w:space="0" w:color="auto"/>
            </w:tcBorders>
            <w:vAlign w:val="center"/>
            <w:hideMark/>
          </w:tcPr>
          <w:p w14:paraId="588EFA71" w14:textId="77777777" w:rsidR="00FB3B3C" w:rsidRPr="005304FC" w:rsidRDefault="002569FA" w:rsidP="00FB3B3C">
            <w:pPr>
              <w:spacing w:line="220" w:lineRule="exact"/>
              <w:jc w:val="center"/>
              <w:rPr>
                <w:sz w:val="22"/>
                <w:szCs w:val="22"/>
              </w:rPr>
            </w:pPr>
            <w:r w:rsidRPr="005304FC">
              <w:rPr>
                <w:sz w:val="22"/>
                <w:szCs w:val="22"/>
              </w:rPr>
              <w:t>5</w:t>
            </w:r>
            <w:r w:rsidR="00FB3B3C" w:rsidRPr="005304FC">
              <w:rPr>
                <w:sz w:val="22"/>
                <w:szCs w:val="22"/>
              </w:rPr>
              <w:t xml:space="preserve"> секунд</w:t>
            </w:r>
          </w:p>
        </w:tc>
      </w:tr>
      <w:tr w:rsidR="006E28C8" w:rsidRPr="00AB1B6D" w14:paraId="19D91AE8" w14:textId="77777777" w:rsidTr="006E28C8">
        <w:trPr>
          <w:trHeight w:val="474"/>
        </w:trPr>
        <w:tc>
          <w:tcPr>
            <w:tcW w:w="567" w:type="dxa"/>
            <w:tcBorders>
              <w:top w:val="single" w:sz="4" w:space="0" w:color="auto"/>
              <w:left w:val="single" w:sz="4" w:space="0" w:color="auto"/>
              <w:bottom w:val="single" w:sz="4" w:space="0" w:color="auto"/>
              <w:right w:val="single" w:sz="4" w:space="0" w:color="auto"/>
            </w:tcBorders>
            <w:vAlign w:val="center"/>
          </w:tcPr>
          <w:p w14:paraId="001FD080" w14:textId="77777777" w:rsidR="006E28C8" w:rsidRDefault="009A6823" w:rsidP="00FB3B3C">
            <w:pPr>
              <w:jc w:val="center"/>
              <w:rPr>
                <w:sz w:val="22"/>
                <w:szCs w:val="22"/>
              </w:rPr>
            </w:pPr>
            <w:r>
              <w:rPr>
                <w:sz w:val="22"/>
                <w:szCs w:val="22"/>
              </w:rPr>
              <w:t>6</w:t>
            </w:r>
          </w:p>
        </w:tc>
        <w:tc>
          <w:tcPr>
            <w:tcW w:w="6379" w:type="dxa"/>
            <w:tcBorders>
              <w:top w:val="single" w:sz="4" w:space="0" w:color="auto"/>
              <w:left w:val="single" w:sz="4" w:space="0" w:color="auto"/>
              <w:bottom w:val="single" w:sz="4" w:space="0" w:color="auto"/>
              <w:right w:val="single" w:sz="4" w:space="0" w:color="auto"/>
            </w:tcBorders>
            <w:vAlign w:val="center"/>
          </w:tcPr>
          <w:p w14:paraId="5F8E7486" w14:textId="77777777" w:rsidR="006E28C8" w:rsidRPr="005304FC" w:rsidRDefault="006E28C8" w:rsidP="002569FA">
            <w:pPr>
              <w:spacing w:line="220" w:lineRule="exact"/>
              <w:jc w:val="center"/>
              <w:rPr>
                <w:sz w:val="22"/>
                <w:szCs w:val="22"/>
              </w:rPr>
            </w:pPr>
            <w:r w:rsidRPr="005304FC">
              <w:rPr>
                <w:sz w:val="22"/>
                <w:szCs w:val="22"/>
              </w:rPr>
              <w:t>Отсутствие защитного шлема на любом Водителе Экипажа во время движения по трассе ДС</w:t>
            </w:r>
          </w:p>
        </w:tc>
        <w:tc>
          <w:tcPr>
            <w:tcW w:w="3652" w:type="dxa"/>
            <w:tcBorders>
              <w:top w:val="single" w:sz="4" w:space="0" w:color="auto"/>
              <w:left w:val="single" w:sz="4" w:space="0" w:color="auto"/>
              <w:bottom w:val="single" w:sz="4" w:space="0" w:color="auto"/>
              <w:right w:val="single" w:sz="4" w:space="0" w:color="auto"/>
            </w:tcBorders>
            <w:vAlign w:val="center"/>
          </w:tcPr>
          <w:p w14:paraId="77191F77" w14:textId="77777777" w:rsidR="006E28C8" w:rsidRPr="005304FC" w:rsidRDefault="006E28C8" w:rsidP="00FB3B3C">
            <w:pPr>
              <w:spacing w:line="220" w:lineRule="exact"/>
              <w:jc w:val="center"/>
              <w:rPr>
                <w:sz w:val="22"/>
                <w:szCs w:val="22"/>
              </w:rPr>
            </w:pPr>
            <w:r w:rsidRPr="005304FC">
              <w:rPr>
                <w:sz w:val="22"/>
                <w:szCs w:val="22"/>
              </w:rPr>
              <w:t>Исключение из соревнования</w:t>
            </w:r>
          </w:p>
        </w:tc>
      </w:tr>
      <w:tr w:rsidR="00FB3B3C" w:rsidRPr="00AB1B6D" w14:paraId="1B81AD80" w14:textId="77777777" w:rsidTr="006E28C8">
        <w:tc>
          <w:tcPr>
            <w:tcW w:w="567" w:type="dxa"/>
            <w:tcBorders>
              <w:top w:val="single" w:sz="4" w:space="0" w:color="auto"/>
              <w:left w:val="single" w:sz="4" w:space="0" w:color="auto"/>
              <w:bottom w:val="single" w:sz="4" w:space="0" w:color="auto"/>
              <w:right w:val="single" w:sz="4" w:space="0" w:color="auto"/>
            </w:tcBorders>
            <w:vAlign w:val="center"/>
            <w:hideMark/>
          </w:tcPr>
          <w:p w14:paraId="38EA07BB" w14:textId="77777777" w:rsidR="00FB3B3C" w:rsidRPr="00AB1B6D" w:rsidRDefault="009A6823" w:rsidP="00FB3B3C">
            <w:pPr>
              <w:jc w:val="center"/>
              <w:rPr>
                <w:sz w:val="22"/>
                <w:szCs w:val="22"/>
              </w:rPr>
            </w:pPr>
            <w:r>
              <w:rPr>
                <w:sz w:val="22"/>
                <w:szCs w:val="22"/>
              </w:rPr>
              <w:t>7</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537556C" w14:textId="77777777" w:rsidR="00FB3B3C" w:rsidRPr="005304FC" w:rsidRDefault="00FB3B3C" w:rsidP="00FB3B3C">
            <w:pPr>
              <w:spacing w:line="220" w:lineRule="exact"/>
              <w:jc w:val="center"/>
              <w:rPr>
                <w:sz w:val="22"/>
                <w:szCs w:val="22"/>
              </w:rPr>
            </w:pPr>
            <w:r w:rsidRPr="005304FC">
              <w:rPr>
                <w:sz w:val="22"/>
                <w:szCs w:val="22"/>
              </w:rPr>
              <w:t>Зафиксированный судьями факта наезд на ретардер в зачетном заезде, за каждый</w:t>
            </w:r>
          </w:p>
        </w:tc>
        <w:tc>
          <w:tcPr>
            <w:tcW w:w="3652" w:type="dxa"/>
            <w:tcBorders>
              <w:top w:val="single" w:sz="4" w:space="0" w:color="auto"/>
              <w:left w:val="single" w:sz="4" w:space="0" w:color="auto"/>
              <w:bottom w:val="single" w:sz="4" w:space="0" w:color="auto"/>
              <w:right w:val="single" w:sz="4" w:space="0" w:color="auto"/>
            </w:tcBorders>
            <w:vAlign w:val="center"/>
            <w:hideMark/>
          </w:tcPr>
          <w:p w14:paraId="36D4C476" w14:textId="77777777" w:rsidR="00FB3B3C" w:rsidRPr="005304FC" w:rsidRDefault="00FB3B3C" w:rsidP="00FB3B3C">
            <w:pPr>
              <w:spacing w:line="220" w:lineRule="exact"/>
              <w:jc w:val="center"/>
              <w:rPr>
                <w:sz w:val="22"/>
                <w:szCs w:val="22"/>
              </w:rPr>
            </w:pPr>
            <w:r w:rsidRPr="005304FC">
              <w:rPr>
                <w:sz w:val="22"/>
                <w:szCs w:val="22"/>
              </w:rPr>
              <w:t>5 секунд</w:t>
            </w:r>
          </w:p>
        </w:tc>
      </w:tr>
      <w:tr w:rsidR="003E59EC" w:rsidRPr="00AB1B6D" w14:paraId="6FC1698F" w14:textId="77777777" w:rsidTr="006E28C8">
        <w:tc>
          <w:tcPr>
            <w:tcW w:w="567" w:type="dxa"/>
            <w:tcBorders>
              <w:top w:val="single" w:sz="4" w:space="0" w:color="auto"/>
              <w:left w:val="single" w:sz="4" w:space="0" w:color="auto"/>
              <w:bottom w:val="single" w:sz="4" w:space="0" w:color="auto"/>
              <w:right w:val="single" w:sz="4" w:space="0" w:color="auto"/>
            </w:tcBorders>
            <w:vAlign w:val="center"/>
          </w:tcPr>
          <w:p w14:paraId="58E9B7AD" w14:textId="77777777" w:rsidR="003E59EC" w:rsidRDefault="009A6823" w:rsidP="00FB3B3C">
            <w:pPr>
              <w:jc w:val="center"/>
              <w:rPr>
                <w:sz w:val="22"/>
                <w:szCs w:val="22"/>
              </w:rPr>
            </w:pPr>
            <w:r>
              <w:rPr>
                <w:sz w:val="22"/>
                <w:szCs w:val="22"/>
              </w:rPr>
              <w:t>8</w:t>
            </w:r>
          </w:p>
        </w:tc>
        <w:tc>
          <w:tcPr>
            <w:tcW w:w="6379" w:type="dxa"/>
            <w:tcBorders>
              <w:top w:val="single" w:sz="4" w:space="0" w:color="auto"/>
              <w:left w:val="single" w:sz="4" w:space="0" w:color="auto"/>
              <w:bottom w:val="single" w:sz="4" w:space="0" w:color="auto"/>
              <w:right w:val="single" w:sz="4" w:space="0" w:color="auto"/>
            </w:tcBorders>
            <w:vAlign w:val="center"/>
          </w:tcPr>
          <w:p w14:paraId="1938602F" w14:textId="77777777" w:rsidR="003E59EC" w:rsidRPr="005304FC" w:rsidRDefault="003E59EC" w:rsidP="003E59EC">
            <w:pPr>
              <w:spacing w:line="220" w:lineRule="exact"/>
              <w:jc w:val="center"/>
              <w:rPr>
                <w:sz w:val="22"/>
                <w:szCs w:val="22"/>
              </w:rPr>
            </w:pPr>
            <w:r w:rsidRPr="005304FC">
              <w:rPr>
                <w:sz w:val="22"/>
                <w:szCs w:val="22"/>
              </w:rPr>
              <w:t>Невозможность продолжить заезд из-за технической неисправности или вылета автомобиля участника за пределы Дистанции, требующей эвакуации</w:t>
            </w:r>
          </w:p>
        </w:tc>
        <w:tc>
          <w:tcPr>
            <w:tcW w:w="3652" w:type="dxa"/>
            <w:tcBorders>
              <w:top w:val="single" w:sz="4" w:space="0" w:color="auto"/>
              <w:left w:val="single" w:sz="4" w:space="0" w:color="auto"/>
              <w:bottom w:val="single" w:sz="4" w:space="0" w:color="auto"/>
              <w:right w:val="single" w:sz="4" w:space="0" w:color="auto"/>
            </w:tcBorders>
            <w:vAlign w:val="center"/>
          </w:tcPr>
          <w:p w14:paraId="22CEB9FA" w14:textId="77777777" w:rsidR="003E59EC" w:rsidRPr="005304FC" w:rsidRDefault="00AE4F07" w:rsidP="003E59EC">
            <w:pPr>
              <w:spacing w:line="220" w:lineRule="exact"/>
              <w:jc w:val="center"/>
              <w:rPr>
                <w:sz w:val="22"/>
                <w:szCs w:val="22"/>
              </w:rPr>
            </w:pPr>
            <w:r w:rsidRPr="005304FC">
              <w:rPr>
                <w:sz w:val="22"/>
                <w:szCs w:val="22"/>
              </w:rPr>
              <w:t>Н</w:t>
            </w:r>
            <w:r w:rsidR="003E59EC" w:rsidRPr="005304FC">
              <w:rPr>
                <w:sz w:val="22"/>
                <w:szCs w:val="22"/>
              </w:rPr>
              <w:t>аихудший результату в зачетном классе + 20 секунд</w:t>
            </w:r>
          </w:p>
        </w:tc>
      </w:tr>
      <w:tr w:rsidR="003E59EC" w:rsidRPr="00AB1B6D" w14:paraId="54645B56" w14:textId="77777777" w:rsidTr="006E28C8">
        <w:tc>
          <w:tcPr>
            <w:tcW w:w="567" w:type="dxa"/>
            <w:tcBorders>
              <w:top w:val="single" w:sz="4" w:space="0" w:color="auto"/>
              <w:left w:val="single" w:sz="4" w:space="0" w:color="auto"/>
              <w:bottom w:val="single" w:sz="4" w:space="0" w:color="auto"/>
              <w:right w:val="single" w:sz="4" w:space="0" w:color="auto"/>
            </w:tcBorders>
            <w:vAlign w:val="center"/>
          </w:tcPr>
          <w:p w14:paraId="69FB8690" w14:textId="77777777" w:rsidR="003E59EC" w:rsidRDefault="009A6823" w:rsidP="00FB3B3C">
            <w:pPr>
              <w:jc w:val="center"/>
              <w:rPr>
                <w:sz w:val="22"/>
                <w:szCs w:val="22"/>
              </w:rPr>
            </w:pPr>
            <w:r>
              <w:rPr>
                <w:sz w:val="22"/>
                <w:szCs w:val="22"/>
              </w:rPr>
              <w:t>9</w:t>
            </w:r>
          </w:p>
        </w:tc>
        <w:tc>
          <w:tcPr>
            <w:tcW w:w="6379" w:type="dxa"/>
            <w:tcBorders>
              <w:top w:val="single" w:sz="4" w:space="0" w:color="auto"/>
              <w:left w:val="single" w:sz="4" w:space="0" w:color="auto"/>
              <w:bottom w:val="single" w:sz="4" w:space="0" w:color="auto"/>
              <w:right w:val="single" w:sz="4" w:space="0" w:color="auto"/>
            </w:tcBorders>
            <w:vAlign w:val="center"/>
          </w:tcPr>
          <w:p w14:paraId="716626A4" w14:textId="77777777" w:rsidR="003E59EC" w:rsidRPr="005304FC" w:rsidRDefault="003E59EC" w:rsidP="003E59EC">
            <w:pPr>
              <w:spacing w:line="220" w:lineRule="exact"/>
              <w:jc w:val="center"/>
              <w:rPr>
                <w:sz w:val="22"/>
                <w:szCs w:val="22"/>
              </w:rPr>
            </w:pPr>
            <w:r w:rsidRPr="005304FC">
              <w:rPr>
                <w:sz w:val="22"/>
                <w:szCs w:val="22"/>
              </w:rPr>
              <w:t>Повторный вылет автомобиля за пределы Дистанции, требующей эвакуации</w:t>
            </w:r>
          </w:p>
        </w:tc>
        <w:tc>
          <w:tcPr>
            <w:tcW w:w="3652" w:type="dxa"/>
            <w:tcBorders>
              <w:top w:val="single" w:sz="4" w:space="0" w:color="auto"/>
              <w:left w:val="single" w:sz="4" w:space="0" w:color="auto"/>
              <w:bottom w:val="single" w:sz="4" w:space="0" w:color="auto"/>
              <w:right w:val="single" w:sz="4" w:space="0" w:color="auto"/>
            </w:tcBorders>
            <w:vAlign w:val="center"/>
          </w:tcPr>
          <w:p w14:paraId="76E543BB" w14:textId="77777777" w:rsidR="003E59EC" w:rsidRPr="005304FC" w:rsidRDefault="003E59EC" w:rsidP="003E59EC">
            <w:pPr>
              <w:spacing w:line="220" w:lineRule="exact"/>
              <w:jc w:val="center"/>
              <w:rPr>
                <w:sz w:val="22"/>
                <w:szCs w:val="22"/>
              </w:rPr>
            </w:pPr>
            <w:r w:rsidRPr="005304FC">
              <w:rPr>
                <w:sz w:val="22"/>
                <w:szCs w:val="22"/>
              </w:rPr>
              <w:t>Исключение из соревнования</w:t>
            </w:r>
          </w:p>
        </w:tc>
      </w:tr>
      <w:tr w:rsidR="00FB3B3C" w:rsidRPr="00AB1B6D" w14:paraId="49D58C9E" w14:textId="77777777" w:rsidTr="006E28C8">
        <w:trPr>
          <w:trHeight w:val="447"/>
        </w:trPr>
        <w:tc>
          <w:tcPr>
            <w:tcW w:w="567" w:type="dxa"/>
            <w:tcBorders>
              <w:top w:val="single" w:sz="4" w:space="0" w:color="auto"/>
              <w:left w:val="single" w:sz="4" w:space="0" w:color="auto"/>
              <w:bottom w:val="single" w:sz="4" w:space="0" w:color="auto"/>
              <w:right w:val="single" w:sz="4" w:space="0" w:color="auto"/>
            </w:tcBorders>
            <w:vAlign w:val="center"/>
            <w:hideMark/>
          </w:tcPr>
          <w:p w14:paraId="2910DC91" w14:textId="77777777" w:rsidR="00FB3B3C" w:rsidRPr="00AB1B6D" w:rsidRDefault="009A6823" w:rsidP="00FB3B3C">
            <w:pPr>
              <w:jc w:val="center"/>
              <w:rPr>
                <w:sz w:val="22"/>
                <w:szCs w:val="22"/>
              </w:rPr>
            </w:pPr>
            <w:r>
              <w:rPr>
                <w:sz w:val="22"/>
                <w:szCs w:val="22"/>
              </w:rPr>
              <w:t>10</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6EA76DA" w14:textId="77777777" w:rsidR="00FB3B3C" w:rsidRPr="005304FC" w:rsidRDefault="00FB3B3C" w:rsidP="00FB3B3C">
            <w:pPr>
              <w:spacing w:line="220" w:lineRule="exact"/>
              <w:jc w:val="center"/>
              <w:rPr>
                <w:sz w:val="22"/>
                <w:szCs w:val="22"/>
              </w:rPr>
            </w:pPr>
            <w:r w:rsidRPr="005304FC">
              <w:rPr>
                <w:sz w:val="22"/>
                <w:szCs w:val="22"/>
              </w:rPr>
              <w:t>Нарушение конфигурации Дистанции на зачетном заезде</w:t>
            </w:r>
          </w:p>
        </w:tc>
        <w:tc>
          <w:tcPr>
            <w:tcW w:w="3652" w:type="dxa"/>
            <w:tcBorders>
              <w:top w:val="single" w:sz="4" w:space="0" w:color="auto"/>
              <w:left w:val="single" w:sz="4" w:space="0" w:color="auto"/>
              <w:bottom w:val="single" w:sz="4" w:space="0" w:color="auto"/>
              <w:right w:val="single" w:sz="4" w:space="0" w:color="auto"/>
            </w:tcBorders>
            <w:vAlign w:val="center"/>
            <w:hideMark/>
          </w:tcPr>
          <w:p w14:paraId="6BDE4A4E" w14:textId="77777777" w:rsidR="00FB3B3C" w:rsidRPr="005304FC" w:rsidRDefault="00FB3B3C" w:rsidP="00FB3B3C">
            <w:pPr>
              <w:spacing w:line="220" w:lineRule="exact"/>
              <w:jc w:val="center"/>
              <w:rPr>
                <w:sz w:val="22"/>
                <w:szCs w:val="22"/>
              </w:rPr>
            </w:pPr>
            <w:r w:rsidRPr="005304FC">
              <w:rPr>
                <w:sz w:val="22"/>
                <w:szCs w:val="22"/>
              </w:rPr>
              <w:t>Решение СК</w:t>
            </w:r>
          </w:p>
        </w:tc>
      </w:tr>
      <w:tr w:rsidR="00AE4F07" w:rsidRPr="00AB1B6D" w14:paraId="50440149" w14:textId="77777777" w:rsidTr="006E28C8">
        <w:trPr>
          <w:trHeight w:val="447"/>
        </w:trPr>
        <w:tc>
          <w:tcPr>
            <w:tcW w:w="567" w:type="dxa"/>
            <w:tcBorders>
              <w:top w:val="single" w:sz="4" w:space="0" w:color="auto"/>
              <w:left w:val="single" w:sz="4" w:space="0" w:color="auto"/>
              <w:bottom w:val="single" w:sz="4" w:space="0" w:color="auto"/>
              <w:right w:val="single" w:sz="4" w:space="0" w:color="auto"/>
            </w:tcBorders>
            <w:vAlign w:val="center"/>
          </w:tcPr>
          <w:p w14:paraId="20807406" w14:textId="77777777" w:rsidR="00AE4F07" w:rsidRDefault="009A6823" w:rsidP="00FB3B3C">
            <w:pPr>
              <w:jc w:val="center"/>
              <w:rPr>
                <w:sz w:val="22"/>
                <w:szCs w:val="22"/>
              </w:rPr>
            </w:pPr>
            <w:r>
              <w:rPr>
                <w:sz w:val="22"/>
                <w:szCs w:val="22"/>
              </w:rPr>
              <w:t>11</w:t>
            </w:r>
          </w:p>
        </w:tc>
        <w:tc>
          <w:tcPr>
            <w:tcW w:w="6379" w:type="dxa"/>
            <w:tcBorders>
              <w:top w:val="single" w:sz="4" w:space="0" w:color="auto"/>
              <w:left w:val="single" w:sz="4" w:space="0" w:color="auto"/>
              <w:bottom w:val="single" w:sz="4" w:space="0" w:color="auto"/>
              <w:right w:val="single" w:sz="4" w:space="0" w:color="auto"/>
            </w:tcBorders>
            <w:vAlign w:val="center"/>
          </w:tcPr>
          <w:p w14:paraId="7AEFCFDC" w14:textId="77777777" w:rsidR="00AE4F07" w:rsidRPr="005304FC" w:rsidRDefault="00AE4F07" w:rsidP="00FB3B3C">
            <w:pPr>
              <w:spacing w:line="220" w:lineRule="exact"/>
              <w:jc w:val="center"/>
              <w:rPr>
                <w:sz w:val="22"/>
                <w:szCs w:val="22"/>
              </w:rPr>
            </w:pPr>
            <w:r w:rsidRPr="005304FC">
              <w:rPr>
                <w:sz w:val="22"/>
                <w:szCs w:val="22"/>
              </w:rPr>
              <w:t>Повторное пересечение линии финиша</w:t>
            </w:r>
            <w:r w:rsidR="00300D56" w:rsidRPr="005304FC">
              <w:rPr>
                <w:sz w:val="22"/>
                <w:szCs w:val="22"/>
              </w:rPr>
              <w:t xml:space="preserve"> (выезд на лишний круг)</w:t>
            </w:r>
          </w:p>
        </w:tc>
        <w:tc>
          <w:tcPr>
            <w:tcW w:w="3652" w:type="dxa"/>
            <w:tcBorders>
              <w:top w:val="single" w:sz="4" w:space="0" w:color="auto"/>
              <w:left w:val="single" w:sz="4" w:space="0" w:color="auto"/>
              <w:bottom w:val="single" w:sz="4" w:space="0" w:color="auto"/>
              <w:right w:val="single" w:sz="4" w:space="0" w:color="auto"/>
            </w:tcBorders>
            <w:vAlign w:val="center"/>
          </w:tcPr>
          <w:p w14:paraId="5D062847" w14:textId="77777777" w:rsidR="00AE4F07" w:rsidRPr="005304FC" w:rsidRDefault="00FE16EB" w:rsidP="005304FC">
            <w:pPr>
              <w:spacing w:line="220" w:lineRule="exact"/>
              <w:jc w:val="center"/>
              <w:rPr>
                <w:sz w:val="22"/>
                <w:szCs w:val="22"/>
              </w:rPr>
            </w:pPr>
            <w:r>
              <w:rPr>
                <w:sz w:val="22"/>
                <w:szCs w:val="22"/>
              </w:rPr>
              <w:t>2</w:t>
            </w:r>
            <w:r w:rsidR="005304FC" w:rsidRPr="005304FC">
              <w:rPr>
                <w:sz w:val="22"/>
                <w:szCs w:val="22"/>
              </w:rPr>
              <w:t>000 рублей</w:t>
            </w:r>
            <w:r w:rsidR="00AE4F07" w:rsidRPr="005304FC">
              <w:rPr>
                <w:sz w:val="22"/>
                <w:szCs w:val="22"/>
              </w:rPr>
              <w:t xml:space="preserve"> или </w:t>
            </w:r>
            <w:r w:rsidR="005304FC" w:rsidRPr="006E28C8">
              <w:rPr>
                <w:sz w:val="22"/>
                <w:szCs w:val="22"/>
              </w:rPr>
              <w:t>решение СК вплоть до исключения из соревнования</w:t>
            </w:r>
          </w:p>
        </w:tc>
      </w:tr>
      <w:tr w:rsidR="00FB3B3C" w:rsidRPr="00AB1B6D" w14:paraId="3AF04AB4" w14:textId="77777777" w:rsidTr="006E28C8">
        <w:trPr>
          <w:trHeight w:val="465"/>
        </w:trPr>
        <w:tc>
          <w:tcPr>
            <w:tcW w:w="567" w:type="dxa"/>
            <w:tcBorders>
              <w:top w:val="single" w:sz="4" w:space="0" w:color="auto"/>
              <w:left w:val="single" w:sz="4" w:space="0" w:color="auto"/>
              <w:bottom w:val="single" w:sz="4" w:space="0" w:color="auto"/>
              <w:right w:val="single" w:sz="4" w:space="0" w:color="auto"/>
            </w:tcBorders>
            <w:vAlign w:val="center"/>
            <w:hideMark/>
          </w:tcPr>
          <w:p w14:paraId="5BF23106" w14:textId="77777777" w:rsidR="00FB3B3C" w:rsidRPr="00AB1B6D" w:rsidRDefault="009A6823" w:rsidP="00FB3B3C">
            <w:pPr>
              <w:jc w:val="center"/>
              <w:rPr>
                <w:sz w:val="22"/>
                <w:szCs w:val="22"/>
              </w:rPr>
            </w:pPr>
            <w:r>
              <w:rPr>
                <w:sz w:val="22"/>
                <w:szCs w:val="22"/>
              </w:rPr>
              <w:t>12</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54F9568" w14:textId="77777777" w:rsidR="00FB3B3C" w:rsidRPr="00AB1B6D" w:rsidRDefault="00FB3B3C" w:rsidP="00FB3B3C">
            <w:pPr>
              <w:spacing w:line="220" w:lineRule="exact"/>
              <w:jc w:val="center"/>
              <w:rPr>
                <w:sz w:val="22"/>
                <w:szCs w:val="22"/>
              </w:rPr>
            </w:pPr>
            <w:r w:rsidRPr="00AB1B6D">
              <w:rPr>
                <w:sz w:val="22"/>
                <w:szCs w:val="22"/>
              </w:rPr>
              <w:t>Нарушение требований безопасности</w:t>
            </w:r>
          </w:p>
        </w:tc>
        <w:tc>
          <w:tcPr>
            <w:tcW w:w="3652" w:type="dxa"/>
            <w:tcBorders>
              <w:top w:val="single" w:sz="4" w:space="0" w:color="auto"/>
              <w:left w:val="single" w:sz="4" w:space="0" w:color="auto"/>
              <w:bottom w:val="single" w:sz="4" w:space="0" w:color="auto"/>
              <w:right w:val="single" w:sz="4" w:space="0" w:color="auto"/>
            </w:tcBorders>
            <w:vAlign w:val="center"/>
            <w:hideMark/>
          </w:tcPr>
          <w:p w14:paraId="0923BC02" w14:textId="77777777" w:rsidR="00FB3B3C" w:rsidRPr="00AB1B6D" w:rsidRDefault="00FB3B3C" w:rsidP="00FB3B3C">
            <w:pPr>
              <w:spacing w:line="220" w:lineRule="exact"/>
              <w:jc w:val="center"/>
              <w:rPr>
                <w:sz w:val="22"/>
                <w:szCs w:val="22"/>
              </w:rPr>
            </w:pPr>
            <w:r w:rsidRPr="00AB1B6D">
              <w:rPr>
                <w:sz w:val="22"/>
                <w:szCs w:val="22"/>
              </w:rPr>
              <w:t>Исключение из соревнования</w:t>
            </w:r>
          </w:p>
        </w:tc>
      </w:tr>
      <w:tr w:rsidR="00FB3B3C" w:rsidRPr="00AB1B6D" w14:paraId="691A9DC5" w14:textId="77777777" w:rsidTr="006E28C8">
        <w:tc>
          <w:tcPr>
            <w:tcW w:w="567" w:type="dxa"/>
            <w:tcBorders>
              <w:top w:val="single" w:sz="4" w:space="0" w:color="auto"/>
              <w:left w:val="single" w:sz="4" w:space="0" w:color="auto"/>
              <w:bottom w:val="single" w:sz="4" w:space="0" w:color="auto"/>
              <w:right w:val="single" w:sz="4" w:space="0" w:color="auto"/>
            </w:tcBorders>
            <w:vAlign w:val="center"/>
            <w:hideMark/>
          </w:tcPr>
          <w:p w14:paraId="2F6EBB26" w14:textId="77777777" w:rsidR="00FB3B3C" w:rsidRPr="00AB1B6D" w:rsidRDefault="009A6823" w:rsidP="00FB3B3C">
            <w:pPr>
              <w:jc w:val="center"/>
              <w:rPr>
                <w:sz w:val="22"/>
                <w:szCs w:val="22"/>
              </w:rPr>
            </w:pPr>
            <w:r>
              <w:rPr>
                <w:sz w:val="22"/>
                <w:szCs w:val="22"/>
              </w:rPr>
              <w:t>13</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60E7FE3" w14:textId="77777777" w:rsidR="00FB3B3C" w:rsidRPr="00AB1B6D" w:rsidRDefault="00FB3B3C" w:rsidP="00FB3B3C">
            <w:pPr>
              <w:spacing w:line="220" w:lineRule="exact"/>
              <w:jc w:val="center"/>
              <w:rPr>
                <w:sz w:val="22"/>
                <w:szCs w:val="22"/>
              </w:rPr>
            </w:pPr>
            <w:r w:rsidRPr="00AB1B6D">
              <w:rPr>
                <w:sz w:val="22"/>
                <w:szCs w:val="22"/>
              </w:rPr>
              <w:t>Неспортивное поведение</w:t>
            </w:r>
          </w:p>
        </w:tc>
        <w:tc>
          <w:tcPr>
            <w:tcW w:w="3652" w:type="dxa"/>
            <w:tcBorders>
              <w:top w:val="single" w:sz="4" w:space="0" w:color="auto"/>
              <w:left w:val="single" w:sz="4" w:space="0" w:color="auto"/>
              <w:bottom w:val="single" w:sz="4" w:space="0" w:color="auto"/>
              <w:right w:val="single" w:sz="4" w:space="0" w:color="auto"/>
            </w:tcBorders>
            <w:vAlign w:val="center"/>
            <w:hideMark/>
          </w:tcPr>
          <w:p w14:paraId="354D1490" w14:textId="77777777" w:rsidR="00FB3B3C" w:rsidRPr="00AB1B6D" w:rsidRDefault="00FB3B3C" w:rsidP="00FB3B3C">
            <w:pPr>
              <w:spacing w:line="220" w:lineRule="exact"/>
              <w:jc w:val="center"/>
              <w:rPr>
                <w:sz w:val="22"/>
                <w:szCs w:val="22"/>
              </w:rPr>
            </w:pPr>
            <w:r w:rsidRPr="00AB1B6D">
              <w:rPr>
                <w:sz w:val="22"/>
                <w:szCs w:val="22"/>
              </w:rPr>
              <w:t>Решение СК, исключение из соревнования</w:t>
            </w:r>
          </w:p>
        </w:tc>
      </w:tr>
      <w:tr w:rsidR="00FB3B3C" w:rsidRPr="00AB1B6D" w14:paraId="22489D2C" w14:textId="77777777" w:rsidTr="006E28C8">
        <w:trPr>
          <w:trHeight w:val="399"/>
        </w:trPr>
        <w:tc>
          <w:tcPr>
            <w:tcW w:w="567" w:type="dxa"/>
            <w:tcBorders>
              <w:top w:val="single" w:sz="4" w:space="0" w:color="auto"/>
              <w:left w:val="single" w:sz="4" w:space="0" w:color="auto"/>
              <w:bottom w:val="single" w:sz="4" w:space="0" w:color="auto"/>
              <w:right w:val="single" w:sz="4" w:space="0" w:color="auto"/>
            </w:tcBorders>
            <w:vAlign w:val="center"/>
            <w:hideMark/>
          </w:tcPr>
          <w:p w14:paraId="3D237704" w14:textId="77777777" w:rsidR="00FB3B3C" w:rsidRPr="00AB1B6D" w:rsidRDefault="009F203F" w:rsidP="009A6823">
            <w:pPr>
              <w:jc w:val="center"/>
              <w:rPr>
                <w:sz w:val="22"/>
                <w:szCs w:val="22"/>
              </w:rPr>
            </w:pPr>
            <w:r>
              <w:rPr>
                <w:sz w:val="22"/>
                <w:szCs w:val="22"/>
              </w:rPr>
              <w:t>1</w:t>
            </w:r>
            <w:r w:rsidR="009A6823">
              <w:rPr>
                <w:sz w:val="22"/>
                <w:szCs w:val="22"/>
              </w:rPr>
              <w:t>4</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499B63D" w14:textId="77777777" w:rsidR="00FB3B3C" w:rsidRPr="006E28C8" w:rsidRDefault="00FB3B3C" w:rsidP="00FB3B3C">
            <w:pPr>
              <w:spacing w:line="220" w:lineRule="exact"/>
              <w:jc w:val="center"/>
              <w:rPr>
                <w:sz w:val="22"/>
                <w:szCs w:val="22"/>
              </w:rPr>
            </w:pPr>
            <w:r w:rsidRPr="006E28C8">
              <w:rPr>
                <w:sz w:val="22"/>
                <w:szCs w:val="22"/>
              </w:rPr>
              <w:t>Невыполнение требований судей и Официальных лиц</w:t>
            </w:r>
          </w:p>
        </w:tc>
        <w:tc>
          <w:tcPr>
            <w:tcW w:w="3652" w:type="dxa"/>
            <w:tcBorders>
              <w:top w:val="single" w:sz="4" w:space="0" w:color="auto"/>
              <w:left w:val="single" w:sz="4" w:space="0" w:color="auto"/>
              <w:bottom w:val="single" w:sz="4" w:space="0" w:color="auto"/>
              <w:right w:val="single" w:sz="4" w:space="0" w:color="auto"/>
            </w:tcBorders>
            <w:vAlign w:val="center"/>
            <w:hideMark/>
          </w:tcPr>
          <w:p w14:paraId="67F0F735" w14:textId="77777777" w:rsidR="00FB3B3C" w:rsidRPr="006E28C8" w:rsidRDefault="00FB3B3C" w:rsidP="00FB3B3C">
            <w:pPr>
              <w:spacing w:line="220" w:lineRule="exact"/>
              <w:jc w:val="center"/>
              <w:rPr>
                <w:sz w:val="22"/>
                <w:szCs w:val="22"/>
              </w:rPr>
            </w:pPr>
            <w:r w:rsidRPr="006E28C8">
              <w:rPr>
                <w:sz w:val="22"/>
                <w:szCs w:val="22"/>
              </w:rPr>
              <w:t>Исключение из соревнования</w:t>
            </w:r>
          </w:p>
        </w:tc>
      </w:tr>
      <w:tr w:rsidR="00FB3B3C" w:rsidRPr="00AB1B6D" w14:paraId="54008DF1" w14:textId="77777777" w:rsidTr="006E28C8">
        <w:tc>
          <w:tcPr>
            <w:tcW w:w="567" w:type="dxa"/>
            <w:tcBorders>
              <w:top w:val="single" w:sz="4" w:space="0" w:color="auto"/>
              <w:left w:val="single" w:sz="4" w:space="0" w:color="auto"/>
              <w:bottom w:val="single" w:sz="4" w:space="0" w:color="auto"/>
              <w:right w:val="single" w:sz="4" w:space="0" w:color="auto"/>
            </w:tcBorders>
            <w:vAlign w:val="center"/>
            <w:hideMark/>
          </w:tcPr>
          <w:p w14:paraId="56C2708F" w14:textId="77777777" w:rsidR="00FB3B3C" w:rsidRPr="00AB1B6D" w:rsidRDefault="009F203F" w:rsidP="009A6823">
            <w:pPr>
              <w:jc w:val="center"/>
              <w:rPr>
                <w:sz w:val="22"/>
                <w:szCs w:val="22"/>
              </w:rPr>
            </w:pPr>
            <w:r>
              <w:rPr>
                <w:sz w:val="22"/>
                <w:szCs w:val="22"/>
              </w:rPr>
              <w:t>1</w:t>
            </w:r>
            <w:r w:rsidR="009A6823">
              <w:rPr>
                <w:sz w:val="22"/>
                <w:szCs w:val="22"/>
              </w:rPr>
              <w:t>5</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C64F40A" w14:textId="77777777" w:rsidR="00FB3B3C" w:rsidRPr="006E28C8" w:rsidRDefault="002569FA" w:rsidP="002569FA">
            <w:pPr>
              <w:spacing w:line="220" w:lineRule="exact"/>
              <w:jc w:val="center"/>
              <w:rPr>
                <w:sz w:val="22"/>
                <w:szCs w:val="22"/>
              </w:rPr>
            </w:pPr>
            <w:r w:rsidRPr="006E28C8">
              <w:rPr>
                <w:sz w:val="22"/>
                <w:szCs w:val="22"/>
              </w:rPr>
              <w:t>Пролив ГСМ на асфальт, использование открытого огня</w:t>
            </w:r>
            <w:r w:rsidR="00FB3B3C" w:rsidRPr="006E28C8">
              <w:rPr>
                <w:sz w:val="22"/>
                <w:szCs w:val="22"/>
              </w:rPr>
              <w:t>, оставление замененных запасных частей, шин и аккумуляторов на территориях проведения Соревнования*</w:t>
            </w:r>
            <w:r w:rsidR="00FB3B3C" w:rsidRPr="006E28C8">
              <w:rPr>
                <w:sz w:val="22"/>
                <w:szCs w:val="22"/>
                <w:vertAlign w:val="superscript"/>
              </w:rPr>
              <w:t>)</w:t>
            </w:r>
          </w:p>
        </w:tc>
        <w:tc>
          <w:tcPr>
            <w:tcW w:w="3652" w:type="dxa"/>
            <w:tcBorders>
              <w:top w:val="single" w:sz="4" w:space="0" w:color="auto"/>
              <w:left w:val="single" w:sz="4" w:space="0" w:color="auto"/>
              <w:bottom w:val="single" w:sz="4" w:space="0" w:color="auto"/>
              <w:right w:val="single" w:sz="4" w:space="0" w:color="auto"/>
            </w:tcBorders>
            <w:vAlign w:val="center"/>
            <w:hideMark/>
          </w:tcPr>
          <w:p w14:paraId="47F31885" w14:textId="77777777" w:rsidR="00FB3B3C" w:rsidRPr="006E28C8" w:rsidRDefault="00782F57" w:rsidP="00782F57">
            <w:pPr>
              <w:spacing w:line="220" w:lineRule="exact"/>
              <w:jc w:val="center"/>
              <w:rPr>
                <w:sz w:val="22"/>
                <w:szCs w:val="22"/>
              </w:rPr>
            </w:pPr>
            <w:r w:rsidRPr="006E28C8">
              <w:rPr>
                <w:sz w:val="22"/>
                <w:szCs w:val="22"/>
              </w:rPr>
              <w:t>20 000 рублей, решение СК вплоть до исключения из соревнования</w:t>
            </w:r>
          </w:p>
        </w:tc>
      </w:tr>
      <w:tr w:rsidR="00FB3B3C" w:rsidRPr="00AB1B6D" w14:paraId="04E7D341" w14:textId="77777777" w:rsidTr="006E28C8">
        <w:tc>
          <w:tcPr>
            <w:tcW w:w="567" w:type="dxa"/>
            <w:tcBorders>
              <w:top w:val="single" w:sz="4" w:space="0" w:color="auto"/>
              <w:left w:val="single" w:sz="4" w:space="0" w:color="auto"/>
              <w:bottom w:val="single" w:sz="4" w:space="0" w:color="auto"/>
              <w:right w:val="single" w:sz="4" w:space="0" w:color="auto"/>
            </w:tcBorders>
            <w:vAlign w:val="center"/>
            <w:hideMark/>
          </w:tcPr>
          <w:p w14:paraId="34523868" w14:textId="77777777" w:rsidR="00FB3B3C" w:rsidRPr="00AB1B6D" w:rsidRDefault="009F203F" w:rsidP="009A6823">
            <w:pPr>
              <w:jc w:val="center"/>
              <w:rPr>
                <w:sz w:val="22"/>
                <w:szCs w:val="22"/>
              </w:rPr>
            </w:pPr>
            <w:r>
              <w:rPr>
                <w:sz w:val="22"/>
                <w:szCs w:val="22"/>
              </w:rPr>
              <w:t>1</w:t>
            </w:r>
            <w:r w:rsidR="009A6823">
              <w:rPr>
                <w:sz w:val="22"/>
                <w:szCs w:val="22"/>
              </w:rPr>
              <w:t>6</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14AD029" w14:textId="77777777" w:rsidR="00FB3B3C" w:rsidRPr="00AB1B6D" w:rsidRDefault="00FB3B3C" w:rsidP="00FB3B3C">
            <w:pPr>
              <w:spacing w:line="220" w:lineRule="exact"/>
              <w:jc w:val="both"/>
              <w:rPr>
                <w:sz w:val="22"/>
                <w:szCs w:val="22"/>
              </w:rPr>
            </w:pPr>
            <w:r w:rsidRPr="00AB1B6D">
              <w:rPr>
                <w:sz w:val="22"/>
                <w:szCs w:val="22"/>
              </w:rPr>
              <w:t xml:space="preserve">Перемещение по </w:t>
            </w:r>
            <w:r w:rsidRPr="00AB1B6D">
              <w:rPr>
                <w:sz w:val="22"/>
                <w:szCs w:val="22"/>
                <w:lang w:eastAsia="ar-SA"/>
              </w:rPr>
              <w:t>территории, не относящейся к Дистанции соревнования,</w:t>
            </w:r>
            <w:r w:rsidRPr="00AB1B6D">
              <w:rPr>
                <w:sz w:val="22"/>
                <w:szCs w:val="22"/>
              </w:rPr>
              <w:t xml:space="preserve"> со скоростью, превышающей 10 км/час</w:t>
            </w:r>
          </w:p>
        </w:tc>
        <w:tc>
          <w:tcPr>
            <w:tcW w:w="3652" w:type="dxa"/>
            <w:tcBorders>
              <w:top w:val="single" w:sz="4" w:space="0" w:color="auto"/>
              <w:left w:val="single" w:sz="4" w:space="0" w:color="auto"/>
              <w:bottom w:val="single" w:sz="4" w:space="0" w:color="auto"/>
              <w:right w:val="single" w:sz="4" w:space="0" w:color="auto"/>
            </w:tcBorders>
            <w:vAlign w:val="center"/>
            <w:hideMark/>
          </w:tcPr>
          <w:p w14:paraId="3E20A1B1" w14:textId="77777777" w:rsidR="00FB3B3C" w:rsidRPr="00AB1B6D" w:rsidRDefault="00FB3B3C" w:rsidP="009F045F">
            <w:pPr>
              <w:spacing w:line="220" w:lineRule="exact"/>
              <w:jc w:val="center"/>
              <w:rPr>
                <w:sz w:val="22"/>
                <w:szCs w:val="22"/>
              </w:rPr>
            </w:pPr>
            <w:r w:rsidRPr="00AB1B6D">
              <w:rPr>
                <w:sz w:val="22"/>
                <w:szCs w:val="22"/>
              </w:rPr>
              <w:t>15 000 рублей, решение СК вплоть до исключения</w:t>
            </w:r>
            <w:r w:rsidR="009F045F" w:rsidRPr="00AB1B6D">
              <w:rPr>
                <w:sz w:val="22"/>
                <w:szCs w:val="22"/>
              </w:rPr>
              <w:t xml:space="preserve"> </w:t>
            </w:r>
            <w:r w:rsidRPr="00AB1B6D">
              <w:rPr>
                <w:sz w:val="22"/>
                <w:szCs w:val="22"/>
              </w:rPr>
              <w:t>из соревнования</w:t>
            </w:r>
          </w:p>
        </w:tc>
      </w:tr>
    </w:tbl>
    <w:p w14:paraId="4CA010D2" w14:textId="77777777" w:rsidR="00FB3B3C" w:rsidRPr="00AB1B6D" w:rsidRDefault="00FB3B3C" w:rsidP="00FB3B3C">
      <w:pPr>
        <w:keepNext/>
        <w:suppressAutoHyphens/>
        <w:spacing w:before="120"/>
        <w:ind w:left="425"/>
        <w:jc w:val="both"/>
        <w:rPr>
          <w:b/>
        </w:rPr>
      </w:pPr>
    </w:p>
    <w:p w14:paraId="33B22893" w14:textId="77777777" w:rsidR="00FB3B3C" w:rsidRPr="00AB1B6D" w:rsidRDefault="00FB3B3C" w:rsidP="00FB3B3C">
      <w:pPr>
        <w:suppressAutoHyphens/>
        <w:jc w:val="both"/>
        <w:rPr>
          <w:sz w:val="16"/>
          <w:szCs w:val="16"/>
          <w:lang w:eastAsia="ar-SA"/>
        </w:rPr>
      </w:pPr>
      <w:r w:rsidRPr="00AB1B6D">
        <w:rPr>
          <w:lang w:eastAsia="ar-SA"/>
        </w:rPr>
        <w:t>*</w:t>
      </w:r>
      <w:r w:rsidRPr="00AB1B6D">
        <w:rPr>
          <w:vertAlign w:val="superscript"/>
          <w:lang w:eastAsia="ar-SA"/>
        </w:rPr>
        <w:t>)</w:t>
      </w:r>
      <w:r w:rsidRPr="00AB1B6D">
        <w:rPr>
          <w:lang w:eastAsia="ar-SA"/>
        </w:rPr>
        <w:t xml:space="preserve"> Замененные запчасти, колеса и аккумуляторы надлежит забирать с собой. Невыполнение этого требования пенализируется исключением из соревнования.</w:t>
      </w:r>
    </w:p>
    <w:p w14:paraId="54CB528A" w14:textId="77777777" w:rsidR="00FB3B3C" w:rsidRPr="00AB1B6D" w:rsidRDefault="00FB3B3C" w:rsidP="00FB3B3C">
      <w:pPr>
        <w:suppressAutoHyphens/>
        <w:jc w:val="both"/>
        <w:rPr>
          <w:sz w:val="16"/>
          <w:szCs w:val="16"/>
          <w:lang w:eastAsia="ar-SA"/>
        </w:rPr>
      </w:pPr>
    </w:p>
    <w:p w14:paraId="172A4862" w14:textId="77777777" w:rsidR="00FB3B3C" w:rsidRPr="00AB1B6D" w:rsidRDefault="00FB3B3C" w:rsidP="00FB3B3C">
      <w:pPr>
        <w:suppressAutoHyphens/>
        <w:jc w:val="both"/>
        <w:rPr>
          <w:sz w:val="16"/>
          <w:szCs w:val="16"/>
          <w:lang w:eastAsia="ar-SA"/>
        </w:rPr>
      </w:pPr>
    </w:p>
    <w:p w14:paraId="4C279FAF" w14:textId="77777777" w:rsidR="00FB3B3C" w:rsidRPr="00AB1B6D" w:rsidRDefault="00FB3B3C" w:rsidP="00FB3B3C">
      <w:pPr>
        <w:suppressAutoHyphens/>
        <w:jc w:val="both"/>
        <w:rPr>
          <w:sz w:val="16"/>
          <w:szCs w:val="16"/>
          <w:lang w:eastAsia="ar-SA"/>
        </w:rPr>
      </w:pPr>
    </w:p>
    <w:p w14:paraId="2725CC60" w14:textId="77777777" w:rsidR="00FB3B3C" w:rsidRPr="00AB1B6D" w:rsidRDefault="00FB3B3C" w:rsidP="00FB3B3C">
      <w:pPr>
        <w:suppressAutoHyphens/>
        <w:jc w:val="both"/>
        <w:rPr>
          <w:sz w:val="16"/>
          <w:szCs w:val="16"/>
          <w:lang w:eastAsia="ar-SA"/>
        </w:rPr>
      </w:pPr>
    </w:p>
    <w:p w14:paraId="701E4382" w14:textId="77777777" w:rsidR="00FB3B3C" w:rsidRPr="00AB1B6D" w:rsidRDefault="00FB3B3C" w:rsidP="00FB3B3C">
      <w:pPr>
        <w:suppressAutoHyphens/>
        <w:jc w:val="both"/>
        <w:rPr>
          <w:sz w:val="16"/>
          <w:szCs w:val="16"/>
          <w:lang w:eastAsia="ar-SA"/>
        </w:rPr>
      </w:pPr>
    </w:p>
    <w:p w14:paraId="5410BAC0" w14:textId="77777777" w:rsidR="00FB3B3C" w:rsidRPr="00AB1B6D" w:rsidRDefault="00FB3B3C" w:rsidP="00FB3B3C">
      <w:pPr>
        <w:suppressAutoHyphens/>
        <w:jc w:val="both"/>
        <w:rPr>
          <w:sz w:val="16"/>
          <w:szCs w:val="16"/>
          <w:lang w:eastAsia="ar-SA"/>
        </w:rPr>
      </w:pPr>
    </w:p>
    <w:p w14:paraId="20D94094" w14:textId="77777777" w:rsidR="00FB3B3C" w:rsidRPr="00AB1B6D" w:rsidRDefault="00FB3B3C" w:rsidP="00FB3B3C">
      <w:pPr>
        <w:suppressAutoHyphens/>
        <w:jc w:val="both"/>
        <w:rPr>
          <w:sz w:val="16"/>
          <w:szCs w:val="16"/>
          <w:lang w:eastAsia="ar-SA"/>
        </w:rPr>
      </w:pPr>
    </w:p>
    <w:p w14:paraId="498F25A9" w14:textId="77777777" w:rsidR="00FB3B3C" w:rsidRPr="00AB1B6D" w:rsidRDefault="00FB3B3C" w:rsidP="00FB3B3C">
      <w:pPr>
        <w:suppressAutoHyphens/>
        <w:jc w:val="both"/>
        <w:rPr>
          <w:sz w:val="16"/>
          <w:szCs w:val="16"/>
          <w:lang w:eastAsia="ar-SA"/>
        </w:rPr>
      </w:pPr>
    </w:p>
    <w:p w14:paraId="13A4B191" w14:textId="77777777" w:rsidR="00FB3B3C" w:rsidRPr="00AB1B6D" w:rsidRDefault="00FB3B3C" w:rsidP="00FB3B3C">
      <w:pPr>
        <w:suppressAutoHyphens/>
        <w:jc w:val="both"/>
        <w:rPr>
          <w:sz w:val="16"/>
          <w:szCs w:val="16"/>
          <w:lang w:eastAsia="ar-SA"/>
        </w:rPr>
      </w:pPr>
    </w:p>
    <w:p w14:paraId="303CD41B" w14:textId="77777777" w:rsidR="00FB3B3C" w:rsidRPr="00AB1B6D" w:rsidRDefault="00FB3B3C" w:rsidP="00FB3B3C">
      <w:pPr>
        <w:suppressAutoHyphens/>
        <w:jc w:val="both"/>
        <w:rPr>
          <w:sz w:val="16"/>
          <w:szCs w:val="16"/>
          <w:lang w:eastAsia="ar-SA"/>
        </w:rPr>
      </w:pPr>
    </w:p>
    <w:p w14:paraId="28A1CDC7" w14:textId="77777777" w:rsidR="00FB3B3C" w:rsidRPr="00AB1B6D" w:rsidRDefault="00FB3B3C" w:rsidP="00FB3B3C">
      <w:pPr>
        <w:suppressAutoHyphens/>
        <w:jc w:val="both"/>
        <w:rPr>
          <w:sz w:val="16"/>
          <w:szCs w:val="16"/>
          <w:lang w:eastAsia="ar-SA"/>
        </w:rPr>
      </w:pPr>
    </w:p>
    <w:p w14:paraId="62600715" w14:textId="77777777" w:rsidR="00FB3B3C" w:rsidRPr="00AB1B6D" w:rsidRDefault="00FB3B3C" w:rsidP="00FB3B3C">
      <w:pPr>
        <w:suppressAutoHyphens/>
        <w:jc w:val="both"/>
        <w:rPr>
          <w:sz w:val="16"/>
          <w:szCs w:val="16"/>
          <w:lang w:eastAsia="ar-SA"/>
        </w:rPr>
      </w:pPr>
    </w:p>
    <w:p w14:paraId="18FCAEE3" w14:textId="77777777" w:rsidR="00FB3B3C" w:rsidRPr="00AB1B6D" w:rsidRDefault="00FB3B3C" w:rsidP="00FB3B3C">
      <w:pPr>
        <w:suppressAutoHyphens/>
        <w:jc w:val="both"/>
        <w:rPr>
          <w:sz w:val="16"/>
          <w:szCs w:val="16"/>
          <w:lang w:eastAsia="ar-SA"/>
        </w:rPr>
      </w:pPr>
    </w:p>
    <w:p w14:paraId="30CDF06A" w14:textId="77777777" w:rsidR="00FB3B3C" w:rsidRPr="00AB1B6D" w:rsidRDefault="00FB3B3C" w:rsidP="00FB3B3C">
      <w:pPr>
        <w:suppressAutoHyphens/>
        <w:jc w:val="both"/>
        <w:rPr>
          <w:sz w:val="16"/>
          <w:szCs w:val="16"/>
          <w:lang w:eastAsia="ar-SA"/>
        </w:rPr>
      </w:pPr>
    </w:p>
    <w:p w14:paraId="678CE3F4" w14:textId="77777777" w:rsidR="00FB3B3C" w:rsidRPr="00AB1B6D" w:rsidRDefault="00FB3B3C" w:rsidP="00FB3B3C">
      <w:pPr>
        <w:suppressAutoHyphens/>
        <w:jc w:val="both"/>
        <w:rPr>
          <w:sz w:val="16"/>
          <w:szCs w:val="16"/>
          <w:lang w:eastAsia="ar-SA"/>
        </w:rPr>
      </w:pPr>
    </w:p>
    <w:p w14:paraId="2311F27E" w14:textId="77777777" w:rsidR="00FB3B3C" w:rsidRPr="00AB1B6D" w:rsidRDefault="00FB3B3C" w:rsidP="00FB3B3C">
      <w:pPr>
        <w:suppressAutoHyphens/>
        <w:jc w:val="both"/>
        <w:rPr>
          <w:sz w:val="16"/>
          <w:szCs w:val="16"/>
          <w:lang w:eastAsia="ar-SA"/>
        </w:rPr>
      </w:pPr>
    </w:p>
    <w:p w14:paraId="02908001" w14:textId="77777777" w:rsidR="00FB3B3C" w:rsidRPr="00AB1B6D" w:rsidRDefault="00FB3B3C" w:rsidP="00FB3B3C">
      <w:pPr>
        <w:suppressAutoHyphens/>
        <w:jc w:val="both"/>
        <w:rPr>
          <w:sz w:val="16"/>
          <w:szCs w:val="16"/>
          <w:lang w:eastAsia="ar-SA"/>
        </w:rPr>
      </w:pPr>
    </w:p>
    <w:p w14:paraId="7C8B4AA0" w14:textId="77777777" w:rsidR="00FB3B3C" w:rsidRPr="00AB1B6D" w:rsidRDefault="00FB3B3C" w:rsidP="00FB3B3C">
      <w:pPr>
        <w:suppressAutoHyphens/>
        <w:jc w:val="both"/>
        <w:rPr>
          <w:sz w:val="16"/>
          <w:szCs w:val="16"/>
          <w:lang w:eastAsia="ar-SA"/>
        </w:rPr>
      </w:pPr>
    </w:p>
    <w:p w14:paraId="06BAD909" w14:textId="77777777" w:rsidR="00FB3B3C" w:rsidRPr="00AB1B6D" w:rsidRDefault="00FB3B3C" w:rsidP="00FB3B3C">
      <w:pPr>
        <w:suppressAutoHyphens/>
        <w:jc w:val="both"/>
        <w:rPr>
          <w:sz w:val="16"/>
          <w:szCs w:val="16"/>
          <w:lang w:eastAsia="ar-SA"/>
        </w:rPr>
      </w:pPr>
    </w:p>
    <w:p w14:paraId="4924F0E1" w14:textId="77777777" w:rsidR="00FB3B3C" w:rsidRPr="00AB1B6D" w:rsidRDefault="00FB3B3C" w:rsidP="00FB3B3C">
      <w:pPr>
        <w:suppressAutoHyphens/>
        <w:jc w:val="both"/>
        <w:rPr>
          <w:sz w:val="16"/>
          <w:szCs w:val="16"/>
          <w:lang w:eastAsia="ar-SA"/>
        </w:rPr>
      </w:pPr>
    </w:p>
    <w:p w14:paraId="2939D3F0" w14:textId="77777777" w:rsidR="00FB3B3C" w:rsidRPr="00AB1B6D" w:rsidRDefault="00FB3B3C" w:rsidP="00FB3B3C">
      <w:pPr>
        <w:suppressAutoHyphens/>
        <w:jc w:val="both"/>
        <w:rPr>
          <w:sz w:val="16"/>
          <w:szCs w:val="16"/>
          <w:lang w:eastAsia="ar-SA"/>
        </w:rPr>
      </w:pPr>
    </w:p>
    <w:p w14:paraId="2A845CC1" w14:textId="77777777" w:rsidR="0097051C" w:rsidRPr="00AB1B6D" w:rsidRDefault="0097051C" w:rsidP="00DE0D1C">
      <w:pPr>
        <w:jc w:val="center"/>
        <w:rPr>
          <w:lang w:eastAsia="ar-SA"/>
        </w:rPr>
        <w:sectPr w:rsidR="0097051C" w:rsidRPr="00AB1B6D" w:rsidSect="00C84808">
          <w:type w:val="continuous"/>
          <w:pgSz w:w="11906" w:h="16838" w:code="9"/>
          <w:pgMar w:top="674" w:right="454" w:bottom="567" w:left="709" w:header="284" w:footer="273" w:gutter="0"/>
          <w:cols w:space="708"/>
          <w:titlePg/>
          <w:docGrid w:linePitch="360"/>
        </w:sectPr>
      </w:pPr>
    </w:p>
    <w:p w14:paraId="32E7254A" w14:textId="77777777" w:rsidR="008A5629" w:rsidRPr="00AB1B6D" w:rsidRDefault="008A5629" w:rsidP="00DE0D1C">
      <w:pPr>
        <w:suppressAutoHyphens/>
        <w:spacing w:before="120"/>
        <w:rPr>
          <w:lang w:eastAsia="ar-SA"/>
        </w:rPr>
      </w:pPr>
    </w:p>
    <w:p w14:paraId="688E652B" w14:textId="77777777" w:rsidR="008A5629" w:rsidRPr="00AB1B6D" w:rsidRDefault="008A5629" w:rsidP="005D160D">
      <w:pPr>
        <w:suppressAutoHyphens/>
        <w:spacing w:before="120"/>
        <w:jc w:val="center"/>
        <w:rPr>
          <w:lang w:eastAsia="ar-SA"/>
        </w:rPr>
      </w:pPr>
    </w:p>
    <w:p w14:paraId="39CC01EE" w14:textId="77777777" w:rsidR="008A5629" w:rsidRPr="00AB1B6D" w:rsidRDefault="008A5629" w:rsidP="005D160D">
      <w:pPr>
        <w:suppressAutoHyphens/>
        <w:spacing w:before="120"/>
        <w:jc w:val="center"/>
        <w:rPr>
          <w:lang w:eastAsia="ar-SA"/>
        </w:rPr>
      </w:pPr>
    </w:p>
    <w:p w14:paraId="6272E319" w14:textId="77777777" w:rsidR="00A07B16" w:rsidRPr="00AB1B6D" w:rsidRDefault="00A07B16" w:rsidP="005D160D">
      <w:pPr>
        <w:suppressAutoHyphens/>
        <w:spacing w:before="120"/>
        <w:jc w:val="center"/>
        <w:rPr>
          <w:rFonts w:ascii="Arial" w:hAnsi="Arial" w:cs="Arial"/>
          <w:b/>
        </w:rPr>
      </w:pPr>
    </w:p>
    <w:p w14:paraId="6C7F158A" w14:textId="22099638" w:rsidR="00612C85" w:rsidRPr="00AB1B6D" w:rsidRDefault="00443CE4" w:rsidP="005D160D">
      <w:pPr>
        <w:suppressAutoHyphens/>
        <w:spacing w:before="120"/>
        <w:jc w:val="center"/>
        <w:rPr>
          <w:rFonts w:ascii="Arial" w:hAnsi="Arial" w:cs="Arial"/>
          <w:b/>
        </w:rPr>
      </w:pPr>
      <w:r>
        <w:rPr>
          <w:rFonts w:ascii="Arial" w:hAnsi="Arial" w:cs="Arial"/>
          <w:b/>
          <w:noProof/>
        </w:rPr>
        <mc:AlternateContent>
          <mc:Choice Requires="wps">
            <w:drawing>
              <wp:anchor distT="0" distB="0" distL="114300" distR="114300" simplePos="0" relativeHeight="251655168" behindDoc="0" locked="0" layoutInCell="0" allowOverlap="1" wp14:anchorId="5E52C5EF" wp14:editId="672F70DC">
                <wp:simplePos x="0" y="0"/>
                <wp:positionH relativeFrom="margin">
                  <wp:posOffset>8217535</wp:posOffset>
                </wp:positionH>
                <wp:positionV relativeFrom="margin">
                  <wp:posOffset>321310</wp:posOffset>
                </wp:positionV>
                <wp:extent cx="1574800" cy="175260"/>
                <wp:effectExtent l="0" t="635" r="0" b="0"/>
                <wp:wrapSquare wrapText="bothSides"/>
                <wp:docPr id="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574800" cy="17526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4EE59C" w14:textId="77777777" w:rsidR="00147CDB" w:rsidRPr="0049786D" w:rsidRDefault="00147CDB" w:rsidP="00A07B16">
                            <w:pPr>
                              <w:pBdr>
                                <w:left w:val="single" w:sz="12" w:space="10" w:color="7BA0CD"/>
                              </w:pBdr>
                              <w:rPr>
                                <w:b/>
                                <w:iCs/>
                              </w:rPr>
                            </w:pPr>
                            <w:r>
                              <w:rPr>
                                <w:b/>
                                <w:iCs/>
                              </w:rPr>
                              <w:t xml:space="preserve">ПРИЛОЖЕНИЕ </w:t>
                            </w:r>
                            <w:r w:rsidR="0053422C">
                              <w:rPr>
                                <w:b/>
                                <w:iCs/>
                              </w:rPr>
                              <w:t>5</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5E52C5EF" id="Rectangle 44" o:spid="_x0000_s1034" style="position:absolute;left:0;text-align:left;margin-left:647.05pt;margin-top:25.3pt;width:124pt;height:13.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" o:allowincell="f" filled="f" fillcolor="#4f81bd" stroked="f">
                <v:textbox style="mso-fit-shape-to-text:t" inset="0,0,18pt,0">
                  <w:txbxContent>
                    <w:p w14:paraId="454EE59C" w14:textId="77777777" w:rsidR="00147CDB" w:rsidRPr="0049786D" w:rsidRDefault="00147CDB" w:rsidP="00A07B16">
                      <w:pPr>
                        <w:pBdr>
                          <w:left w:val="single" w:sz="12" w:space="10" w:color="7BA0CD"/>
                        </w:pBdr>
                        <w:rPr>
                          <w:b/>
                          <w:iCs/>
                        </w:rPr>
                      </w:pPr>
                      <w:r>
                        <w:rPr>
                          <w:b/>
                          <w:iCs/>
                        </w:rPr>
                        <w:t xml:space="preserve">ПРИЛОЖЕНИЕ </w:t>
                      </w:r>
                      <w:r w:rsidR="0053422C">
                        <w:rPr>
                          <w:b/>
                          <w:iCs/>
                        </w:rPr>
                        <w:t>5</w:t>
                      </w:r>
                    </w:p>
                  </w:txbxContent>
                </v:textbox>
                <w10:wrap type="square" anchorx="margin" anchory="margin"/>
              </v:rect>
            </w:pict>
          </mc:Fallback>
        </mc:AlternateContent>
      </w:r>
    </w:p>
    <w:p w14:paraId="626A38B4" w14:textId="77777777" w:rsidR="00BE069F" w:rsidRPr="00AB1B6D" w:rsidRDefault="00612C85" w:rsidP="005D160D">
      <w:pPr>
        <w:suppressAutoHyphens/>
        <w:spacing w:before="120"/>
        <w:jc w:val="center"/>
        <w:rPr>
          <w:b/>
        </w:rPr>
      </w:pPr>
      <w:r w:rsidRPr="00AB1B6D">
        <w:rPr>
          <w:b/>
        </w:rPr>
        <w:t>СХЕМА РАЗМЕЩЕНИЯ ОФИЦИАЛЬНЫХ НАКЛЕЕК И РЕКЛАМЫ</w:t>
      </w:r>
    </w:p>
    <w:p w14:paraId="5FFB4A49" w14:textId="77777777" w:rsidR="00C62D33" w:rsidRPr="00AB1B6D" w:rsidRDefault="00C62D33" w:rsidP="00C62D33">
      <w:pPr>
        <w:pStyle w:val="Default"/>
        <w:spacing w:before="60" w:after="60"/>
        <w:jc w:val="both"/>
        <w:rPr>
          <w:rFonts w:ascii="Times New Roman" w:hAnsi="Times New Roman" w:cs="Times New Roman"/>
          <w:color w:val="auto"/>
          <w:u w:val="single"/>
        </w:rPr>
      </w:pPr>
    </w:p>
    <w:p w14:paraId="465DC4EF" w14:textId="13237A7A" w:rsidR="00C62D33" w:rsidRPr="00AB1B6D" w:rsidRDefault="00443CE4" w:rsidP="00C62D33">
      <w:pPr>
        <w:pStyle w:val="Default"/>
        <w:spacing w:before="60" w:after="60"/>
        <w:jc w:val="both"/>
        <w:rPr>
          <w:rFonts w:ascii="Times New Roman" w:hAnsi="Times New Roman" w:cs="Times New Roman"/>
          <w:color w:val="auto"/>
          <w:u w:val="single"/>
        </w:rPr>
      </w:pPr>
      <w:r>
        <w:rPr>
          <w:noProof/>
        </w:rPr>
        <w:drawing>
          <wp:anchor distT="0" distB="0" distL="114300" distR="114300" simplePos="0" relativeHeight="251654144" behindDoc="1" locked="0" layoutInCell="1" allowOverlap="1" wp14:anchorId="28805930" wp14:editId="2E8082B7">
            <wp:simplePos x="0" y="0"/>
            <wp:positionH relativeFrom="column">
              <wp:posOffset>200660</wp:posOffset>
            </wp:positionH>
            <wp:positionV relativeFrom="paragraph">
              <wp:posOffset>96520</wp:posOffset>
            </wp:positionV>
            <wp:extent cx="4273550" cy="4554220"/>
            <wp:effectExtent l="0" t="0" r="0" b="0"/>
            <wp:wrapTight wrapText="bothSides">
              <wp:wrapPolygon edited="0">
                <wp:start x="0" y="0"/>
                <wp:lineTo x="0" y="21504"/>
                <wp:lineTo x="21472" y="21504"/>
                <wp:lineTo x="21472" y="0"/>
                <wp:lineTo x="0" y="0"/>
              </wp:wrapPolygon>
            </wp:wrapTight>
            <wp:docPr id="9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5">
                      <a:extLst>
                        <a:ext uri="{28A0092B-C50C-407E-A947-70E740481C1C}">
                          <a14:useLocalDpi xmlns:a14="http://schemas.microsoft.com/office/drawing/2010/main" val="0"/>
                        </a:ext>
                      </a:extLst>
                    </a:blip>
                    <a:srcRect l="17049" r="9775"/>
                    <a:stretch>
                      <a:fillRect/>
                    </a:stretch>
                  </pic:blipFill>
                  <pic:spPr bwMode="auto">
                    <a:xfrm>
                      <a:off x="0" y="0"/>
                      <a:ext cx="4273550" cy="4554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8ECAD" w14:textId="77777777" w:rsidR="00C62D33" w:rsidRPr="00AB1B6D" w:rsidRDefault="00C62D33" w:rsidP="00C62D33">
      <w:pPr>
        <w:pStyle w:val="Default"/>
        <w:spacing w:before="60" w:after="60"/>
        <w:jc w:val="both"/>
        <w:rPr>
          <w:rFonts w:ascii="Times New Roman" w:hAnsi="Times New Roman" w:cs="Times New Roman"/>
          <w:color w:val="auto"/>
          <w:u w:val="single"/>
        </w:rPr>
      </w:pPr>
    </w:p>
    <w:p w14:paraId="6C7C793E" w14:textId="77777777" w:rsidR="00C62D33" w:rsidRPr="00AB1B6D" w:rsidRDefault="00C62D33" w:rsidP="00C62D33">
      <w:pPr>
        <w:pStyle w:val="Default"/>
        <w:spacing w:before="60" w:after="60"/>
        <w:jc w:val="both"/>
        <w:rPr>
          <w:rFonts w:ascii="Times New Roman" w:hAnsi="Times New Roman" w:cs="Times New Roman"/>
          <w:color w:val="auto"/>
          <w:u w:val="single"/>
        </w:rPr>
      </w:pPr>
      <w:r w:rsidRPr="00AB1B6D">
        <w:rPr>
          <w:rFonts w:ascii="Times New Roman" w:hAnsi="Times New Roman" w:cs="Times New Roman"/>
          <w:color w:val="auto"/>
          <w:u w:val="single"/>
        </w:rPr>
        <w:t>Обязательные наклейки и реклама:</w:t>
      </w:r>
    </w:p>
    <w:p w14:paraId="7E443BE7" w14:textId="77777777" w:rsidR="00C62D33" w:rsidRPr="00AB1B6D" w:rsidRDefault="00C62D33" w:rsidP="00C62D33">
      <w:pPr>
        <w:pStyle w:val="Default"/>
        <w:spacing w:before="60" w:after="60"/>
        <w:jc w:val="both"/>
        <w:rPr>
          <w:rFonts w:ascii="Times New Roman" w:hAnsi="Times New Roman" w:cs="Times New Roman"/>
          <w:color w:val="auto"/>
        </w:rPr>
      </w:pPr>
      <w:r w:rsidRPr="00AB1B6D">
        <w:rPr>
          <w:rFonts w:ascii="Times New Roman" w:hAnsi="Times New Roman" w:cs="Times New Roman"/>
          <w:color w:val="auto"/>
        </w:rPr>
        <w:t>1 – Наклейка с наименованием ралли-спринта</w:t>
      </w:r>
      <w:r w:rsidR="0031245C" w:rsidRPr="00AB1B6D">
        <w:rPr>
          <w:rFonts w:ascii="Times New Roman" w:hAnsi="Times New Roman" w:cs="Times New Roman"/>
          <w:color w:val="auto"/>
        </w:rPr>
        <w:t xml:space="preserve"> – на капоте</w:t>
      </w:r>
    </w:p>
    <w:p w14:paraId="1ABAFAD7" w14:textId="77777777" w:rsidR="00C62D33" w:rsidRPr="00AB1B6D" w:rsidRDefault="0031245C" w:rsidP="00C62D33">
      <w:pPr>
        <w:pStyle w:val="Default"/>
        <w:spacing w:before="60" w:after="60"/>
        <w:jc w:val="both"/>
        <w:rPr>
          <w:rFonts w:ascii="Times New Roman" w:hAnsi="Times New Roman" w:cs="Times New Roman"/>
          <w:color w:val="auto"/>
        </w:rPr>
      </w:pPr>
      <w:r w:rsidRPr="00AB1B6D">
        <w:rPr>
          <w:rFonts w:ascii="Times New Roman" w:hAnsi="Times New Roman" w:cs="Times New Roman"/>
          <w:color w:val="auto"/>
        </w:rPr>
        <w:t xml:space="preserve">2 – Стартовые номера – </w:t>
      </w:r>
      <w:r w:rsidR="00C62D33" w:rsidRPr="00AB1B6D">
        <w:rPr>
          <w:rFonts w:ascii="Times New Roman" w:hAnsi="Times New Roman" w:cs="Times New Roman"/>
          <w:color w:val="auto"/>
        </w:rPr>
        <w:t>на обеих передних дверях</w:t>
      </w:r>
      <w:r w:rsidRPr="00AB1B6D">
        <w:rPr>
          <w:rFonts w:ascii="Times New Roman" w:hAnsi="Times New Roman" w:cs="Times New Roman"/>
          <w:color w:val="auto"/>
        </w:rPr>
        <w:t xml:space="preserve"> (могут дублироваться на обоих задних стеклах)</w:t>
      </w:r>
    </w:p>
    <w:p w14:paraId="1235CF91" w14:textId="77777777" w:rsidR="00C62D33" w:rsidRPr="00AB1B6D" w:rsidRDefault="00C62D33" w:rsidP="00C62D33">
      <w:pPr>
        <w:pStyle w:val="Default"/>
        <w:spacing w:before="60" w:after="60"/>
        <w:jc w:val="both"/>
        <w:rPr>
          <w:rFonts w:ascii="Times New Roman" w:hAnsi="Times New Roman" w:cs="Times New Roman"/>
          <w:color w:val="auto"/>
        </w:rPr>
      </w:pPr>
      <w:r w:rsidRPr="00AB1B6D">
        <w:rPr>
          <w:rFonts w:ascii="Times New Roman" w:hAnsi="Times New Roman" w:cs="Times New Roman"/>
          <w:color w:val="auto"/>
        </w:rPr>
        <w:t>4 – Ралли</w:t>
      </w:r>
      <w:r w:rsidR="0031245C" w:rsidRPr="00AB1B6D">
        <w:rPr>
          <w:rFonts w:ascii="Times New Roman" w:hAnsi="Times New Roman" w:cs="Times New Roman"/>
          <w:color w:val="auto"/>
        </w:rPr>
        <w:t>-плейт с обязательной рекламой – на обеих передних дверях</w:t>
      </w:r>
      <w:r w:rsidR="009B6F86" w:rsidRPr="00AB1B6D">
        <w:rPr>
          <w:rFonts w:ascii="Times New Roman" w:hAnsi="Times New Roman" w:cs="Times New Roman"/>
          <w:color w:val="auto"/>
        </w:rPr>
        <w:t xml:space="preserve"> (при наличии)</w:t>
      </w:r>
    </w:p>
    <w:p w14:paraId="3568AFC3" w14:textId="77777777" w:rsidR="00C62D33" w:rsidRPr="00AB1B6D" w:rsidRDefault="00C62D33" w:rsidP="00C62D33">
      <w:pPr>
        <w:pStyle w:val="Default"/>
        <w:spacing w:before="60" w:after="60"/>
        <w:jc w:val="both"/>
        <w:rPr>
          <w:rFonts w:ascii="Times New Roman" w:hAnsi="Times New Roman" w:cs="Times New Roman"/>
          <w:color w:val="auto"/>
        </w:rPr>
      </w:pPr>
      <w:r w:rsidRPr="00AB1B6D">
        <w:rPr>
          <w:rFonts w:ascii="Times New Roman" w:hAnsi="Times New Roman" w:cs="Times New Roman"/>
          <w:color w:val="auto"/>
        </w:rPr>
        <w:t xml:space="preserve">5 – Реклама </w:t>
      </w:r>
      <w:r w:rsidR="001B2BD5">
        <w:rPr>
          <w:rFonts w:ascii="Times New Roman" w:hAnsi="Times New Roman" w:cs="Times New Roman"/>
          <w:color w:val="auto"/>
        </w:rPr>
        <w:t>соревнования</w:t>
      </w:r>
      <w:r w:rsidRPr="00AB1B6D">
        <w:rPr>
          <w:rFonts w:ascii="Times New Roman" w:hAnsi="Times New Roman" w:cs="Times New Roman"/>
          <w:color w:val="auto"/>
        </w:rPr>
        <w:t xml:space="preserve"> – на переднем бампере и обоих передних крыльях</w:t>
      </w:r>
      <w:r w:rsidR="009B6F86" w:rsidRPr="00AB1B6D">
        <w:rPr>
          <w:rFonts w:ascii="Times New Roman" w:hAnsi="Times New Roman" w:cs="Times New Roman"/>
          <w:color w:val="auto"/>
        </w:rPr>
        <w:t xml:space="preserve"> (при наличии)</w:t>
      </w:r>
    </w:p>
    <w:p w14:paraId="0C2BADA0" w14:textId="77777777" w:rsidR="00C62D33" w:rsidRPr="00AB1B6D" w:rsidRDefault="00C62D33" w:rsidP="00C62D33">
      <w:pPr>
        <w:pStyle w:val="Default"/>
        <w:spacing w:before="60" w:after="60"/>
        <w:jc w:val="both"/>
        <w:rPr>
          <w:rFonts w:ascii="Times New Roman" w:hAnsi="Times New Roman" w:cs="Times New Roman"/>
          <w:color w:val="auto"/>
          <w:u w:val="single"/>
        </w:rPr>
      </w:pPr>
      <w:r w:rsidRPr="00AB1B6D">
        <w:rPr>
          <w:rFonts w:ascii="Times New Roman" w:hAnsi="Times New Roman" w:cs="Times New Roman"/>
          <w:color w:val="auto"/>
          <w:u w:val="single"/>
        </w:rPr>
        <w:t>Необязательная реклама:</w:t>
      </w:r>
    </w:p>
    <w:p w14:paraId="02B0882E" w14:textId="77777777" w:rsidR="00C62D33" w:rsidRPr="00AB1B6D" w:rsidRDefault="00C62D33" w:rsidP="00C62D33">
      <w:pPr>
        <w:pStyle w:val="Default"/>
        <w:spacing w:before="60" w:after="60"/>
        <w:jc w:val="both"/>
        <w:rPr>
          <w:rFonts w:ascii="Times New Roman" w:hAnsi="Times New Roman" w:cs="Times New Roman"/>
          <w:color w:val="auto"/>
        </w:rPr>
      </w:pPr>
      <w:r w:rsidRPr="00AB1B6D">
        <w:rPr>
          <w:rFonts w:ascii="Times New Roman" w:hAnsi="Times New Roman" w:cs="Times New Roman"/>
          <w:color w:val="auto"/>
        </w:rPr>
        <w:t>6 – На обеих передних дверях под ралли-плейтом</w:t>
      </w:r>
    </w:p>
    <w:p w14:paraId="4964F0E7" w14:textId="77777777" w:rsidR="0031245C" w:rsidRPr="00AB1B6D" w:rsidRDefault="0031245C" w:rsidP="0031245C">
      <w:pPr>
        <w:pStyle w:val="Default"/>
        <w:spacing w:before="60" w:after="60"/>
        <w:jc w:val="both"/>
        <w:rPr>
          <w:rFonts w:ascii="Times New Roman" w:hAnsi="Times New Roman" w:cs="Times New Roman"/>
          <w:color w:val="auto"/>
          <w:u w:val="single"/>
        </w:rPr>
      </w:pPr>
      <w:r w:rsidRPr="00AB1B6D">
        <w:rPr>
          <w:rFonts w:ascii="Times New Roman" w:hAnsi="Times New Roman" w:cs="Times New Roman"/>
          <w:color w:val="auto"/>
          <w:u w:val="single"/>
        </w:rPr>
        <w:t>Необязательные наклейки:</w:t>
      </w:r>
    </w:p>
    <w:p w14:paraId="407A9D7F" w14:textId="77777777" w:rsidR="0031245C" w:rsidRPr="00AB1B6D" w:rsidRDefault="0031245C" w:rsidP="0031245C">
      <w:pPr>
        <w:pStyle w:val="Default"/>
        <w:spacing w:before="60" w:after="60"/>
        <w:jc w:val="both"/>
        <w:rPr>
          <w:rFonts w:ascii="Times New Roman" w:hAnsi="Times New Roman" w:cs="Times New Roman"/>
          <w:color w:val="auto"/>
        </w:rPr>
      </w:pPr>
      <w:r w:rsidRPr="00AB1B6D">
        <w:rPr>
          <w:rFonts w:ascii="Times New Roman" w:hAnsi="Times New Roman" w:cs="Times New Roman"/>
          <w:color w:val="auto"/>
        </w:rPr>
        <w:t>3 – Фамилии и национальные флаги Пилотов (на обоих задних боковых стеклах)</w:t>
      </w:r>
    </w:p>
    <w:p w14:paraId="3AF8D7DF" w14:textId="77777777" w:rsidR="0031245C" w:rsidRPr="00AB1B6D" w:rsidRDefault="0031245C" w:rsidP="0031245C">
      <w:pPr>
        <w:pStyle w:val="Default"/>
        <w:spacing w:before="60" w:after="60"/>
        <w:jc w:val="both"/>
        <w:rPr>
          <w:rFonts w:ascii="Times New Roman" w:hAnsi="Times New Roman" w:cs="Times New Roman"/>
          <w:color w:val="auto"/>
          <w:u w:val="single"/>
        </w:rPr>
      </w:pPr>
    </w:p>
    <w:p w14:paraId="777E4B78" w14:textId="77777777" w:rsidR="0031245C" w:rsidRPr="00AB1B6D" w:rsidRDefault="0031245C" w:rsidP="00C62D33">
      <w:pPr>
        <w:pStyle w:val="Default"/>
        <w:spacing w:before="60" w:after="60"/>
        <w:jc w:val="both"/>
        <w:rPr>
          <w:rFonts w:ascii="Times New Roman" w:hAnsi="Times New Roman" w:cs="Times New Roman"/>
          <w:color w:val="auto"/>
        </w:rPr>
      </w:pPr>
    </w:p>
    <w:p w14:paraId="4322230B" w14:textId="77777777" w:rsidR="00C62D33" w:rsidRPr="00AB1B6D" w:rsidRDefault="00C62D33" w:rsidP="005D160D">
      <w:pPr>
        <w:suppressAutoHyphens/>
        <w:spacing w:before="120"/>
        <w:jc w:val="center"/>
        <w:rPr>
          <w:rFonts w:ascii="Arial" w:hAnsi="Arial" w:cs="Arial"/>
          <w:b/>
        </w:rPr>
      </w:pPr>
    </w:p>
    <w:p w14:paraId="0FA73EEE" w14:textId="77777777" w:rsidR="00C62D33" w:rsidRPr="00AB1B6D" w:rsidRDefault="00C62D33" w:rsidP="005D160D">
      <w:pPr>
        <w:suppressAutoHyphens/>
        <w:spacing w:before="120"/>
        <w:jc w:val="center"/>
        <w:rPr>
          <w:rFonts w:ascii="Arial" w:hAnsi="Arial" w:cs="Arial"/>
          <w:b/>
        </w:rPr>
      </w:pPr>
    </w:p>
    <w:p w14:paraId="1E25F373" w14:textId="77777777" w:rsidR="00C62D33" w:rsidRPr="00AB1B6D" w:rsidRDefault="00C62D33" w:rsidP="005D160D">
      <w:pPr>
        <w:suppressAutoHyphens/>
        <w:spacing w:before="120"/>
        <w:jc w:val="center"/>
        <w:rPr>
          <w:rFonts w:ascii="Arial" w:hAnsi="Arial" w:cs="Arial"/>
          <w:b/>
        </w:rPr>
      </w:pPr>
    </w:p>
    <w:p w14:paraId="30F94517" w14:textId="77777777" w:rsidR="00C62D33" w:rsidRPr="00AB1B6D" w:rsidRDefault="00C62D33" w:rsidP="005D160D">
      <w:pPr>
        <w:suppressAutoHyphens/>
        <w:spacing w:before="120"/>
        <w:jc w:val="center"/>
        <w:rPr>
          <w:rFonts w:ascii="Arial" w:hAnsi="Arial" w:cs="Arial"/>
          <w:b/>
        </w:rPr>
      </w:pPr>
    </w:p>
    <w:sectPr w:rsidR="00C62D33" w:rsidRPr="00AB1B6D" w:rsidSect="00701306">
      <w:footerReference w:type="even" r:id="rId26"/>
      <w:footerReference w:type="default" r:id="rId27"/>
      <w:headerReference w:type="first" r:id="rId28"/>
      <w:pgSz w:w="16838" w:h="11906" w:orient="landscape" w:code="9"/>
      <w:pgMar w:top="454" w:right="568" w:bottom="902" w:left="709" w:header="357" w:footer="395"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17C59D" w14:textId="77777777" w:rsidR="00A52D6B" w:rsidRDefault="00A52D6B" w:rsidP="00AD6E6D">
      <w:r>
        <w:separator/>
      </w:r>
    </w:p>
  </w:endnote>
  <w:endnote w:type="continuationSeparator" w:id="0">
    <w:p w14:paraId="6E44D823" w14:textId="77777777" w:rsidR="00A52D6B" w:rsidRDefault="00A52D6B" w:rsidP="00AD6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FuturaEugeni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18E8B" w14:textId="77777777" w:rsidR="00147CDB" w:rsidRDefault="00147CDB">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10</w:t>
    </w:r>
    <w:r>
      <w:rPr>
        <w:rStyle w:val="a7"/>
      </w:rPr>
      <w:fldChar w:fldCharType="end"/>
    </w:r>
  </w:p>
  <w:p w14:paraId="7CA63C8A" w14:textId="77777777" w:rsidR="00147CDB" w:rsidRDefault="00147CD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2ADEB" w14:textId="77777777" w:rsidR="00147CDB" w:rsidRPr="00530FFE" w:rsidRDefault="00147CDB">
    <w:pPr>
      <w:pStyle w:val="a5"/>
      <w:jc w:val="center"/>
      <w:rPr>
        <w:sz w:val="22"/>
        <w:szCs w:val="22"/>
      </w:rPr>
    </w:pPr>
    <w:r w:rsidRPr="00530FFE">
      <w:rPr>
        <w:sz w:val="22"/>
        <w:szCs w:val="22"/>
      </w:rPr>
      <w:fldChar w:fldCharType="begin"/>
    </w:r>
    <w:r w:rsidRPr="00530FFE">
      <w:rPr>
        <w:sz w:val="22"/>
        <w:szCs w:val="22"/>
      </w:rPr>
      <w:instrText xml:space="preserve"> PAGE   \* MERGEFORMAT </w:instrText>
    </w:r>
    <w:r w:rsidRPr="00530FFE">
      <w:rPr>
        <w:sz w:val="22"/>
        <w:szCs w:val="22"/>
      </w:rPr>
      <w:fldChar w:fldCharType="separate"/>
    </w:r>
    <w:r w:rsidR="000F1F5D">
      <w:rPr>
        <w:noProof/>
        <w:sz w:val="22"/>
        <w:szCs w:val="22"/>
      </w:rPr>
      <w:t>2</w:t>
    </w:r>
    <w:r w:rsidRPr="00530FFE">
      <w:rPr>
        <w:sz w:val="22"/>
        <w:szCs w:val="22"/>
      </w:rPr>
      <w:fldChar w:fldCharType="end"/>
    </w:r>
  </w:p>
  <w:p w14:paraId="2EB6EBEF" w14:textId="77777777" w:rsidR="00147CDB" w:rsidRDefault="00147CDB" w:rsidP="00205191">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673D8" w14:textId="77777777" w:rsidR="00147CDB" w:rsidRDefault="00147CDB">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10</w:t>
    </w:r>
    <w:r>
      <w:rPr>
        <w:rStyle w:val="a7"/>
      </w:rPr>
      <w:fldChar w:fldCharType="end"/>
    </w:r>
  </w:p>
  <w:p w14:paraId="1EE70B13" w14:textId="77777777" w:rsidR="00147CDB" w:rsidRDefault="00147CDB">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045BC" w14:textId="77777777" w:rsidR="00147CDB" w:rsidRDefault="00147CDB">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0F1F5D">
      <w:rPr>
        <w:rStyle w:val="a7"/>
        <w:noProof/>
      </w:rPr>
      <w:t>20</w:t>
    </w:r>
    <w:r>
      <w:rPr>
        <w:rStyle w:val="a7"/>
      </w:rPr>
      <w:fldChar w:fldCharType="end"/>
    </w:r>
  </w:p>
  <w:p w14:paraId="10101FFB" w14:textId="77777777" w:rsidR="00147CDB" w:rsidRDefault="00147CD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99DAED" w14:textId="77777777" w:rsidR="00A52D6B" w:rsidRDefault="00A52D6B" w:rsidP="00AD6E6D">
      <w:r>
        <w:separator/>
      </w:r>
    </w:p>
  </w:footnote>
  <w:footnote w:type="continuationSeparator" w:id="0">
    <w:p w14:paraId="7A71E858" w14:textId="77777777" w:rsidR="00A52D6B" w:rsidRDefault="00A52D6B" w:rsidP="00AD6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F19FE" w14:textId="37C7E7B6" w:rsidR="00147CDB" w:rsidRPr="00EF2921" w:rsidRDefault="00443CE4" w:rsidP="00F6065A">
    <w:pPr>
      <w:pStyle w:val="a3"/>
      <w:jc w:val="center"/>
      <w:rPr>
        <w:rFonts w:ascii="Arial Narrow" w:hAnsi="Arial Narrow"/>
        <w:b/>
        <w:i/>
        <w:noProof/>
        <w:sz w:val="18"/>
        <w:szCs w:val="18"/>
        <w:lang w:val="ru-RU"/>
      </w:rPr>
    </w:pPr>
    <w:r>
      <w:rPr>
        <w:rFonts w:ascii="Arial Narrow" w:hAnsi="Arial Narrow"/>
        <w:i/>
        <w:noProof/>
        <w:sz w:val="18"/>
        <w:szCs w:val="18"/>
      </w:rPr>
      <w:drawing>
        <wp:anchor distT="0" distB="0" distL="114300" distR="114300" simplePos="0" relativeHeight="251658240" behindDoc="0" locked="0" layoutInCell="1" allowOverlap="1" wp14:anchorId="74F42CC2" wp14:editId="796F2413">
          <wp:simplePos x="0" y="0"/>
          <wp:positionH relativeFrom="column">
            <wp:posOffset>1491615</wp:posOffset>
          </wp:positionH>
          <wp:positionV relativeFrom="paragraph">
            <wp:posOffset>14605</wp:posOffset>
          </wp:positionV>
          <wp:extent cx="181610" cy="165100"/>
          <wp:effectExtent l="0" t="0" r="0" b="0"/>
          <wp:wrapNone/>
          <wp:docPr id="2" name="Рисунок 4" descr="РАФ эм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АФ эмбл"/>
                  <pic:cNvPicPr>
                    <a:picLocks noChangeAspect="1" noChangeArrowheads="1"/>
                  </pic:cNvPicPr>
                </pic:nvPicPr>
                <pic:blipFill>
                  <a:blip r:embed="rId1">
                    <a:extLst>
                      <a:ext uri="{28A0092B-C50C-407E-A947-70E740481C1C}">
                        <a14:useLocalDpi xmlns:a14="http://schemas.microsoft.com/office/drawing/2010/main" val="0"/>
                      </a:ext>
                    </a:extLst>
                  </a:blip>
                  <a:srcRect b="29749"/>
                  <a:stretch>
                    <a:fillRect/>
                  </a:stretch>
                </pic:blipFill>
                <pic:spPr bwMode="auto">
                  <a:xfrm>
                    <a:off x="0" y="0"/>
                    <a:ext cx="181610" cy="16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CDB">
      <w:rPr>
        <w:rFonts w:ascii="Arial Narrow" w:hAnsi="Arial Narrow"/>
        <w:b/>
        <w:i/>
        <w:noProof/>
        <w:sz w:val="18"/>
        <w:szCs w:val="18"/>
      </w:rPr>
      <w:t xml:space="preserve"> </w:t>
    </w:r>
    <w:r w:rsidR="005434AF">
      <w:rPr>
        <w:rFonts w:ascii="Arial Narrow" w:hAnsi="Arial Narrow"/>
        <w:b/>
        <w:i/>
        <w:noProof/>
        <w:sz w:val="18"/>
        <w:szCs w:val="18"/>
        <w:lang w:val="ru-RU"/>
      </w:rPr>
      <w:t>Традиционное соревнование</w:t>
    </w:r>
    <w:r w:rsidR="005434AF">
      <w:rPr>
        <w:rFonts w:ascii="Arial Narrow" w:hAnsi="Arial Narrow"/>
        <w:b/>
        <w:i/>
        <w:noProof/>
        <w:sz w:val="18"/>
        <w:szCs w:val="18"/>
      </w:rPr>
      <w:t xml:space="preserve"> </w:t>
    </w:r>
    <w:r w:rsidR="005434AF" w:rsidRPr="000D57B3">
      <w:rPr>
        <w:rFonts w:ascii="Arial Narrow" w:hAnsi="Arial Narrow"/>
        <w:b/>
        <w:i/>
        <w:noProof/>
        <w:sz w:val="18"/>
        <w:szCs w:val="18"/>
      </w:rPr>
      <w:t xml:space="preserve">по ралли-спринту </w:t>
    </w:r>
    <w:r w:rsidR="005434AF">
      <w:rPr>
        <w:rFonts w:ascii="Arial Narrow" w:hAnsi="Arial Narrow"/>
        <w:b/>
        <w:i/>
        <w:noProof/>
        <w:sz w:val="18"/>
        <w:szCs w:val="18"/>
        <w:lang w:val="ru-RU"/>
      </w:rPr>
      <w:t>«</w:t>
    </w:r>
    <w:r w:rsidR="00460394">
      <w:rPr>
        <w:rFonts w:ascii="Arial Narrow" w:hAnsi="Arial Narrow"/>
        <w:b/>
        <w:i/>
        <w:noProof/>
        <w:sz w:val="18"/>
        <w:szCs w:val="18"/>
        <w:lang w:val="ru-RU"/>
      </w:rPr>
      <w:t>ЗОЛОТАЯ ОСЕНЬ</w:t>
    </w:r>
    <w:r w:rsidR="005434AF">
      <w:rPr>
        <w:rFonts w:ascii="Arial Narrow" w:hAnsi="Arial Narrow"/>
        <w:b/>
        <w:i/>
        <w:noProof/>
        <w:sz w:val="18"/>
        <w:szCs w:val="18"/>
        <w:lang w:val="ru-RU"/>
      </w:rPr>
      <w:t>»</w:t>
    </w:r>
  </w:p>
  <w:p w14:paraId="79D51DFB" w14:textId="77777777" w:rsidR="00147CDB" w:rsidRPr="00F6065A" w:rsidRDefault="00147CDB" w:rsidP="00F6065A">
    <w:pPr>
      <w:pStyle w:val="a3"/>
      <w:jc w:val="center"/>
    </w:pPr>
    <w:r w:rsidRPr="009B6063">
      <w:rPr>
        <w:rFonts w:ascii="Arial Narrow" w:hAnsi="Arial Narrow"/>
        <w:b/>
        <w:i/>
        <w:sz w:val="18"/>
        <w:szCs w:val="18"/>
      </w:rPr>
      <w:t>ДОПОЛНИТЕЛЬНЫЙ РЕГЛАМЕНТ</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9D2C2" w14:textId="391F3686" w:rsidR="00147CDB" w:rsidRPr="005434AF" w:rsidRDefault="00443CE4" w:rsidP="009B6063">
    <w:pPr>
      <w:pStyle w:val="a3"/>
      <w:jc w:val="center"/>
      <w:rPr>
        <w:rFonts w:ascii="Arial Narrow" w:hAnsi="Arial Narrow"/>
        <w:b/>
        <w:i/>
        <w:noProof/>
        <w:sz w:val="18"/>
        <w:szCs w:val="18"/>
        <w:lang w:val="ru-RU"/>
      </w:rPr>
    </w:pPr>
    <w:r>
      <w:rPr>
        <w:rFonts w:ascii="Arial Narrow" w:hAnsi="Arial Narrow"/>
        <w:i/>
        <w:noProof/>
        <w:sz w:val="18"/>
        <w:szCs w:val="18"/>
      </w:rPr>
      <w:drawing>
        <wp:anchor distT="0" distB="0" distL="114300" distR="114300" simplePos="0" relativeHeight="251657216" behindDoc="0" locked="0" layoutInCell="1" allowOverlap="1" wp14:anchorId="56661616" wp14:editId="52F26BD2">
          <wp:simplePos x="0" y="0"/>
          <wp:positionH relativeFrom="column">
            <wp:posOffset>1491615</wp:posOffset>
          </wp:positionH>
          <wp:positionV relativeFrom="paragraph">
            <wp:posOffset>13970</wp:posOffset>
          </wp:positionV>
          <wp:extent cx="181610" cy="165100"/>
          <wp:effectExtent l="0" t="0" r="0" b="0"/>
          <wp:wrapNone/>
          <wp:docPr id="1" name="Рисунок 2" descr="РАФ эм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АФ эмбл"/>
                  <pic:cNvPicPr>
                    <a:picLocks noChangeAspect="1" noChangeArrowheads="1"/>
                  </pic:cNvPicPr>
                </pic:nvPicPr>
                <pic:blipFill>
                  <a:blip r:embed="rId1">
                    <a:extLst>
                      <a:ext uri="{28A0092B-C50C-407E-A947-70E740481C1C}">
                        <a14:useLocalDpi xmlns:a14="http://schemas.microsoft.com/office/drawing/2010/main" val="0"/>
                      </a:ext>
                    </a:extLst>
                  </a:blip>
                  <a:srcRect b="29749"/>
                  <a:stretch>
                    <a:fillRect/>
                  </a:stretch>
                </pic:blipFill>
                <pic:spPr bwMode="auto">
                  <a:xfrm>
                    <a:off x="0" y="0"/>
                    <a:ext cx="181610" cy="16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CDB">
      <w:rPr>
        <w:rFonts w:ascii="Arial Narrow" w:hAnsi="Arial Narrow"/>
        <w:b/>
        <w:i/>
        <w:noProof/>
        <w:sz w:val="18"/>
        <w:szCs w:val="18"/>
      </w:rPr>
      <w:t xml:space="preserve"> </w:t>
    </w:r>
    <w:r w:rsidR="005434AF">
      <w:rPr>
        <w:rFonts w:ascii="Arial Narrow" w:hAnsi="Arial Narrow"/>
        <w:b/>
        <w:i/>
        <w:noProof/>
        <w:sz w:val="18"/>
        <w:szCs w:val="18"/>
        <w:lang w:val="ru-RU"/>
      </w:rPr>
      <w:t>Традиционное соревнование</w:t>
    </w:r>
    <w:r w:rsidR="00147CDB">
      <w:rPr>
        <w:rFonts w:ascii="Arial Narrow" w:hAnsi="Arial Narrow"/>
        <w:b/>
        <w:i/>
        <w:noProof/>
        <w:sz w:val="18"/>
        <w:szCs w:val="18"/>
      </w:rPr>
      <w:t xml:space="preserve"> </w:t>
    </w:r>
    <w:r w:rsidR="00147CDB" w:rsidRPr="000D57B3">
      <w:rPr>
        <w:rFonts w:ascii="Arial Narrow" w:hAnsi="Arial Narrow"/>
        <w:b/>
        <w:i/>
        <w:noProof/>
        <w:sz w:val="18"/>
        <w:szCs w:val="18"/>
      </w:rPr>
      <w:t xml:space="preserve">по ралли-спринту </w:t>
    </w:r>
    <w:r w:rsidR="005434AF">
      <w:rPr>
        <w:rFonts w:ascii="Arial Narrow" w:hAnsi="Arial Narrow"/>
        <w:b/>
        <w:i/>
        <w:noProof/>
        <w:sz w:val="18"/>
        <w:szCs w:val="18"/>
        <w:lang w:val="ru-RU"/>
      </w:rPr>
      <w:t>«</w:t>
    </w:r>
    <w:r w:rsidR="00460394">
      <w:rPr>
        <w:rFonts w:ascii="Arial Narrow" w:hAnsi="Arial Narrow"/>
        <w:b/>
        <w:i/>
        <w:noProof/>
        <w:sz w:val="18"/>
        <w:szCs w:val="18"/>
        <w:lang w:val="ru-RU"/>
      </w:rPr>
      <w:t>ЗОЛОТАЯ ОСЕНЬ</w:t>
    </w:r>
    <w:r w:rsidR="005434AF">
      <w:rPr>
        <w:rFonts w:ascii="Arial Narrow" w:hAnsi="Arial Narrow"/>
        <w:b/>
        <w:i/>
        <w:noProof/>
        <w:sz w:val="18"/>
        <w:szCs w:val="18"/>
        <w:lang w:val="ru-RU"/>
      </w:rPr>
      <w:t>»</w:t>
    </w:r>
  </w:p>
  <w:p w14:paraId="05173353" w14:textId="77777777" w:rsidR="00147CDB" w:rsidRPr="009B6063" w:rsidRDefault="00147CDB" w:rsidP="009B6063">
    <w:pPr>
      <w:pStyle w:val="a3"/>
      <w:jc w:val="center"/>
      <w:rPr>
        <w:rFonts w:ascii="Arial Narrow" w:hAnsi="Arial Narrow"/>
        <w:b/>
        <w:i/>
        <w:noProof/>
        <w:sz w:val="18"/>
        <w:szCs w:val="18"/>
      </w:rPr>
    </w:pPr>
    <w:r w:rsidRPr="009B6063">
      <w:rPr>
        <w:rFonts w:ascii="Arial Narrow" w:hAnsi="Arial Narrow"/>
        <w:b/>
        <w:i/>
        <w:sz w:val="18"/>
        <w:szCs w:val="18"/>
      </w:rPr>
      <w:t>ДОПОЛНИТЕЛЬНЫЙ РЕГЛАМЕНТ</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D5D75" w14:textId="77777777" w:rsidR="00147CDB" w:rsidRDefault="00147CDB">
    <w:pPr>
      <w:pStyle w:val="a3"/>
      <w:jc w:val="right"/>
      <w:rPr>
        <w:rFonts w:ascii="Arial Narrow" w:hAnsi="Arial Narrow"/>
        <w:i/>
        <w:sz w:val="20"/>
      </w:rPr>
    </w:pPr>
    <w:r>
      <w:rPr>
        <w:rFonts w:ascii="Arial Narrow" w:hAnsi="Arial Narrow"/>
        <w:i/>
        <w:sz w:val="20"/>
      </w:rPr>
      <w:t xml:space="preserve">ОРГАНИЗОВАНО В СООТВЕТСТВИИ </w:t>
    </w:r>
  </w:p>
  <w:p w14:paraId="7396FF35" w14:textId="77777777" w:rsidR="00147CDB" w:rsidRDefault="00147CDB">
    <w:pPr>
      <w:pStyle w:val="a3"/>
      <w:jc w:val="right"/>
      <w:rPr>
        <w:rFonts w:ascii="Arial Narrow" w:hAnsi="Arial Narrow"/>
        <w:i/>
        <w:sz w:val="20"/>
      </w:rPr>
    </w:pPr>
    <w:r>
      <w:rPr>
        <w:rFonts w:ascii="Arial Narrow" w:hAnsi="Arial Narrow"/>
        <w:i/>
        <w:sz w:val="20"/>
      </w:rPr>
      <w:t>СО СПОРТИВНЫМ КОДЕКСОМ РАФ</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7"/>
    <w:multiLevelType w:val="singleLevel"/>
    <w:tmpl w:val="00000007"/>
    <w:name w:val="WW8Num7"/>
    <w:lvl w:ilvl="0">
      <w:start w:val="1"/>
      <w:numFmt w:val="bullet"/>
      <w:lvlText w:val=""/>
      <w:lvlJc w:val="left"/>
      <w:pPr>
        <w:tabs>
          <w:tab w:val="num" w:pos="1152"/>
        </w:tabs>
        <w:ind w:left="1152" w:hanging="360"/>
      </w:pPr>
      <w:rPr>
        <w:rFonts w:ascii="Wingdings" w:hAnsi="Wingdings"/>
      </w:rPr>
    </w:lvl>
  </w:abstractNum>
  <w:abstractNum w:abstractNumId="1"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C"/>
    <w:multiLevelType w:val="multilevel"/>
    <w:tmpl w:val="0000000C"/>
    <w:name w:val="WW8Num12"/>
    <w:lvl w:ilvl="0">
      <w:start w:val="1"/>
      <w:numFmt w:val="lowerLetter"/>
      <w:lvlText w:val="(%1)"/>
      <w:lvlJc w:val="left"/>
      <w:pPr>
        <w:tabs>
          <w:tab w:val="num" w:pos="4897"/>
        </w:tabs>
        <w:ind w:left="4897" w:hanging="360"/>
      </w:pPr>
      <w:rPr>
        <w:rFonts w:cs="Times New Roman"/>
      </w:rPr>
    </w:lvl>
    <w:lvl w:ilvl="1">
      <w:start w:val="1"/>
      <w:numFmt w:val="bullet"/>
      <w:lvlText w:val="-"/>
      <w:lvlJc w:val="left"/>
      <w:pPr>
        <w:tabs>
          <w:tab w:val="num" w:pos="873"/>
        </w:tabs>
        <w:ind w:left="873" w:hanging="360"/>
      </w:pPr>
      <w:rPr>
        <w:rFonts w:ascii="Times New Roman" w:hAnsi="Times New Roman"/>
      </w:rPr>
    </w:lvl>
    <w:lvl w:ilvl="2">
      <w:start w:val="1"/>
      <w:numFmt w:val="lowerRoman"/>
      <w:lvlText w:val="%3."/>
      <w:lvlJc w:val="right"/>
      <w:pPr>
        <w:tabs>
          <w:tab w:val="num" w:pos="1593"/>
        </w:tabs>
        <w:ind w:left="1593" w:hanging="180"/>
      </w:pPr>
      <w:rPr>
        <w:rFonts w:cs="Times New Roman"/>
      </w:rPr>
    </w:lvl>
    <w:lvl w:ilvl="3">
      <w:start w:val="1"/>
      <w:numFmt w:val="decimal"/>
      <w:lvlText w:val="%4."/>
      <w:lvlJc w:val="left"/>
      <w:pPr>
        <w:tabs>
          <w:tab w:val="num" w:pos="2313"/>
        </w:tabs>
        <w:ind w:left="2313" w:hanging="360"/>
      </w:pPr>
      <w:rPr>
        <w:rFonts w:cs="Times New Roman"/>
      </w:rPr>
    </w:lvl>
    <w:lvl w:ilvl="4">
      <w:start w:val="1"/>
      <w:numFmt w:val="lowerLetter"/>
      <w:lvlText w:val="%5."/>
      <w:lvlJc w:val="left"/>
      <w:pPr>
        <w:tabs>
          <w:tab w:val="num" w:pos="3033"/>
        </w:tabs>
        <w:ind w:left="3033" w:hanging="360"/>
      </w:pPr>
      <w:rPr>
        <w:rFonts w:cs="Times New Roman"/>
      </w:rPr>
    </w:lvl>
    <w:lvl w:ilvl="5">
      <w:start w:val="1"/>
      <w:numFmt w:val="lowerRoman"/>
      <w:lvlText w:val="%6."/>
      <w:lvlJc w:val="right"/>
      <w:pPr>
        <w:tabs>
          <w:tab w:val="num" w:pos="3753"/>
        </w:tabs>
        <w:ind w:left="3753" w:hanging="180"/>
      </w:pPr>
      <w:rPr>
        <w:rFonts w:cs="Times New Roman"/>
      </w:rPr>
    </w:lvl>
    <w:lvl w:ilvl="6">
      <w:start w:val="1"/>
      <w:numFmt w:val="decimal"/>
      <w:lvlText w:val="%7."/>
      <w:lvlJc w:val="left"/>
      <w:pPr>
        <w:tabs>
          <w:tab w:val="num" w:pos="4473"/>
        </w:tabs>
        <w:ind w:left="4473" w:hanging="360"/>
      </w:pPr>
      <w:rPr>
        <w:rFonts w:cs="Times New Roman"/>
      </w:rPr>
    </w:lvl>
    <w:lvl w:ilvl="7">
      <w:start w:val="1"/>
      <w:numFmt w:val="lowerLetter"/>
      <w:lvlText w:val="%8."/>
      <w:lvlJc w:val="left"/>
      <w:pPr>
        <w:tabs>
          <w:tab w:val="num" w:pos="5193"/>
        </w:tabs>
        <w:ind w:left="5193" w:hanging="360"/>
      </w:pPr>
      <w:rPr>
        <w:rFonts w:cs="Times New Roman"/>
      </w:rPr>
    </w:lvl>
    <w:lvl w:ilvl="8">
      <w:start w:val="1"/>
      <w:numFmt w:val="lowerRoman"/>
      <w:lvlText w:val="%9."/>
      <w:lvlJc w:val="right"/>
      <w:pPr>
        <w:tabs>
          <w:tab w:val="num" w:pos="5913"/>
        </w:tabs>
        <w:ind w:left="5913" w:hanging="180"/>
      </w:pPr>
      <w:rPr>
        <w:rFonts w:cs="Times New Roman"/>
      </w:rPr>
    </w:lvl>
  </w:abstractNum>
  <w:abstractNum w:abstractNumId="3" w15:restartNumberingAfterBreak="0">
    <w:nsid w:val="00000012"/>
    <w:multiLevelType w:val="singleLevel"/>
    <w:tmpl w:val="00000012"/>
    <w:name w:val="WW8Num21"/>
    <w:lvl w:ilvl="0">
      <w:start w:val="1"/>
      <w:numFmt w:val="bullet"/>
      <w:lvlText w:val=""/>
      <w:lvlJc w:val="left"/>
      <w:pPr>
        <w:tabs>
          <w:tab w:val="num" w:pos="1065"/>
        </w:tabs>
        <w:ind w:left="1065" w:hanging="360"/>
      </w:pPr>
      <w:rPr>
        <w:rFonts w:ascii="Symbol" w:hAnsi="Symbol"/>
      </w:rPr>
    </w:lvl>
  </w:abstractNum>
  <w:abstractNum w:abstractNumId="4" w15:restartNumberingAfterBreak="0">
    <w:nsid w:val="00000016"/>
    <w:multiLevelType w:val="singleLevel"/>
    <w:tmpl w:val="00000016"/>
    <w:name w:val="WW8Num26"/>
    <w:lvl w:ilvl="0">
      <w:start w:val="1"/>
      <w:numFmt w:val="bullet"/>
      <w:lvlText w:val=""/>
      <w:lvlJc w:val="left"/>
      <w:pPr>
        <w:tabs>
          <w:tab w:val="num" w:pos="720"/>
        </w:tabs>
        <w:ind w:left="720" w:hanging="360"/>
      </w:pPr>
      <w:rPr>
        <w:rFonts w:ascii="Symbol" w:hAnsi="Symbol"/>
      </w:rPr>
    </w:lvl>
  </w:abstractNum>
  <w:abstractNum w:abstractNumId="5" w15:restartNumberingAfterBreak="0">
    <w:nsid w:val="00045382"/>
    <w:multiLevelType w:val="hybridMultilevel"/>
    <w:tmpl w:val="F110AD06"/>
    <w:lvl w:ilvl="0" w:tplc="04190017">
      <w:start w:val="1"/>
      <w:numFmt w:val="low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0AE4ADA"/>
    <w:multiLevelType w:val="multilevel"/>
    <w:tmpl w:val="5042594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00B3738F"/>
    <w:multiLevelType w:val="hybridMultilevel"/>
    <w:tmpl w:val="EBBE9180"/>
    <w:lvl w:ilvl="0" w:tplc="04190017">
      <w:start w:val="1"/>
      <w:numFmt w:val="low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37D0F06"/>
    <w:multiLevelType w:val="multilevel"/>
    <w:tmpl w:val="06A678B8"/>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4A56778"/>
    <w:multiLevelType w:val="hybridMultilevel"/>
    <w:tmpl w:val="46601EC8"/>
    <w:lvl w:ilvl="0" w:tplc="77DA6B34">
      <w:start w:val="1"/>
      <w:numFmt w:val="decimal"/>
      <w:lvlText w:val="13.%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C0C5670"/>
    <w:multiLevelType w:val="hybridMultilevel"/>
    <w:tmpl w:val="1B70ED64"/>
    <w:lvl w:ilvl="0" w:tplc="0E228D14">
      <w:start w:val="1"/>
      <w:numFmt w:val="decimal"/>
      <w:lvlText w:val="6.%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C193C55"/>
    <w:multiLevelType w:val="hybridMultilevel"/>
    <w:tmpl w:val="2E38A99E"/>
    <w:lvl w:ilvl="0" w:tplc="D80E1EF0">
      <w:start w:val="1"/>
      <w:numFmt w:val="decimal"/>
      <w:lvlText w:val="5.%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E8B1113"/>
    <w:multiLevelType w:val="hybridMultilevel"/>
    <w:tmpl w:val="5EF071DC"/>
    <w:lvl w:ilvl="0" w:tplc="62885982">
      <w:start w:val="1"/>
      <w:numFmt w:val="decimal"/>
      <w:lvlText w:val="15.%1."/>
      <w:lvlJc w:val="left"/>
      <w:pPr>
        <w:ind w:left="502"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1231CE4"/>
    <w:multiLevelType w:val="hybridMultilevel"/>
    <w:tmpl w:val="C756C638"/>
    <w:lvl w:ilvl="0" w:tplc="06EE2E04">
      <w:start w:val="1"/>
      <w:numFmt w:val="decimal"/>
      <w:lvlText w:val="24.%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4E706E8"/>
    <w:multiLevelType w:val="hybridMultilevel"/>
    <w:tmpl w:val="2ADC9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93B2DB5"/>
    <w:multiLevelType w:val="hybridMultilevel"/>
    <w:tmpl w:val="C08E9EC2"/>
    <w:lvl w:ilvl="0" w:tplc="68D06938">
      <w:start w:val="1"/>
      <w:numFmt w:val="decimal"/>
      <w:lvlText w:val="10.%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94B1934"/>
    <w:multiLevelType w:val="hybridMultilevel"/>
    <w:tmpl w:val="4E14A8D8"/>
    <w:lvl w:ilvl="0" w:tplc="E12E2F32">
      <w:start w:val="1"/>
      <w:numFmt w:val="decimal"/>
      <w:lvlText w:val="2.%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E222FE3"/>
    <w:multiLevelType w:val="hybridMultilevel"/>
    <w:tmpl w:val="2B80343C"/>
    <w:lvl w:ilvl="0" w:tplc="2ABE002E">
      <w:start w:val="1"/>
      <w:numFmt w:val="decimal"/>
      <w:lvlText w:val="9.%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F49779A"/>
    <w:multiLevelType w:val="hybridMultilevel"/>
    <w:tmpl w:val="2D0A6568"/>
    <w:lvl w:ilvl="0" w:tplc="04190017">
      <w:start w:val="1"/>
      <w:numFmt w:val="low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2E55752"/>
    <w:multiLevelType w:val="hybridMultilevel"/>
    <w:tmpl w:val="780E2738"/>
    <w:lvl w:ilvl="0" w:tplc="AC442CA0">
      <w:start w:val="1"/>
      <w:numFmt w:val="decimal"/>
      <w:lvlText w:val="7.%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92A5C35"/>
    <w:multiLevelType w:val="hybridMultilevel"/>
    <w:tmpl w:val="F612A8F2"/>
    <w:lvl w:ilvl="0" w:tplc="EA729A40">
      <w:start w:val="1"/>
      <w:numFmt w:val="decimal"/>
      <w:lvlText w:val="11.%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F480BC9"/>
    <w:multiLevelType w:val="hybridMultilevel"/>
    <w:tmpl w:val="8488CAA6"/>
    <w:lvl w:ilvl="0" w:tplc="65C82C86">
      <w:start w:val="1"/>
      <w:numFmt w:val="decimal"/>
      <w:lvlText w:val="П.%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0F320B3"/>
    <w:multiLevelType w:val="hybridMultilevel"/>
    <w:tmpl w:val="B3FEA392"/>
    <w:lvl w:ilvl="0" w:tplc="B6660594">
      <w:start w:val="1"/>
      <w:numFmt w:val="lowerLetter"/>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4E87481"/>
    <w:multiLevelType w:val="hybridMultilevel"/>
    <w:tmpl w:val="85A8DD64"/>
    <w:lvl w:ilvl="0" w:tplc="34A297B8">
      <w:start w:val="1"/>
      <w:numFmt w:val="decimal"/>
      <w:lvlText w:val="4.%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64E11F3"/>
    <w:multiLevelType w:val="hybridMultilevel"/>
    <w:tmpl w:val="8E109DC4"/>
    <w:lvl w:ilvl="0" w:tplc="F0F465B0">
      <w:start w:val="1"/>
      <w:numFmt w:val="decimal"/>
      <w:lvlText w:val="22.%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68E2CC4"/>
    <w:multiLevelType w:val="multilevel"/>
    <w:tmpl w:val="43FC866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78656F2"/>
    <w:multiLevelType w:val="hybridMultilevel"/>
    <w:tmpl w:val="B9767640"/>
    <w:lvl w:ilvl="0" w:tplc="04190017">
      <w:start w:val="1"/>
      <w:numFmt w:val="low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7EC2407"/>
    <w:multiLevelType w:val="multilevel"/>
    <w:tmpl w:val="CE9E4230"/>
    <w:lvl w:ilvl="0">
      <w:start w:val="6"/>
      <w:numFmt w:val="decimal"/>
      <w:lvlText w:val="%1"/>
      <w:lvlJc w:val="left"/>
      <w:pPr>
        <w:ind w:left="360" w:hanging="360"/>
      </w:pPr>
      <w:rPr>
        <w:rFonts w:hint="default"/>
      </w:rPr>
    </w:lvl>
    <w:lvl w:ilvl="1">
      <w:start w:val="1"/>
      <w:numFmt w:val="decimal"/>
      <w:lvlText w:val="%1.%2"/>
      <w:lvlJc w:val="left"/>
      <w:pPr>
        <w:ind w:left="5039"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020" w:hanging="108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360" w:hanging="1440"/>
      </w:pPr>
      <w:rPr>
        <w:rFonts w:hint="default"/>
      </w:rPr>
    </w:lvl>
  </w:abstractNum>
  <w:abstractNum w:abstractNumId="28" w15:restartNumberingAfterBreak="0">
    <w:nsid w:val="41AD3C63"/>
    <w:multiLevelType w:val="hybridMultilevel"/>
    <w:tmpl w:val="934A145C"/>
    <w:lvl w:ilvl="0" w:tplc="07DE3048">
      <w:start w:val="1"/>
      <w:numFmt w:val="decimal"/>
      <w:lvlText w:val="23.%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251573A"/>
    <w:multiLevelType w:val="hybridMultilevel"/>
    <w:tmpl w:val="C0A406A4"/>
    <w:lvl w:ilvl="0" w:tplc="22428118">
      <w:start w:val="1"/>
      <w:numFmt w:val="decimal"/>
      <w:lvlText w:val="19.%1."/>
      <w:lvlJc w:val="left"/>
      <w:pPr>
        <w:ind w:left="36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2F97CFC"/>
    <w:multiLevelType w:val="hybridMultilevel"/>
    <w:tmpl w:val="0C124BC2"/>
    <w:lvl w:ilvl="0" w:tplc="AE20706A">
      <w:start w:val="1"/>
      <w:numFmt w:val="decimal"/>
      <w:lvlText w:val="2.%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39C6987"/>
    <w:multiLevelType w:val="multilevel"/>
    <w:tmpl w:val="6BB8E0C2"/>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467C48D8"/>
    <w:multiLevelType w:val="hybridMultilevel"/>
    <w:tmpl w:val="79F08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69F152B"/>
    <w:multiLevelType w:val="hybridMultilevel"/>
    <w:tmpl w:val="A7748D5E"/>
    <w:lvl w:ilvl="0" w:tplc="6F826AE0">
      <w:start w:val="1"/>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2781F69"/>
    <w:multiLevelType w:val="hybridMultilevel"/>
    <w:tmpl w:val="6C44CE00"/>
    <w:lvl w:ilvl="0" w:tplc="04190001">
      <w:start w:val="1"/>
      <w:numFmt w:val="bullet"/>
      <w:lvlText w:val=""/>
      <w:lvlJc w:val="left"/>
      <w:pPr>
        <w:ind w:left="644"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453334E"/>
    <w:multiLevelType w:val="hybridMultilevel"/>
    <w:tmpl w:val="DF4ACE62"/>
    <w:lvl w:ilvl="0" w:tplc="9362991E">
      <w:start w:val="1"/>
      <w:numFmt w:val="decimal"/>
      <w:lvlText w:val="12.%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5526003"/>
    <w:multiLevelType w:val="hybridMultilevel"/>
    <w:tmpl w:val="247C0148"/>
    <w:lvl w:ilvl="0" w:tplc="04190017">
      <w:start w:val="1"/>
      <w:numFmt w:val="low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5BF4ACE"/>
    <w:multiLevelType w:val="hybridMultilevel"/>
    <w:tmpl w:val="A6EE61C8"/>
    <w:lvl w:ilvl="0" w:tplc="8BE202E6">
      <w:start w:val="1"/>
      <w:numFmt w:val="decimal"/>
      <w:lvlText w:val="8.%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65A0907"/>
    <w:multiLevelType w:val="hybridMultilevel"/>
    <w:tmpl w:val="DED2BD74"/>
    <w:lvl w:ilvl="0" w:tplc="04190017">
      <w:start w:val="1"/>
      <w:numFmt w:val="low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6C344DF"/>
    <w:multiLevelType w:val="hybridMultilevel"/>
    <w:tmpl w:val="D9A88D96"/>
    <w:lvl w:ilvl="0" w:tplc="04190017">
      <w:start w:val="1"/>
      <w:numFmt w:val="low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8FC7655"/>
    <w:multiLevelType w:val="hybridMultilevel"/>
    <w:tmpl w:val="D12AC296"/>
    <w:lvl w:ilvl="0" w:tplc="0419000F">
      <w:start w:val="1"/>
      <w:numFmt w:val="decimal"/>
      <w:lvlText w:val="%1."/>
      <w:lvlJc w:val="left"/>
      <w:pPr>
        <w:ind w:left="1222" w:hanging="360"/>
      </w:p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41" w15:restartNumberingAfterBreak="0">
    <w:nsid w:val="5EF40663"/>
    <w:multiLevelType w:val="hybridMultilevel"/>
    <w:tmpl w:val="85A45064"/>
    <w:lvl w:ilvl="0" w:tplc="04190017">
      <w:start w:val="1"/>
      <w:numFmt w:val="low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8E72B29"/>
    <w:multiLevelType w:val="hybridMultilevel"/>
    <w:tmpl w:val="11E84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AD953B0"/>
    <w:multiLevelType w:val="hybridMultilevel"/>
    <w:tmpl w:val="93CA1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F3F040E"/>
    <w:multiLevelType w:val="hybridMultilevel"/>
    <w:tmpl w:val="8BA83A48"/>
    <w:lvl w:ilvl="0" w:tplc="711CDFDC">
      <w:start w:val="1"/>
      <w:numFmt w:val="decimal"/>
      <w:lvlText w:val="%1."/>
      <w:lvlJc w:val="left"/>
      <w:pPr>
        <w:ind w:left="360" w:hanging="360"/>
      </w:pPr>
      <w:rPr>
        <w:rFonts w:ascii="Times New Roman" w:hAnsi="Times New Roman" w:cs="Times New Roman" w:hint="default"/>
        <w:b/>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1D30741"/>
    <w:multiLevelType w:val="hybridMultilevel"/>
    <w:tmpl w:val="549A0AC6"/>
    <w:lvl w:ilvl="0" w:tplc="8738D176">
      <w:start w:val="1"/>
      <w:numFmt w:val="decimal"/>
      <w:lvlText w:val="25.%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4716DA2"/>
    <w:multiLevelType w:val="hybridMultilevel"/>
    <w:tmpl w:val="47A02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78337A1"/>
    <w:multiLevelType w:val="hybridMultilevel"/>
    <w:tmpl w:val="7FC06C7C"/>
    <w:lvl w:ilvl="0" w:tplc="F3047F9A">
      <w:start w:val="1"/>
      <w:numFmt w:val="decimal"/>
      <w:lvlText w:val="20.%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C4C3401"/>
    <w:multiLevelType w:val="hybridMultilevel"/>
    <w:tmpl w:val="A12EED06"/>
    <w:lvl w:ilvl="0" w:tplc="04190017">
      <w:start w:val="1"/>
      <w:numFmt w:val="lowerLett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4"/>
  </w:num>
  <w:num w:numId="2">
    <w:abstractNumId w:val="30"/>
  </w:num>
  <w:num w:numId="3">
    <w:abstractNumId w:val="11"/>
  </w:num>
  <w:num w:numId="4">
    <w:abstractNumId w:val="23"/>
  </w:num>
  <w:num w:numId="5">
    <w:abstractNumId w:val="46"/>
  </w:num>
  <w:num w:numId="6">
    <w:abstractNumId w:val="41"/>
  </w:num>
  <w:num w:numId="7">
    <w:abstractNumId w:val="48"/>
  </w:num>
  <w:num w:numId="8">
    <w:abstractNumId w:val="39"/>
  </w:num>
  <w:num w:numId="9">
    <w:abstractNumId w:val="18"/>
  </w:num>
  <w:num w:numId="10">
    <w:abstractNumId w:val="22"/>
  </w:num>
  <w:num w:numId="11">
    <w:abstractNumId w:val="7"/>
  </w:num>
  <w:num w:numId="12">
    <w:abstractNumId w:val="36"/>
  </w:num>
  <w:num w:numId="13">
    <w:abstractNumId w:val="26"/>
  </w:num>
  <w:num w:numId="14">
    <w:abstractNumId w:val="5"/>
  </w:num>
  <w:num w:numId="15">
    <w:abstractNumId w:val="38"/>
  </w:num>
  <w:num w:numId="16">
    <w:abstractNumId w:val="10"/>
  </w:num>
  <w:num w:numId="17">
    <w:abstractNumId w:val="29"/>
  </w:num>
  <w:num w:numId="18">
    <w:abstractNumId w:val="12"/>
  </w:num>
  <w:num w:numId="19">
    <w:abstractNumId w:val="19"/>
  </w:num>
  <w:num w:numId="20">
    <w:abstractNumId w:val="14"/>
  </w:num>
  <w:num w:numId="21">
    <w:abstractNumId w:val="15"/>
  </w:num>
  <w:num w:numId="22">
    <w:abstractNumId w:val="34"/>
  </w:num>
  <w:num w:numId="23">
    <w:abstractNumId w:val="17"/>
  </w:num>
  <w:num w:numId="24">
    <w:abstractNumId w:val="45"/>
  </w:num>
  <w:num w:numId="25">
    <w:abstractNumId w:val="43"/>
  </w:num>
  <w:num w:numId="26">
    <w:abstractNumId w:val="42"/>
  </w:num>
  <w:num w:numId="27">
    <w:abstractNumId w:val="21"/>
  </w:num>
  <w:num w:numId="28">
    <w:abstractNumId w:val="32"/>
  </w:num>
  <w:num w:numId="29">
    <w:abstractNumId w:val="37"/>
  </w:num>
  <w:num w:numId="30">
    <w:abstractNumId w:val="20"/>
  </w:num>
  <w:num w:numId="31">
    <w:abstractNumId w:val="9"/>
  </w:num>
  <w:num w:numId="32">
    <w:abstractNumId w:val="47"/>
  </w:num>
  <w:num w:numId="33">
    <w:abstractNumId w:val="24"/>
  </w:num>
  <w:num w:numId="34">
    <w:abstractNumId w:val="28"/>
  </w:num>
  <w:num w:numId="35">
    <w:abstractNumId w:val="13"/>
  </w:num>
  <w:num w:numId="36">
    <w:abstractNumId w:val="27"/>
  </w:num>
  <w:num w:numId="37">
    <w:abstractNumId w:val="6"/>
  </w:num>
  <w:num w:numId="38">
    <w:abstractNumId w:val="25"/>
  </w:num>
  <w:num w:numId="39">
    <w:abstractNumId w:val="31"/>
  </w:num>
  <w:num w:numId="40">
    <w:abstractNumId w:val="8"/>
  </w:num>
  <w:num w:numId="41">
    <w:abstractNumId w:val="35"/>
  </w:num>
  <w:num w:numId="42">
    <w:abstractNumId w:val="40"/>
  </w:num>
  <w:num w:numId="43">
    <w:abstractNumId w:val="33"/>
  </w:num>
  <w:num w:numId="44">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drawingGridHorizontalSpacing w:val="120"/>
  <w:displayHorizontalDrawingGridEvery w:val="2"/>
  <w:characterSpacingControl w:val="doNotCompress"/>
  <w:hdrShapeDefaults>
    <o:shapedefaults v:ext="edit" spidmax="2049">
      <o:colormru v:ext="edit" colors="#00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E58"/>
    <w:rsid w:val="00000320"/>
    <w:rsid w:val="00001366"/>
    <w:rsid w:val="00002EE3"/>
    <w:rsid w:val="00004AEB"/>
    <w:rsid w:val="0000518E"/>
    <w:rsid w:val="00005D4C"/>
    <w:rsid w:val="000077F8"/>
    <w:rsid w:val="0001056C"/>
    <w:rsid w:val="00011443"/>
    <w:rsid w:val="000115E7"/>
    <w:rsid w:val="0001202B"/>
    <w:rsid w:val="00012F21"/>
    <w:rsid w:val="00014309"/>
    <w:rsid w:val="000146DA"/>
    <w:rsid w:val="00016025"/>
    <w:rsid w:val="000174D8"/>
    <w:rsid w:val="00017A96"/>
    <w:rsid w:val="00021596"/>
    <w:rsid w:val="000246CF"/>
    <w:rsid w:val="000248B9"/>
    <w:rsid w:val="00025552"/>
    <w:rsid w:val="000255CD"/>
    <w:rsid w:val="00025E68"/>
    <w:rsid w:val="00026185"/>
    <w:rsid w:val="00027A03"/>
    <w:rsid w:val="00032073"/>
    <w:rsid w:val="00032DD8"/>
    <w:rsid w:val="00033143"/>
    <w:rsid w:val="000341C7"/>
    <w:rsid w:val="00035CF3"/>
    <w:rsid w:val="00036A70"/>
    <w:rsid w:val="00041258"/>
    <w:rsid w:val="00041E27"/>
    <w:rsid w:val="00041F27"/>
    <w:rsid w:val="000441EF"/>
    <w:rsid w:val="000450D3"/>
    <w:rsid w:val="000465E7"/>
    <w:rsid w:val="000469C7"/>
    <w:rsid w:val="00050362"/>
    <w:rsid w:val="00051471"/>
    <w:rsid w:val="00053DB5"/>
    <w:rsid w:val="00054A67"/>
    <w:rsid w:val="000577DB"/>
    <w:rsid w:val="0006093B"/>
    <w:rsid w:val="00060B82"/>
    <w:rsid w:val="000636B9"/>
    <w:rsid w:val="00063922"/>
    <w:rsid w:val="00063EDA"/>
    <w:rsid w:val="00066280"/>
    <w:rsid w:val="00071151"/>
    <w:rsid w:val="00071454"/>
    <w:rsid w:val="00071816"/>
    <w:rsid w:val="00072816"/>
    <w:rsid w:val="00075237"/>
    <w:rsid w:val="00075BB5"/>
    <w:rsid w:val="000761C7"/>
    <w:rsid w:val="00080237"/>
    <w:rsid w:val="00080520"/>
    <w:rsid w:val="00080968"/>
    <w:rsid w:val="00080F56"/>
    <w:rsid w:val="000816B4"/>
    <w:rsid w:val="00081917"/>
    <w:rsid w:val="00081A4D"/>
    <w:rsid w:val="00082B5E"/>
    <w:rsid w:val="00082C51"/>
    <w:rsid w:val="0008423D"/>
    <w:rsid w:val="00085064"/>
    <w:rsid w:val="00085212"/>
    <w:rsid w:val="00085277"/>
    <w:rsid w:val="000852E4"/>
    <w:rsid w:val="00086E85"/>
    <w:rsid w:val="000876BB"/>
    <w:rsid w:val="000906DB"/>
    <w:rsid w:val="000913F1"/>
    <w:rsid w:val="0009306E"/>
    <w:rsid w:val="00097272"/>
    <w:rsid w:val="000A2B87"/>
    <w:rsid w:val="000A3B65"/>
    <w:rsid w:val="000A64B6"/>
    <w:rsid w:val="000A7708"/>
    <w:rsid w:val="000B24EE"/>
    <w:rsid w:val="000B321F"/>
    <w:rsid w:val="000B5D0F"/>
    <w:rsid w:val="000B6124"/>
    <w:rsid w:val="000B764B"/>
    <w:rsid w:val="000B786A"/>
    <w:rsid w:val="000C3A69"/>
    <w:rsid w:val="000C41D9"/>
    <w:rsid w:val="000C4A1F"/>
    <w:rsid w:val="000C673B"/>
    <w:rsid w:val="000C7916"/>
    <w:rsid w:val="000C7CD5"/>
    <w:rsid w:val="000C7E1B"/>
    <w:rsid w:val="000D0171"/>
    <w:rsid w:val="000D3A97"/>
    <w:rsid w:val="000D3F92"/>
    <w:rsid w:val="000D414C"/>
    <w:rsid w:val="000D4D07"/>
    <w:rsid w:val="000D57B3"/>
    <w:rsid w:val="000D5D99"/>
    <w:rsid w:val="000D616C"/>
    <w:rsid w:val="000D7E2E"/>
    <w:rsid w:val="000E02A6"/>
    <w:rsid w:val="000E1B23"/>
    <w:rsid w:val="000E1DDE"/>
    <w:rsid w:val="000E20C8"/>
    <w:rsid w:val="000E2FE9"/>
    <w:rsid w:val="000E38DD"/>
    <w:rsid w:val="000E3C41"/>
    <w:rsid w:val="000E3D2E"/>
    <w:rsid w:val="000E5462"/>
    <w:rsid w:val="000E6A09"/>
    <w:rsid w:val="000E6D03"/>
    <w:rsid w:val="000E748F"/>
    <w:rsid w:val="000F154A"/>
    <w:rsid w:val="000F1785"/>
    <w:rsid w:val="000F1F5D"/>
    <w:rsid w:val="000F1FF9"/>
    <w:rsid w:val="000F2D52"/>
    <w:rsid w:val="000F3029"/>
    <w:rsid w:val="000F3AB5"/>
    <w:rsid w:val="000F727E"/>
    <w:rsid w:val="001006C0"/>
    <w:rsid w:val="0010158A"/>
    <w:rsid w:val="001035C7"/>
    <w:rsid w:val="0010361A"/>
    <w:rsid w:val="0010382A"/>
    <w:rsid w:val="00103940"/>
    <w:rsid w:val="001051FE"/>
    <w:rsid w:val="00106476"/>
    <w:rsid w:val="0010662E"/>
    <w:rsid w:val="00106688"/>
    <w:rsid w:val="00107268"/>
    <w:rsid w:val="00110265"/>
    <w:rsid w:val="00110437"/>
    <w:rsid w:val="0011083D"/>
    <w:rsid w:val="00110B64"/>
    <w:rsid w:val="00110F55"/>
    <w:rsid w:val="0011160A"/>
    <w:rsid w:val="001120BB"/>
    <w:rsid w:val="00112ADE"/>
    <w:rsid w:val="00113E94"/>
    <w:rsid w:val="001144BE"/>
    <w:rsid w:val="00114677"/>
    <w:rsid w:val="001153F2"/>
    <w:rsid w:val="00115760"/>
    <w:rsid w:val="00116838"/>
    <w:rsid w:val="00116AB7"/>
    <w:rsid w:val="0012037D"/>
    <w:rsid w:val="0012052F"/>
    <w:rsid w:val="00121296"/>
    <w:rsid w:val="00125463"/>
    <w:rsid w:val="00126B13"/>
    <w:rsid w:val="00127ABD"/>
    <w:rsid w:val="00127FF2"/>
    <w:rsid w:val="00130692"/>
    <w:rsid w:val="001308C7"/>
    <w:rsid w:val="00130FFF"/>
    <w:rsid w:val="001311A2"/>
    <w:rsid w:val="00133E7E"/>
    <w:rsid w:val="00135C1A"/>
    <w:rsid w:val="00137F9E"/>
    <w:rsid w:val="00141B04"/>
    <w:rsid w:val="001422F1"/>
    <w:rsid w:val="00145C2F"/>
    <w:rsid w:val="00146D52"/>
    <w:rsid w:val="00147CDB"/>
    <w:rsid w:val="00154A9E"/>
    <w:rsid w:val="00155FE0"/>
    <w:rsid w:val="00156D3F"/>
    <w:rsid w:val="00160ABF"/>
    <w:rsid w:val="00160C82"/>
    <w:rsid w:val="00162A7F"/>
    <w:rsid w:val="00163846"/>
    <w:rsid w:val="0016419F"/>
    <w:rsid w:val="00165CA5"/>
    <w:rsid w:val="00166A87"/>
    <w:rsid w:val="00166F3D"/>
    <w:rsid w:val="001679B3"/>
    <w:rsid w:val="001702C7"/>
    <w:rsid w:val="001726FE"/>
    <w:rsid w:val="00173647"/>
    <w:rsid w:val="00173AD1"/>
    <w:rsid w:val="00175C5F"/>
    <w:rsid w:val="0018106B"/>
    <w:rsid w:val="00183684"/>
    <w:rsid w:val="00183F93"/>
    <w:rsid w:val="00186E3E"/>
    <w:rsid w:val="0018784F"/>
    <w:rsid w:val="0018799D"/>
    <w:rsid w:val="00190258"/>
    <w:rsid w:val="00190529"/>
    <w:rsid w:val="00191BB9"/>
    <w:rsid w:val="001930BB"/>
    <w:rsid w:val="001939D8"/>
    <w:rsid w:val="00194350"/>
    <w:rsid w:val="00194F95"/>
    <w:rsid w:val="00195F98"/>
    <w:rsid w:val="0019635E"/>
    <w:rsid w:val="001A00A3"/>
    <w:rsid w:val="001A0886"/>
    <w:rsid w:val="001A1EF5"/>
    <w:rsid w:val="001A21D8"/>
    <w:rsid w:val="001A61A2"/>
    <w:rsid w:val="001A62BE"/>
    <w:rsid w:val="001A62E5"/>
    <w:rsid w:val="001A6C18"/>
    <w:rsid w:val="001A7AEC"/>
    <w:rsid w:val="001A7E15"/>
    <w:rsid w:val="001A7EAF"/>
    <w:rsid w:val="001B2BD3"/>
    <w:rsid w:val="001B2BD5"/>
    <w:rsid w:val="001B4292"/>
    <w:rsid w:val="001B78F0"/>
    <w:rsid w:val="001C1F48"/>
    <w:rsid w:val="001C4F02"/>
    <w:rsid w:val="001D0156"/>
    <w:rsid w:val="001D10F3"/>
    <w:rsid w:val="001D2CC1"/>
    <w:rsid w:val="001D3332"/>
    <w:rsid w:val="001D3736"/>
    <w:rsid w:val="001D3E5B"/>
    <w:rsid w:val="001D3F9E"/>
    <w:rsid w:val="001D42B7"/>
    <w:rsid w:val="001D542B"/>
    <w:rsid w:val="001E1321"/>
    <w:rsid w:val="001E1B89"/>
    <w:rsid w:val="001E2B5E"/>
    <w:rsid w:val="001E4665"/>
    <w:rsid w:val="001E572C"/>
    <w:rsid w:val="001E6691"/>
    <w:rsid w:val="001E7F3D"/>
    <w:rsid w:val="001F101B"/>
    <w:rsid w:val="001F49C9"/>
    <w:rsid w:val="001F577A"/>
    <w:rsid w:val="001F58C6"/>
    <w:rsid w:val="001F72C0"/>
    <w:rsid w:val="001F7E97"/>
    <w:rsid w:val="002000B8"/>
    <w:rsid w:val="00200A2B"/>
    <w:rsid w:val="00200D13"/>
    <w:rsid w:val="00201C8C"/>
    <w:rsid w:val="0020394D"/>
    <w:rsid w:val="002041B9"/>
    <w:rsid w:val="00204C17"/>
    <w:rsid w:val="00205191"/>
    <w:rsid w:val="00206BED"/>
    <w:rsid w:val="00207924"/>
    <w:rsid w:val="00207A44"/>
    <w:rsid w:val="00210FC6"/>
    <w:rsid w:val="002136AB"/>
    <w:rsid w:val="00213CB5"/>
    <w:rsid w:val="002154FA"/>
    <w:rsid w:val="002217AB"/>
    <w:rsid w:val="00222AE6"/>
    <w:rsid w:val="002235FD"/>
    <w:rsid w:val="00225417"/>
    <w:rsid w:val="00226E18"/>
    <w:rsid w:val="00227049"/>
    <w:rsid w:val="00227311"/>
    <w:rsid w:val="00227EAE"/>
    <w:rsid w:val="002301B8"/>
    <w:rsid w:val="00231A7E"/>
    <w:rsid w:val="00231C42"/>
    <w:rsid w:val="00235192"/>
    <w:rsid w:val="00235C00"/>
    <w:rsid w:val="002365E6"/>
    <w:rsid w:val="00237271"/>
    <w:rsid w:val="0023757E"/>
    <w:rsid w:val="00240A81"/>
    <w:rsid w:val="0024222C"/>
    <w:rsid w:val="00243480"/>
    <w:rsid w:val="002439B5"/>
    <w:rsid w:val="002443E9"/>
    <w:rsid w:val="00245434"/>
    <w:rsid w:val="00245FAF"/>
    <w:rsid w:val="00250685"/>
    <w:rsid w:val="00250912"/>
    <w:rsid w:val="002520CC"/>
    <w:rsid w:val="00252785"/>
    <w:rsid w:val="002537BE"/>
    <w:rsid w:val="00253ACC"/>
    <w:rsid w:val="00256846"/>
    <w:rsid w:val="00256986"/>
    <w:rsid w:val="002569FA"/>
    <w:rsid w:val="00257971"/>
    <w:rsid w:val="002612C7"/>
    <w:rsid w:val="0026155C"/>
    <w:rsid w:val="00262180"/>
    <w:rsid w:val="002623F7"/>
    <w:rsid w:val="00262B88"/>
    <w:rsid w:val="00265A6E"/>
    <w:rsid w:val="00265B58"/>
    <w:rsid w:val="00266701"/>
    <w:rsid w:val="0027036E"/>
    <w:rsid w:val="00270390"/>
    <w:rsid w:val="00271D1B"/>
    <w:rsid w:val="00273B44"/>
    <w:rsid w:val="002746E3"/>
    <w:rsid w:val="00274BA7"/>
    <w:rsid w:val="002802E8"/>
    <w:rsid w:val="00280448"/>
    <w:rsid w:val="00280911"/>
    <w:rsid w:val="002824F1"/>
    <w:rsid w:val="002830CE"/>
    <w:rsid w:val="002834C1"/>
    <w:rsid w:val="00284CBF"/>
    <w:rsid w:val="00285C89"/>
    <w:rsid w:val="00286658"/>
    <w:rsid w:val="00286890"/>
    <w:rsid w:val="00286A1D"/>
    <w:rsid w:val="00290009"/>
    <w:rsid w:val="002900B7"/>
    <w:rsid w:val="00290DDA"/>
    <w:rsid w:val="00293889"/>
    <w:rsid w:val="0029404B"/>
    <w:rsid w:val="002979D2"/>
    <w:rsid w:val="002A1323"/>
    <w:rsid w:val="002A38E1"/>
    <w:rsid w:val="002A4DFA"/>
    <w:rsid w:val="002A7611"/>
    <w:rsid w:val="002B27BE"/>
    <w:rsid w:val="002B3E8E"/>
    <w:rsid w:val="002B3EB3"/>
    <w:rsid w:val="002B526E"/>
    <w:rsid w:val="002C09AB"/>
    <w:rsid w:val="002C1B0F"/>
    <w:rsid w:val="002C2263"/>
    <w:rsid w:val="002C32AE"/>
    <w:rsid w:val="002C4D47"/>
    <w:rsid w:val="002C5B29"/>
    <w:rsid w:val="002C61FF"/>
    <w:rsid w:val="002C6B83"/>
    <w:rsid w:val="002C7234"/>
    <w:rsid w:val="002C7F08"/>
    <w:rsid w:val="002C7FFE"/>
    <w:rsid w:val="002D0984"/>
    <w:rsid w:val="002D0EC1"/>
    <w:rsid w:val="002D136A"/>
    <w:rsid w:val="002D60DD"/>
    <w:rsid w:val="002D6ADC"/>
    <w:rsid w:val="002E13DA"/>
    <w:rsid w:val="002E1EDB"/>
    <w:rsid w:val="002F0FE3"/>
    <w:rsid w:val="002F12C7"/>
    <w:rsid w:val="002F48A8"/>
    <w:rsid w:val="002F4BF3"/>
    <w:rsid w:val="002F5002"/>
    <w:rsid w:val="002F56A7"/>
    <w:rsid w:val="002F67B5"/>
    <w:rsid w:val="003005CE"/>
    <w:rsid w:val="003006D5"/>
    <w:rsid w:val="00300D56"/>
    <w:rsid w:val="00301153"/>
    <w:rsid w:val="00301E81"/>
    <w:rsid w:val="003032BD"/>
    <w:rsid w:val="00303335"/>
    <w:rsid w:val="00303539"/>
    <w:rsid w:val="00303B50"/>
    <w:rsid w:val="00303F0C"/>
    <w:rsid w:val="0030493E"/>
    <w:rsid w:val="0030586E"/>
    <w:rsid w:val="003058C9"/>
    <w:rsid w:val="00305BDF"/>
    <w:rsid w:val="003061B5"/>
    <w:rsid w:val="00306216"/>
    <w:rsid w:val="00307A68"/>
    <w:rsid w:val="00310615"/>
    <w:rsid w:val="00310BE3"/>
    <w:rsid w:val="00310DF6"/>
    <w:rsid w:val="0031245C"/>
    <w:rsid w:val="0031250B"/>
    <w:rsid w:val="00312AE0"/>
    <w:rsid w:val="00313204"/>
    <w:rsid w:val="00313715"/>
    <w:rsid w:val="00314328"/>
    <w:rsid w:val="003157BD"/>
    <w:rsid w:val="0031798C"/>
    <w:rsid w:val="00317D2D"/>
    <w:rsid w:val="003218E2"/>
    <w:rsid w:val="00322D66"/>
    <w:rsid w:val="00327BE6"/>
    <w:rsid w:val="0033035D"/>
    <w:rsid w:val="003323AF"/>
    <w:rsid w:val="003348F9"/>
    <w:rsid w:val="0033526A"/>
    <w:rsid w:val="003371CD"/>
    <w:rsid w:val="00340400"/>
    <w:rsid w:val="003436B0"/>
    <w:rsid w:val="0034485A"/>
    <w:rsid w:val="00344A9B"/>
    <w:rsid w:val="00345061"/>
    <w:rsid w:val="00345DA0"/>
    <w:rsid w:val="00345E88"/>
    <w:rsid w:val="003463E4"/>
    <w:rsid w:val="00351C37"/>
    <w:rsid w:val="00352704"/>
    <w:rsid w:val="00352DB4"/>
    <w:rsid w:val="00353348"/>
    <w:rsid w:val="00354512"/>
    <w:rsid w:val="00356A9C"/>
    <w:rsid w:val="00360661"/>
    <w:rsid w:val="003624A0"/>
    <w:rsid w:val="00362754"/>
    <w:rsid w:val="00363193"/>
    <w:rsid w:val="0036385B"/>
    <w:rsid w:val="00364F30"/>
    <w:rsid w:val="003650D7"/>
    <w:rsid w:val="003651A2"/>
    <w:rsid w:val="003658BE"/>
    <w:rsid w:val="00365BCA"/>
    <w:rsid w:val="0036774B"/>
    <w:rsid w:val="003706E3"/>
    <w:rsid w:val="003707FA"/>
    <w:rsid w:val="003712C4"/>
    <w:rsid w:val="0037218A"/>
    <w:rsid w:val="00372EA7"/>
    <w:rsid w:val="00374CC0"/>
    <w:rsid w:val="00374E96"/>
    <w:rsid w:val="00376581"/>
    <w:rsid w:val="00376CD9"/>
    <w:rsid w:val="00377087"/>
    <w:rsid w:val="0038058F"/>
    <w:rsid w:val="00382265"/>
    <w:rsid w:val="003830A9"/>
    <w:rsid w:val="00383CF1"/>
    <w:rsid w:val="00385FEA"/>
    <w:rsid w:val="003874E1"/>
    <w:rsid w:val="003879D6"/>
    <w:rsid w:val="0039279A"/>
    <w:rsid w:val="003929D4"/>
    <w:rsid w:val="003930FA"/>
    <w:rsid w:val="0039316F"/>
    <w:rsid w:val="003949B9"/>
    <w:rsid w:val="00395C52"/>
    <w:rsid w:val="003976CD"/>
    <w:rsid w:val="003977CD"/>
    <w:rsid w:val="00397BFA"/>
    <w:rsid w:val="003A0870"/>
    <w:rsid w:val="003A4888"/>
    <w:rsid w:val="003A59EE"/>
    <w:rsid w:val="003A6B30"/>
    <w:rsid w:val="003A7B4A"/>
    <w:rsid w:val="003B4E5F"/>
    <w:rsid w:val="003C1898"/>
    <w:rsid w:val="003C2827"/>
    <w:rsid w:val="003C3ABE"/>
    <w:rsid w:val="003C3CBC"/>
    <w:rsid w:val="003C42FE"/>
    <w:rsid w:val="003C55C7"/>
    <w:rsid w:val="003C6242"/>
    <w:rsid w:val="003C6C5A"/>
    <w:rsid w:val="003C7FFD"/>
    <w:rsid w:val="003D159A"/>
    <w:rsid w:val="003D17D3"/>
    <w:rsid w:val="003D1A0B"/>
    <w:rsid w:val="003D4A1B"/>
    <w:rsid w:val="003D4D60"/>
    <w:rsid w:val="003D4DEF"/>
    <w:rsid w:val="003D668C"/>
    <w:rsid w:val="003D67E6"/>
    <w:rsid w:val="003D6858"/>
    <w:rsid w:val="003D6E83"/>
    <w:rsid w:val="003E10C8"/>
    <w:rsid w:val="003E1821"/>
    <w:rsid w:val="003E2223"/>
    <w:rsid w:val="003E35FB"/>
    <w:rsid w:val="003E4286"/>
    <w:rsid w:val="003E59EC"/>
    <w:rsid w:val="003E6829"/>
    <w:rsid w:val="003E719C"/>
    <w:rsid w:val="003E73DA"/>
    <w:rsid w:val="003E7425"/>
    <w:rsid w:val="003E7937"/>
    <w:rsid w:val="003F211E"/>
    <w:rsid w:val="003F291E"/>
    <w:rsid w:val="003F3475"/>
    <w:rsid w:val="003F378E"/>
    <w:rsid w:val="003F39C4"/>
    <w:rsid w:val="003F3D88"/>
    <w:rsid w:val="003F3F5D"/>
    <w:rsid w:val="003F45C6"/>
    <w:rsid w:val="003F5902"/>
    <w:rsid w:val="003F6304"/>
    <w:rsid w:val="003F718C"/>
    <w:rsid w:val="003F78DD"/>
    <w:rsid w:val="00401CB0"/>
    <w:rsid w:val="0040317A"/>
    <w:rsid w:val="0040348B"/>
    <w:rsid w:val="00404836"/>
    <w:rsid w:val="0040689D"/>
    <w:rsid w:val="00406ACB"/>
    <w:rsid w:val="00411421"/>
    <w:rsid w:val="00411779"/>
    <w:rsid w:val="00411E10"/>
    <w:rsid w:val="0041479C"/>
    <w:rsid w:val="004160A9"/>
    <w:rsid w:val="0042180D"/>
    <w:rsid w:val="0042359F"/>
    <w:rsid w:val="0042602C"/>
    <w:rsid w:val="00427E2B"/>
    <w:rsid w:val="004308B6"/>
    <w:rsid w:val="00433ED0"/>
    <w:rsid w:val="00434136"/>
    <w:rsid w:val="0043442B"/>
    <w:rsid w:val="00434467"/>
    <w:rsid w:val="00436BEE"/>
    <w:rsid w:val="004372D1"/>
    <w:rsid w:val="004403D9"/>
    <w:rsid w:val="00441F78"/>
    <w:rsid w:val="00442BFF"/>
    <w:rsid w:val="00443912"/>
    <w:rsid w:val="00443CE4"/>
    <w:rsid w:val="00444D09"/>
    <w:rsid w:val="00444D53"/>
    <w:rsid w:val="00446A8E"/>
    <w:rsid w:val="00447774"/>
    <w:rsid w:val="004500FF"/>
    <w:rsid w:val="004509A6"/>
    <w:rsid w:val="00450E82"/>
    <w:rsid w:val="004518C6"/>
    <w:rsid w:val="00451C83"/>
    <w:rsid w:val="00451D21"/>
    <w:rsid w:val="00453A2C"/>
    <w:rsid w:val="00454192"/>
    <w:rsid w:val="00454885"/>
    <w:rsid w:val="004555A1"/>
    <w:rsid w:val="004578D6"/>
    <w:rsid w:val="00460394"/>
    <w:rsid w:val="0046088A"/>
    <w:rsid w:val="00461500"/>
    <w:rsid w:val="00461678"/>
    <w:rsid w:val="004634F1"/>
    <w:rsid w:val="00464267"/>
    <w:rsid w:val="004644D7"/>
    <w:rsid w:val="00465322"/>
    <w:rsid w:val="0046626A"/>
    <w:rsid w:val="00470421"/>
    <w:rsid w:val="00471A22"/>
    <w:rsid w:val="00474237"/>
    <w:rsid w:val="0047479A"/>
    <w:rsid w:val="004771C6"/>
    <w:rsid w:val="00480730"/>
    <w:rsid w:val="00480EE7"/>
    <w:rsid w:val="00480F68"/>
    <w:rsid w:val="00482201"/>
    <w:rsid w:val="004839E4"/>
    <w:rsid w:val="00486203"/>
    <w:rsid w:val="00486FCC"/>
    <w:rsid w:val="00490C88"/>
    <w:rsid w:val="004928BB"/>
    <w:rsid w:val="004939A9"/>
    <w:rsid w:val="00493CCD"/>
    <w:rsid w:val="00493DB1"/>
    <w:rsid w:val="004944AA"/>
    <w:rsid w:val="004947FF"/>
    <w:rsid w:val="00495013"/>
    <w:rsid w:val="00495E66"/>
    <w:rsid w:val="00496A92"/>
    <w:rsid w:val="004A215B"/>
    <w:rsid w:val="004A35AC"/>
    <w:rsid w:val="004A4AC0"/>
    <w:rsid w:val="004A5006"/>
    <w:rsid w:val="004A6866"/>
    <w:rsid w:val="004A7161"/>
    <w:rsid w:val="004B45BB"/>
    <w:rsid w:val="004B5742"/>
    <w:rsid w:val="004C0C06"/>
    <w:rsid w:val="004C2557"/>
    <w:rsid w:val="004C34AF"/>
    <w:rsid w:val="004C3757"/>
    <w:rsid w:val="004C5932"/>
    <w:rsid w:val="004C77A0"/>
    <w:rsid w:val="004C7BA3"/>
    <w:rsid w:val="004D02F6"/>
    <w:rsid w:val="004D228D"/>
    <w:rsid w:val="004D29D0"/>
    <w:rsid w:val="004D2AB2"/>
    <w:rsid w:val="004D3572"/>
    <w:rsid w:val="004D3F4F"/>
    <w:rsid w:val="004D46F1"/>
    <w:rsid w:val="004D6AD4"/>
    <w:rsid w:val="004D73CB"/>
    <w:rsid w:val="004D77A9"/>
    <w:rsid w:val="004E04AE"/>
    <w:rsid w:val="004E04C4"/>
    <w:rsid w:val="004E1443"/>
    <w:rsid w:val="004E1643"/>
    <w:rsid w:val="004E1B6C"/>
    <w:rsid w:val="004E249D"/>
    <w:rsid w:val="004E2B40"/>
    <w:rsid w:val="004E33AB"/>
    <w:rsid w:val="004E568E"/>
    <w:rsid w:val="004E6769"/>
    <w:rsid w:val="004F04C4"/>
    <w:rsid w:val="004F1868"/>
    <w:rsid w:val="004F3188"/>
    <w:rsid w:val="004F42A0"/>
    <w:rsid w:val="004F4796"/>
    <w:rsid w:val="004F54C0"/>
    <w:rsid w:val="004F7428"/>
    <w:rsid w:val="004F79C8"/>
    <w:rsid w:val="00501C5C"/>
    <w:rsid w:val="00501E34"/>
    <w:rsid w:val="005037AF"/>
    <w:rsid w:val="0050579F"/>
    <w:rsid w:val="00505E4F"/>
    <w:rsid w:val="00505EA3"/>
    <w:rsid w:val="005113C4"/>
    <w:rsid w:val="0051327F"/>
    <w:rsid w:val="005132CA"/>
    <w:rsid w:val="0051365C"/>
    <w:rsid w:val="005144AD"/>
    <w:rsid w:val="00514551"/>
    <w:rsid w:val="005150B1"/>
    <w:rsid w:val="005156A3"/>
    <w:rsid w:val="00516424"/>
    <w:rsid w:val="00516B9E"/>
    <w:rsid w:val="0051727B"/>
    <w:rsid w:val="00520C40"/>
    <w:rsid w:val="005230FC"/>
    <w:rsid w:val="005240F0"/>
    <w:rsid w:val="005269C4"/>
    <w:rsid w:val="005304FC"/>
    <w:rsid w:val="00530FFE"/>
    <w:rsid w:val="005319DE"/>
    <w:rsid w:val="00531DE0"/>
    <w:rsid w:val="005327D0"/>
    <w:rsid w:val="00532D0E"/>
    <w:rsid w:val="0053422C"/>
    <w:rsid w:val="0053435C"/>
    <w:rsid w:val="00536EDC"/>
    <w:rsid w:val="00537141"/>
    <w:rsid w:val="00541B0C"/>
    <w:rsid w:val="00542EC7"/>
    <w:rsid w:val="005434AF"/>
    <w:rsid w:val="005441DE"/>
    <w:rsid w:val="00546CA5"/>
    <w:rsid w:val="00547205"/>
    <w:rsid w:val="0055269D"/>
    <w:rsid w:val="005533CF"/>
    <w:rsid w:val="00555294"/>
    <w:rsid w:val="00561A33"/>
    <w:rsid w:val="00562162"/>
    <w:rsid w:val="00562540"/>
    <w:rsid w:val="00563DB1"/>
    <w:rsid w:val="00564181"/>
    <w:rsid w:val="00565198"/>
    <w:rsid w:val="00566FFC"/>
    <w:rsid w:val="00570B79"/>
    <w:rsid w:val="00572920"/>
    <w:rsid w:val="005748FD"/>
    <w:rsid w:val="00576D76"/>
    <w:rsid w:val="00576E0B"/>
    <w:rsid w:val="00580592"/>
    <w:rsid w:val="005828A0"/>
    <w:rsid w:val="00582AC9"/>
    <w:rsid w:val="00583CDA"/>
    <w:rsid w:val="00591410"/>
    <w:rsid w:val="00595446"/>
    <w:rsid w:val="005956D7"/>
    <w:rsid w:val="00596336"/>
    <w:rsid w:val="00597C6C"/>
    <w:rsid w:val="005A22CD"/>
    <w:rsid w:val="005A581F"/>
    <w:rsid w:val="005A737B"/>
    <w:rsid w:val="005A7500"/>
    <w:rsid w:val="005B021C"/>
    <w:rsid w:val="005B2ECA"/>
    <w:rsid w:val="005B45E0"/>
    <w:rsid w:val="005B4BA6"/>
    <w:rsid w:val="005B5247"/>
    <w:rsid w:val="005B6521"/>
    <w:rsid w:val="005C0ED3"/>
    <w:rsid w:val="005C22CB"/>
    <w:rsid w:val="005C3B44"/>
    <w:rsid w:val="005C5C0B"/>
    <w:rsid w:val="005D0981"/>
    <w:rsid w:val="005D160D"/>
    <w:rsid w:val="005D254B"/>
    <w:rsid w:val="005D4A9B"/>
    <w:rsid w:val="005D4C41"/>
    <w:rsid w:val="005D5F07"/>
    <w:rsid w:val="005D7FF2"/>
    <w:rsid w:val="005E369E"/>
    <w:rsid w:val="005E3EDF"/>
    <w:rsid w:val="005E51BC"/>
    <w:rsid w:val="005E5237"/>
    <w:rsid w:val="005E5BE4"/>
    <w:rsid w:val="005E6070"/>
    <w:rsid w:val="005E65E2"/>
    <w:rsid w:val="005E6D5A"/>
    <w:rsid w:val="005E7428"/>
    <w:rsid w:val="005E786A"/>
    <w:rsid w:val="005F280E"/>
    <w:rsid w:val="005F2FD6"/>
    <w:rsid w:val="005F37CF"/>
    <w:rsid w:val="005F5E0E"/>
    <w:rsid w:val="005F785C"/>
    <w:rsid w:val="005F7BE6"/>
    <w:rsid w:val="005F7E0C"/>
    <w:rsid w:val="006002D8"/>
    <w:rsid w:val="00601C82"/>
    <w:rsid w:val="00602141"/>
    <w:rsid w:val="006058E4"/>
    <w:rsid w:val="00607A31"/>
    <w:rsid w:val="006104E8"/>
    <w:rsid w:val="00611026"/>
    <w:rsid w:val="00611B3D"/>
    <w:rsid w:val="00611B3F"/>
    <w:rsid w:val="00611D40"/>
    <w:rsid w:val="00612C85"/>
    <w:rsid w:val="00614CC8"/>
    <w:rsid w:val="0061710C"/>
    <w:rsid w:val="00621DEE"/>
    <w:rsid w:val="00623611"/>
    <w:rsid w:val="00624160"/>
    <w:rsid w:val="0062447A"/>
    <w:rsid w:val="00625A21"/>
    <w:rsid w:val="00625EA2"/>
    <w:rsid w:val="006310F0"/>
    <w:rsid w:val="00634488"/>
    <w:rsid w:val="00634858"/>
    <w:rsid w:val="00634C68"/>
    <w:rsid w:val="00634E81"/>
    <w:rsid w:val="00635368"/>
    <w:rsid w:val="00635B23"/>
    <w:rsid w:val="0063696C"/>
    <w:rsid w:val="00637631"/>
    <w:rsid w:val="0064036E"/>
    <w:rsid w:val="00640C35"/>
    <w:rsid w:val="00641715"/>
    <w:rsid w:val="0064244E"/>
    <w:rsid w:val="006427DF"/>
    <w:rsid w:val="00642BAC"/>
    <w:rsid w:val="00642EBC"/>
    <w:rsid w:val="00645BF7"/>
    <w:rsid w:val="006465B6"/>
    <w:rsid w:val="006529E1"/>
    <w:rsid w:val="006571AD"/>
    <w:rsid w:val="00657436"/>
    <w:rsid w:val="00660A31"/>
    <w:rsid w:val="006616B9"/>
    <w:rsid w:val="00662004"/>
    <w:rsid w:val="0066575C"/>
    <w:rsid w:val="00665C0A"/>
    <w:rsid w:val="0067177D"/>
    <w:rsid w:val="00672577"/>
    <w:rsid w:val="006739B0"/>
    <w:rsid w:val="00674CC1"/>
    <w:rsid w:val="00674DAB"/>
    <w:rsid w:val="0067667C"/>
    <w:rsid w:val="00676AF6"/>
    <w:rsid w:val="00677C74"/>
    <w:rsid w:val="00680BCB"/>
    <w:rsid w:val="006825E3"/>
    <w:rsid w:val="006834E9"/>
    <w:rsid w:val="006847EF"/>
    <w:rsid w:val="00685692"/>
    <w:rsid w:val="00692094"/>
    <w:rsid w:val="0069346D"/>
    <w:rsid w:val="006946AD"/>
    <w:rsid w:val="006A09C8"/>
    <w:rsid w:val="006A0C30"/>
    <w:rsid w:val="006A15BC"/>
    <w:rsid w:val="006A3D75"/>
    <w:rsid w:val="006A559C"/>
    <w:rsid w:val="006A56AC"/>
    <w:rsid w:val="006A6826"/>
    <w:rsid w:val="006A6DB8"/>
    <w:rsid w:val="006A748B"/>
    <w:rsid w:val="006A7677"/>
    <w:rsid w:val="006B0772"/>
    <w:rsid w:val="006B13A3"/>
    <w:rsid w:val="006B58F5"/>
    <w:rsid w:val="006B5925"/>
    <w:rsid w:val="006C5999"/>
    <w:rsid w:val="006C63A9"/>
    <w:rsid w:val="006C63E4"/>
    <w:rsid w:val="006C7660"/>
    <w:rsid w:val="006C77E6"/>
    <w:rsid w:val="006D3DE3"/>
    <w:rsid w:val="006D3FE7"/>
    <w:rsid w:val="006D4934"/>
    <w:rsid w:val="006D6421"/>
    <w:rsid w:val="006E0132"/>
    <w:rsid w:val="006E1062"/>
    <w:rsid w:val="006E28C8"/>
    <w:rsid w:val="006F01CD"/>
    <w:rsid w:val="006F126F"/>
    <w:rsid w:val="006F4C20"/>
    <w:rsid w:val="006F5C9D"/>
    <w:rsid w:val="006F5EA1"/>
    <w:rsid w:val="007005FD"/>
    <w:rsid w:val="00701306"/>
    <w:rsid w:val="0070240F"/>
    <w:rsid w:val="007024BF"/>
    <w:rsid w:val="00703E20"/>
    <w:rsid w:val="007053D1"/>
    <w:rsid w:val="00705B35"/>
    <w:rsid w:val="00707FCF"/>
    <w:rsid w:val="00710F26"/>
    <w:rsid w:val="00711F25"/>
    <w:rsid w:val="00712D55"/>
    <w:rsid w:val="007134E5"/>
    <w:rsid w:val="00713711"/>
    <w:rsid w:val="00713FAE"/>
    <w:rsid w:val="00714A7E"/>
    <w:rsid w:val="00717AF9"/>
    <w:rsid w:val="007215BF"/>
    <w:rsid w:val="00721621"/>
    <w:rsid w:val="00723D8A"/>
    <w:rsid w:val="00724893"/>
    <w:rsid w:val="00725963"/>
    <w:rsid w:val="0072747A"/>
    <w:rsid w:val="007307F2"/>
    <w:rsid w:val="00733212"/>
    <w:rsid w:val="007341F3"/>
    <w:rsid w:val="00734B6F"/>
    <w:rsid w:val="0073579F"/>
    <w:rsid w:val="00741C82"/>
    <w:rsid w:val="0074246D"/>
    <w:rsid w:val="0074456B"/>
    <w:rsid w:val="00745DA1"/>
    <w:rsid w:val="007521F1"/>
    <w:rsid w:val="00752C00"/>
    <w:rsid w:val="00753BE4"/>
    <w:rsid w:val="007548F8"/>
    <w:rsid w:val="00756545"/>
    <w:rsid w:val="00756FFB"/>
    <w:rsid w:val="007576BE"/>
    <w:rsid w:val="00761BE0"/>
    <w:rsid w:val="00762339"/>
    <w:rsid w:val="0076249F"/>
    <w:rsid w:val="00762D24"/>
    <w:rsid w:val="0076361E"/>
    <w:rsid w:val="00766851"/>
    <w:rsid w:val="00766FAE"/>
    <w:rsid w:val="00767FED"/>
    <w:rsid w:val="0077009A"/>
    <w:rsid w:val="00772B2E"/>
    <w:rsid w:val="00772D52"/>
    <w:rsid w:val="00773429"/>
    <w:rsid w:val="0077405B"/>
    <w:rsid w:val="00774981"/>
    <w:rsid w:val="00776AF4"/>
    <w:rsid w:val="00777FBA"/>
    <w:rsid w:val="00782F57"/>
    <w:rsid w:val="0078338D"/>
    <w:rsid w:val="00783878"/>
    <w:rsid w:val="00784109"/>
    <w:rsid w:val="00784901"/>
    <w:rsid w:val="00784FEA"/>
    <w:rsid w:val="00785D4B"/>
    <w:rsid w:val="00787229"/>
    <w:rsid w:val="0078728D"/>
    <w:rsid w:val="007901A2"/>
    <w:rsid w:val="00791B2E"/>
    <w:rsid w:val="00791F63"/>
    <w:rsid w:val="007923B7"/>
    <w:rsid w:val="0079328D"/>
    <w:rsid w:val="0079337A"/>
    <w:rsid w:val="00795FB1"/>
    <w:rsid w:val="0079681D"/>
    <w:rsid w:val="00796927"/>
    <w:rsid w:val="00797CAE"/>
    <w:rsid w:val="00797CB4"/>
    <w:rsid w:val="007A041E"/>
    <w:rsid w:val="007A28F2"/>
    <w:rsid w:val="007A382C"/>
    <w:rsid w:val="007A4F46"/>
    <w:rsid w:val="007B19FD"/>
    <w:rsid w:val="007B2865"/>
    <w:rsid w:val="007B2B5C"/>
    <w:rsid w:val="007B4BDA"/>
    <w:rsid w:val="007B7EE2"/>
    <w:rsid w:val="007C308E"/>
    <w:rsid w:val="007C3E60"/>
    <w:rsid w:val="007C4F8E"/>
    <w:rsid w:val="007C518B"/>
    <w:rsid w:val="007C5EEC"/>
    <w:rsid w:val="007C6804"/>
    <w:rsid w:val="007C7481"/>
    <w:rsid w:val="007C7788"/>
    <w:rsid w:val="007C7B49"/>
    <w:rsid w:val="007D21D8"/>
    <w:rsid w:val="007D4085"/>
    <w:rsid w:val="007D5222"/>
    <w:rsid w:val="007D6501"/>
    <w:rsid w:val="007D7217"/>
    <w:rsid w:val="007E18A1"/>
    <w:rsid w:val="007E6844"/>
    <w:rsid w:val="007E7BF0"/>
    <w:rsid w:val="007F15F0"/>
    <w:rsid w:val="007F2EEF"/>
    <w:rsid w:val="007F3E68"/>
    <w:rsid w:val="007F7449"/>
    <w:rsid w:val="007F79B6"/>
    <w:rsid w:val="0080114E"/>
    <w:rsid w:val="008016B7"/>
    <w:rsid w:val="008020D8"/>
    <w:rsid w:val="00803BC9"/>
    <w:rsid w:val="00804BFF"/>
    <w:rsid w:val="00805363"/>
    <w:rsid w:val="0080589F"/>
    <w:rsid w:val="00805BDE"/>
    <w:rsid w:val="00806012"/>
    <w:rsid w:val="0080687C"/>
    <w:rsid w:val="00806B85"/>
    <w:rsid w:val="00807AFA"/>
    <w:rsid w:val="00810282"/>
    <w:rsid w:val="0081047F"/>
    <w:rsid w:val="008106E0"/>
    <w:rsid w:val="00810B75"/>
    <w:rsid w:val="0081223B"/>
    <w:rsid w:val="008131DB"/>
    <w:rsid w:val="00813364"/>
    <w:rsid w:val="0081428D"/>
    <w:rsid w:val="008157D7"/>
    <w:rsid w:val="0081764D"/>
    <w:rsid w:val="00820B44"/>
    <w:rsid w:val="00821E3B"/>
    <w:rsid w:val="00824638"/>
    <w:rsid w:val="0082725F"/>
    <w:rsid w:val="00827828"/>
    <w:rsid w:val="00827F7B"/>
    <w:rsid w:val="00830F69"/>
    <w:rsid w:val="008318D1"/>
    <w:rsid w:val="00831FB6"/>
    <w:rsid w:val="00832705"/>
    <w:rsid w:val="00834BFB"/>
    <w:rsid w:val="008369D1"/>
    <w:rsid w:val="0083743E"/>
    <w:rsid w:val="0083768F"/>
    <w:rsid w:val="00843536"/>
    <w:rsid w:val="0084402A"/>
    <w:rsid w:val="00845A5E"/>
    <w:rsid w:val="00846105"/>
    <w:rsid w:val="00847738"/>
    <w:rsid w:val="00847B35"/>
    <w:rsid w:val="00847EAE"/>
    <w:rsid w:val="00850926"/>
    <w:rsid w:val="0085199B"/>
    <w:rsid w:val="008532B8"/>
    <w:rsid w:val="00853780"/>
    <w:rsid w:val="00853B63"/>
    <w:rsid w:val="0085666A"/>
    <w:rsid w:val="00861434"/>
    <w:rsid w:val="00861C83"/>
    <w:rsid w:val="00862C07"/>
    <w:rsid w:val="00863E14"/>
    <w:rsid w:val="008643DE"/>
    <w:rsid w:val="008648C3"/>
    <w:rsid w:val="00867185"/>
    <w:rsid w:val="00870CD9"/>
    <w:rsid w:val="00871C71"/>
    <w:rsid w:val="00871D43"/>
    <w:rsid w:val="00872B93"/>
    <w:rsid w:val="00876416"/>
    <w:rsid w:val="00876D9E"/>
    <w:rsid w:val="00882BEB"/>
    <w:rsid w:val="00883D45"/>
    <w:rsid w:val="008875A4"/>
    <w:rsid w:val="008909C6"/>
    <w:rsid w:val="00890DF5"/>
    <w:rsid w:val="00892FC8"/>
    <w:rsid w:val="00894CCE"/>
    <w:rsid w:val="008971CE"/>
    <w:rsid w:val="00897348"/>
    <w:rsid w:val="008A0DA8"/>
    <w:rsid w:val="008A114C"/>
    <w:rsid w:val="008A2721"/>
    <w:rsid w:val="008A3709"/>
    <w:rsid w:val="008A5629"/>
    <w:rsid w:val="008A73EC"/>
    <w:rsid w:val="008B1823"/>
    <w:rsid w:val="008B1F08"/>
    <w:rsid w:val="008B23EA"/>
    <w:rsid w:val="008B7044"/>
    <w:rsid w:val="008B73C4"/>
    <w:rsid w:val="008C0628"/>
    <w:rsid w:val="008C0900"/>
    <w:rsid w:val="008C1B67"/>
    <w:rsid w:val="008C1CEC"/>
    <w:rsid w:val="008C33A3"/>
    <w:rsid w:val="008C714A"/>
    <w:rsid w:val="008C7CF5"/>
    <w:rsid w:val="008D4226"/>
    <w:rsid w:val="008D4948"/>
    <w:rsid w:val="008D5747"/>
    <w:rsid w:val="008D5D28"/>
    <w:rsid w:val="008D712E"/>
    <w:rsid w:val="008E17D2"/>
    <w:rsid w:val="008E2467"/>
    <w:rsid w:val="008E246C"/>
    <w:rsid w:val="008E29DE"/>
    <w:rsid w:val="008E30CF"/>
    <w:rsid w:val="008E514E"/>
    <w:rsid w:val="008E59EC"/>
    <w:rsid w:val="008F0297"/>
    <w:rsid w:val="008F0B54"/>
    <w:rsid w:val="008F3517"/>
    <w:rsid w:val="008F44EB"/>
    <w:rsid w:val="008F4EEC"/>
    <w:rsid w:val="008F70AC"/>
    <w:rsid w:val="008F75C9"/>
    <w:rsid w:val="008F78E2"/>
    <w:rsid w:val="009004BF"/>
    <w:rsid w:val="00901F16"/>
    <w:rsid w:val="0090572C"/>
    <w:rsid w:val="009058B4"/>
    <w:rsid w:val="009063DA"/>
    <w:rsid w:val="00906C47"/>
    <w:rsid w:val="009074CF"/>
    <w:rsid w:val="00907FCF"/>
    <w:rsid w:val="009106AD"/>
    <w:rsid w:val="009135F0"/>
    <w:rsid w:val="0091416F"/>
    <w:rsid w:val="0091510B"/>
    <w:rsid w:val="00915895"/>
    <w:rsid w:val="00916F11"/>
    <w:rsid w:val="0091768A"/>
    <w:rsid w:val="00923E94"/>
    <w:rsid w:val="00924D95"/>
    <w:rsid w:val="0093060E"/>
    <w:rsid w:val="009320C5"/>
    <w:rsid w:val="0093289F"/>
    <w:rsid w:val="009345DC"/>
    <w:rsid w:val="009347C7"/>
    <w:rsid w:val="00936C9E"/>
    <w:rsid w:val="0093729B"/>
    <w:rsid w:val="00941BF1"/>
    <w:rsid w:val="00942CD2"/>
    <w:rsid w:val="0094578A"/>
    <w:rsid w:val="009537B7"/>
    <w:rsid w:val="00954A19"/>
    <w:rsid w:val="00956610"/>
    <w:rsid w:val="00957460"/>
    <w:rsid w:val="00961E5E"/>
    <w:rsid w:val="00963BDE"/>
    <w:rsid w:val="00965321"/>
    <w:rsid w:val="00966285"/>
    <w:rsid w:val="0096656A"/>
    <w:rsid w:val="00966A52"/>
    <w:rsid w:val="00967992"/>
    <w:rsid w:val="0097051C"/>
    <w:rsid w:val="00970D8F"/>
    <w:rsid w:val="00972E0A"/>
    <w:rsid w:val="00973CBA"/>
    <w:rsid w:val="00973FB6"/>
    <w:rsid w:val="0097474C"/>
    <w:rsid w:val="009755B7"/>
    <w:rsid w:val="009756C7"/>
    <w:rsid w:val="00976650"/>
    <w:rsid w:val="00976AE1"/>
    <w:rsid w:val="00976D82"/>
    <w:rsid w:val="00977605"/>
    <w:rsid w:val="00977AEB"/>
    <w:rsid w:val="00980250"/>
    <w:rsid w:val="00981423"/>
    <w:rsid w:val="00982BC0"/>
    <w:rsid w:val="00984311"/>
    <w:rsid w:val="00984449"/>
    <w:rsid w:val="0098509F"/>
    <w:rsid w:val="00985282"/>
    <w:rsid w:val="00987249"/>
    <w:rsid w:val="00987579"/>
    <w:rsid w:val="009918E4"/>
    <w:rsid w:val="009928E1"/>
    <w:rsid w:val="009944C3"/>
    <w:rsid w:val="0099613D"/>
    <w:rsid w:val="009A00E4"/>
    <w:rsid w:val="009A3E50"/>
    <w:rsid w:val="009A58B5"/>
    <w:rsid w:val="009A6823"/>
    <w:rsid w:val="009A6CF0"/>
    <w:rsid w:val="009A7543"/>
    <w:rsid w:val="009B0EE4"/>
    <w:rsid w:val="009B1273"/>
    <w:rsid w:val="009B2821"/>
    <w:rsid w:val="009B28F0"/>
    <w:rsid w:val="009B2BFC"/>
    <w:rsid w:val="009B30EA"/>
    <w:rsid w:val="009B5917"/>
    <w:rsid w:val="009B6063"/>
    <w:rsid w:val="009B62D8"/>
    <w:rsid w:val="009B66DA"/>
    <w:rsid w:val="009B69BC"/>
    <w:rsid w:val="009B6F86"/>
    <w:rsid w:val="009B74AE"/>
    <w:rsid w:val="009B7C76"/>
    <w:rsid w:val="009B7D0D"/>
    <w:rsid w:val="009C0EB7"/>
    <w:rsid w:val="009C112E"/>
    <w:rsid w:val="009C1ADD"/>
    <w:rsid w:val="009C2F12"/>
    <w:rsid w:val="009C35D9"/>
    <w:rsid w:val="009C7D9E"/>
    <w:rsid w:val="009C7F89"/>
    <w:rsid w:val="009E1C6F"/>
    <w:rsid w:val="009E2A2C"/>
    <w:rsid w:val="009E2F0B"/>
    <w:rsid w:val="009E32E4"/>
    <w:rsid w:val="009E5562"/>
    <w:rsid w:val="009E56C3"/>
    <w:rsid w:val="009E5E58"/>
    <w:rsid w:val="009E6CD2"/>
    <w:rsid w:val="009E7B6E"/>
    <w:rsid w:val="009E7D83"/>
    <w:rsid w:val="009F045F"/>
    <w:rsid w:val="009F054E"/>
    <w:rsid w:val="009F06FA"/>
    <w:rsid w:val="009F07B8"/>
    <w:rsid w:val="009F203F"/>
    <w:rsid w:val="009F2A1B"/>
    <w:rsid w:val="009F6931"/>
    <w:rsid w:val="009F7E75"/>
    <w:rsid w:val="009F7F1F"/>
    <w:rsid w:val="00A00047"/>
    <w:rsid w:val="00A00113"/>
    <w:rsid w:val="00A0188C"/>
    <w:rsid w:val="00A02504"/>
    <w:rsid w:val="00A07391"/>
    <w:rsid w:val="00A07B16"/>
    <w:rsid w:val="00A07C1D"/>
    <w:rsid w:val="00A103B1"/>
    <w:rsid w:val="00A16185"/>
    <w:rsid w:val="00A210AB"/>
    <w:rsid w:val="00A21ADA"/>
    <w:rsid w:val="00A21D92"/>
    <w:rsid w:val="00A22329"/>
    <w:rsid w:val="00A25CF7"/>
    <w:rsid w:val="00A266BC"/>
    <w:rsid w:val="00A278DB"/>
    <w:rsid w:val="00A27D97"/>
    <w:rsid w:val="00A3028D"/>
    <w:rsid w:val="00A32227"/>
    <w:rsid w:val="00A33E92"/>
    <w:rsid w:val="00A34CC1"/>
    <w:rsid w:val="00A35DB4"/>
    <w:rsid w:val="00A416B5"/>
    <w:rsid w:val="00A418D8"/>
    <w:rsid w:val="00A432E1"/>
    <w:rsid w:val="00A4361D"/>
    <w:rsid w:val="00A44FF2"/>
    <w:rsid w:val="00A45450"/>
    <w:rsid w:val="00A45A95"/>
    <w:rsid w:val="00A470EB"/>
    <w:rsid w:val="00A47E84"/>
    <w:rsid w:val="00A52D6B"/>
    <w:rsid w:val="00A5331D"/>
    <w:rsid w:val="00A53A9E"/>
    <w:rsid w:val="00A54F30"/>
    <w:rsid w:val="00A55AF4"/>
    <w:rsid w:val="00A60000"/>
    <w:rsid w:val="00A6115B"/>
    <w:rsid w:val="00A61B98"/>
    <w:rsid w:val="00A61C1D"/>
    <w:rsid w:val="00A63FDB"/>
    <w:rsid w:val="00A6522F"/>
    <w:rsid w:val="00A65BF7"/>
    <w:rsid w:val="00A66897"/>
    <w:rsid w:val="00A66FB4"/>
    <w:rsid w:val="00A6759A"/>
    <w:rsid w:val="00A67C90"/>
    <w:rsid w:val="00A72C84"/>
    <w:rsid w:val="00A73A7D"/>
    <w:rsid w:val="00A73C11"/>
    <w:rsid w:val="00A73DF3"/>
    <w:rsid w:val="00A75448"/>
    <w:rsid w:val="00A75DA4"/>
    <w:rsid w:val="00A80365"/>
    <w:rsid w:val="00A80726"/>
    <w:rsid w:val="00A80B09"/>
    <w:rsid w:val="00A80BB7"/>
    <w:rsid w:val="00A82183"/>
    <w:rsid w:val="00A8229E"/>
    <w:rsid w:val="00A8238B"/>
    <w:rsid w:val="00A82BEF"/>
    <w:rsid w:val="00A84AAC"/>
    <w:rsid w:val="00A85413"/>
    <w:rsid w:val="00A85883"/>
    <w:rsid w:val="00A85D2F"/>
    <w:rsid w:val="00A85F28"/>
    <w:rsid w:val="00A91F63"/>
    <w:rsid w:val="00A94627"/>
    <w:rsid w:val="00A95331"/>
    <w:rsid w:val="00AA634C"/>
    <w:rsid w:val="00AA6E1C"/>
    <w:rsid w:val="00AA721C"/>
    <w:rsid w:val="00AB06E9"/>
    <w:rsid w:val="00AB0B6D"/>
    <w:rsid w:val="00AB132B"/>
    <w:rsid w:val="00AB1B6D"/>
    <w:rsid w:val="00AB3151"/>
    <w:rsid w:val="00AB5F51"/>
    <w:rsid w:val="00AB75BA"/>
    <w:rsid w:val="00AB7940"/>
    <w:rsid w:val="00AC0AFE"/>
    <w:rsid w:val="00AC35B9"/>
    <w:rsid w:val="00AC581C"/>
    <w:rsid w:val="00AC6569"/>
    <w:rsid w:val="00AC6974"/>
    <w:rsid w:val="00AD0204"/>
    <w:rsid w:val="00AD1404"/>
    <w:rsid w:val="00AD1657"/>
    <w:rsid w:val="00AD2C47"/>
    <w:rsid w:val="00AD4BDA"/>
    <w:rsid w:val="00AD520B"/>
    <w:rsid w:val="00AD6452"/>
    <w:rsid w:val="00AD65F9"/>
    <w:rsid w:val="00AD66FE"/>
    <w:rsid w:val="00AD6E6D"/>
    <w:rsid w:val="00AE0238"/>
    <w:rsid w:val="00AE034F"/>
    <w:rsid w:val="00AE2655"/>
    <w:rsid w:val="00AE4EFA"/>
    <w:rsid w:val="00AE4F07"/>
    <w:rsid w:val="00AE74D8"/>
    <w:rsid w:val="00AF0315"/>
    <w:rsid w:val="00AF0ADC"/>
    <w:rsid w:val="00AF1ABD"/>
    <w:rsid w:val="00AF30F4"/>
    <w:rsid w:val="00AF52CD"/>
    <w:rsid w:val="00AF5A57"/>
    <w:rsid w:val="00AF71A4"/>
    <w:rsid w:val="00B011B7"/>
    <w:rsid w:val="00B023BE"/>
    <w:rsid w:val="00B024BE"/>
    <w:rsid w:val="00B0324D"/>
    <w:rsid w:val="00B03393"/>
    <w:rsid w:val="00B03D47"/>
    <w:rsid w:val="00B067F3"/>
    <w:rsid w:val="00B079F5"/>
    <w:rsid w:val="00B102A0"/>
    <w:rsid w:val="00B10DFF"/>
    <w:rsid w:val="00B10E76"/>
    <w:rsid w:val="00B1153A"/>
    <w:rsid w:val="00B14C94"/>
    <w:rsid w:val="00B15547"/>
    <w:rsid w:val="00B223E5"/>
    <w:rsid w:val="00B235D4"/>
    <w:rsid w:val="00B2737B"/>
    <w:rsid w:val="00B30A8B"/>
    <w:rsid w:val="00B3139A"/>
    <w:rsid w:val="00B32651"/>
    <w:rsid w:val="00B34141"/>
    <w:rsid w:val="00B3478A"/>
    <w:rsid w:val="00B359B7"/>
    <w:rsid w:val="00B37476"/>
    <w:rsid w:val="00B37D52"/>
    <w:rsid w:val="00B42F43"/>
    <w:rsid w:val="00B439B3"/>
    <w:rsid w:val="00B43AAC"/>
    <w:rsid w:val="00B441B4"/>
    <w:rsid w:val="00B441FE"/>
    <w:rsid w:val="00B44338"/>
    <w:rsid w:val="00B453E0"/>
    <w:rsid w:val="00B455E6"/>
    <w:rsid w:val="00B45897"/>
    <w:rsid w:val="00B50FF5"/>
    <w:rsid w:val="00B5298A"/>
    <w:rsid w:val="00B53DA3"/>
    <w:rsid w:val="00B55CF1"/>
    <w:rsid w:val="00B5657C"/>
    <w:rsid w:val="00B57FC5"/>
    <w:rsid w:val="00B613D3"/>
    <w:rsid w:val="00B6236A"/>
    <w:rsid w:val="00B62721"/>
    <w:rsid w:val="00B634A5"/>
    <w:rsid w:val="00B66109"/>
    <w:rsid w:val="00B6679A"/>
    <w:rsid w:val="00B672F7"/>
    <w:rsid w:val="00B67E85"/>
    <w:rsid w:val="00B67F08"/>
    <w:rsid w:val="00B7078A"/>
    <w:rsid w:val="00B70966"/>
    <w:rsid w:val="00B7302D"/>
    <w:rsid w:val="00B73446"/>
    <w:rsid w:val="00B739D1"/>
    <w:rsid w:val="00B7419D"/>
    <w:rsid w:val="00B743A3"/>
    <w:rsid w:val="00B75249"/>
    <w:rsid w:val="00B7564E"/>
    <w:rsid w:val="00B7679E"/>
    <w:rsid w:val="00B77C04"/>
    <w:rsid w:val="00B77E99"/>
    <w:rsid w:val="00B81A2C"/>
    <w:rsid w:val="00B83064"/>
    <w:rsid w:val="00B83613"/>
    <w:rsid w:val="00B83C11"/>
    <w:rsid w:val="00B848F9"/>
    <w:rsid w:val="00B84954"/>
    <w:rsid w:val="00B86A81"/>
    <w:rsid w:val="00B87D44"/>
    <w:rsid w:val="00B900A3"/>
    <w:rsid w:val="00B90E2B"/>
    <w:rsid w:val="00B923AA"/>
    <w:rsid w:val="00B927A5"/>
    <w:rsid w:val="00B92E34"/>
    <w:rsid w:val="00B936C5"/>
    <w:rsid w:val="00B96D83"/>
    <w:rsid w:val="00BA033B"/>
    <w:rsid w:val="00BA6E1B"/>
    <w:rsid w:val="00BB4129"/>
    <w:rsid w:val="00BB69B1"/>
    <w:rsid w:val="00BB6D4F"/>
    <w:rsid w:val="00BC062E"/>
    <w:rsid w:val="00BC1058"/>
    <w:rsid w:val="00BC1351"/>
    <w:rsid w:val="00BC1457"/>
    <w:rsid w:val="00BC2874"/>
    <w:rsid w:val="00BC331C"/>
    <w:rsid w:val="00BC3C79"/>
    <w:rsid w:val="00BC3C87"/>
    <w:rsid w:val="00BC4A32"/>
    <w:rsid w:val="00BC4D50"/>
    <w:rsid w:val="00BC5ED1"/>
    <w:rsid w:val="00BC72C8"/>
    <w:rsid w:val="00BC7565"/>
    <w:rsid w:val="00BC7AF2"/>
    <w:rsid w:val="00BD06FE"/>
    <w:rsid w:val="00BD086F"/>
    <w:rsid w:val="00BD150E"/>
    <w:rsid w:val="00BD447D"/>
    <w:rsid w:val="00BD57A1"/>
    <w:rsid w:val="00BD588F"/>
    <w:rsid w:val="00BD6FD5"/>
    <w:rsid w:val="00BE02A1"/>
    <w:rsid w:val="00BE069F"/>
    <w:rsid w:val="00BE1BBD"/>
    <w:rsid w:val="00BF0AC3"/>
    <w:rsid w:val="00BF364D"/>
    <w:rsid w:val="00BF3701"/>
    <w:rsid w:val="00BF377F"/>
    <w:rsid w:val="00BF4282"/>
    <w:rsid w:val="00BF571B"/>
    <w:rsid w:val="00BF6118"/>
    <w:rsid w:val="00C0010F"/>
    <w:rsid w:val="00C01402"/>
    <w:rsid w:val="00C037D8"/>
    <w:rsid w:val="00C03F6C"/>
    <w:rsid w:val="00C04128"/>
    <w:rsid w:val="00C05158"/>
    <w:rsid w:val="00C062A2"/>
    <w:rsid w:val="00C10514"/>
    <w:rsid w:val="00C116FC"/>
    <w:rsid w:val="00C12E38"/>
    <w:rsid w:val="00C1464C"/>
    <w:rsid w:val="00C21F41"/>
    <w:rsid w:val="00C232CE"/>
    <w:rsid w:val="00C257BE"/>
    <w:rsid w:val="00C2587D"/>
    <w:rsid w:val="00C3054B"/>
    <w:rsid w:val="00C317B2"/>
    <w:rsid w:val="00C3381F"/>
    <w:rsid w:val="00C34183"/>
    <w:rsid w:val="00C34D4F"/>
    <w:rsid w:val="00C35F1D"/>
    <w:rsid w:val="00C36E6F"/>
    <w:rsid w:val="00C401CF"/>
    <w:rsid w:val="00C40494"/>
    <w:rsid w:val="00C47F89"/>
    <w:rsid w:val="00C5082C"/>
    <w:rsid w:val="00C5087C"/>
    <w:rsid w:val="00C512F3"/>
    <w:rsid w:val="00C5187F"/>
    <w:rsid w:val="00C51B8B"/>
    <w:rsid w:val="00C5376E"/>
    <w:rsid w:val="00C53B40"/>
    <w:rsid w:val="00C54D19"/>
    <w:rsid w:val="00C55773"/>
    <w:rsid w:val="00C56631"/>
    <w:rsid w:val="00C5790C"/>
    <w:rsid w:val="00C60CDB"/>
    <w:rsid w:val="00C61C93"/>
    <w:rsid w:val="00C62938"/>
    <w:rsid w:val="00C62D33"/>
    <w:rsid w:val="00C63938"/>
    <w:rsid w:val="00C64447"/>
    <w:rsid w:val="00C65802"/>
    <w:rsid w:val="00C66041"/>
    <w:rsid w:val="00C66AE1"/>
    <w:rsid w:val="00C66E7B"/>
    <w:rsid w:val="00C70FE8"/>
    <w:rsid w:val="00C731F7"/>
    <w:rsid w:val="00C7378D"/>
    <w:rsid w:val="00C74214"/>
    <w:rsid w:val="00C77059"/>
    <w:rsid w:val="00C846CA"/>
    <w:rsid w:val="00C84808"/>
    <w:rsid w:val="00C86383"/>
    <w:rsid w:val="00C86B7A"/>
    <w:rsid w:val="00C86EED"/>
    <w:rsid w:val="00C87B6E"/>
    <w:rsid w:val="00C90C38"/>
    <w:rsid w:val="00C92FF7"/>
    <w:rsid w:val="00C93169"/>
    <w:rsid w:val="00C935F5"/>
    <w:rsid w:val="00C94C6A"/>
    <w:rsid w:val="00C97D45"/>
    <w:rsid w:val="00CA0496"/>
    <w:rsid w:val="00CA0936"/>
    <w:rsid w:val="00CA76B6"/>
    <w:rsid w:val="00CB0515"/>
    <w:rsid w:val="00CB0571"/>
    <w:rsid w:val="00CB148D"/>
    <w:rsid w:val="00CB16F2"/>
    <w:rsid w:val="00CB17B7"/>
    <w:rsid w:val="00CB2083"/>
    <w:rsid w:val="00CB2D92"/>
    <w:rsid w:val="00CB38AA"/>
    <w:rsid w:val="00CB47AE"/>
    <w:rsid w:val="00CB560E"/>
    <w:rsid w:val="00CB6F68"/>
    <w:rsid w:val="00CB7D24"/>
    <w:rsid w:val="00CC025D"/>
    <w:rsid w:val="00CC047E"/>
    <w:rsid w:val="00CC2427"/>
    <w:rsid w:val="00CC35FD"/>
    <w:rsid w:val="00CC4B8B"/>
    <w:rsid w:val="00CC4D63"/>
    <w:rsid w:val="00CD0A40"/>
    <w:rsid w:val="00CD0C03"/>
    <w:rsid w:val="00CD2159"/>
    <w:rsid w:val="00CD2B3E"/>
    <w:rsid w:val="00CD3138"/>
    <w:rsid w:val="00CD3ACB"/>
    <w:rsid w:val="00CD464F"/>
    <w:rsid w:val="00CD6827"/>
    <w:rsid w:val="00CD7D7D"/>
    <w:rsid w:val="00CE04E1"/>
    <w:rsid w:val="00CE0639"/>
    <w:rsid w:val="00CE1074"/>
    <w:rsid w:val="00CE146E"/>
    <w:rsid w:val="00CE1CAE"/>
    <w:rsid w:val="00CE29E9"/>
    <w:rsid w:val="00CE32B4"/>
    <w:rsid w:val="00CE3C32"/>
    <w:rsid w:val="00CE5181"/>
    <w:rsid w:val="00CE5967"/>
    <w:rsid w:val="00CF1282"/>
    <w:rsid w:val="00CF1363"/>
    <w:rsid w:val="00CF28F4"/>
    <w:rsid w:val="00CF40A7"/>
    <w:rsid w:val="00CF4173"/>
    <w:rsid w:val="00CF4BAF"/>
    <w:rsid w:val="00CF5437"/>
    <w:rsid w:val="00CF74ED"/>
    <w:rsid w:val="00CF75F9"/>
    <w:rsid w:val="00CF7B16"/>
    <w:rsid w:val="00D00173"/>
    <w:rsid w:val="00D00B46"/>
    <w:rsid w:val="00D0228A"/>
    <w:rsid w:val="00D03C60"/>
    <w:rsid w:val="00D03FD0"/>
    <w:rsid w:val="00D04636"/>
    <w:rsid w:val="00D0656E"/>
    <w:rsid w:val="00D06715"/>
    <w:rsid w:val="00D06A89"/>
    <w:rsid w:val="00D07342"/>
    <w:rsid w:val="00D11C63"/>
    <w:rsid w:val="00D1201D"/>
    <w:rsid w:val="00D1232E"/>
    <w:rsid w:val="00D155BF"/>
    <w:rsid w:val="00D17A7D"/>
    <w:rsid w:val="00D214C4"/>
    <w:rsid w:val="00D2308E"/>
    <w:rsid w:val="00D236E8"/>
    <w:rsid w:val="00D246AE"/>
    <w:rsid w:val="00D2536E"/>
    <w:rsid w:val="00D2794D"/>
    <w:rsid w:val="00D30E12"/>
    <w:rsid w:val="00D33290"/>
    <w:rsid w:val="00D349AD"/>
    <w:rsid w:val="00D3624B"/>
    <w:rsid w:val="00D406A6"/>
    <w:rsid w:val="00D406E0"/>
    <w:rsid w:val="00D425B5"/>
    <w:rsid w:val="00D42749"/>
    <w:rsid w:val="00D42F18"/>
    <w:rsid w:val="00D435E3"/>
    <w:rsid w:val="00D43647"/>
    <w:rsid w:val="00D43DE6"/>
    <w:rsid w:val="00D459C0"/>
    <w:rsid w:val="00D45A4C"/>
    <w:rsid w:val="00D50332"/>
    <w:rsid w:val="00D51B80"/>
    <w:rsid w:val="00D5360B"/>
    <w:rsid w:val="00D53769"/>
    <w:rsid w:val="00D53B4A"/>
    <w:rsid w:val="00D53E44"/>
    <w:rsid w:val="00D53FB9"/>
    <w:rsid w:val="00D546D8"/>
    <w:rsid w:val="00D554A7"/>
    <w:rsid w:val="00D60782"/>
    <w:rsid w:val="00D6291E"/>
    <w:rsid w:val="00D64424"/>
    <w:rsid w:val="00D64C8F"/>
    <w:rsid w:val="00D67027"/>
    <w:rsid w:val="00D700A1"/>
    <w:rsid w:val="00D706F8"/>
    <w:rsid w:val="00D7094E"/>
    <w:rsid w:val="00D711ED"/>
    <w:rsid w:val="00D73DF2"/>
    <w:rsid w:val="00D747BA"/>
    <w:rsid w:val="00D74D2A"/>
    <w:rsid w:val="00D74E72"/>
    <w:rsid w:val="00D763F2"/>
    <w:rsid w:val="00D77645"/>
    <w:rsid w:val="00D81939"/>
    <w:rsid w:val="00D83022"/>
    <w:rsid w:val="00D83051"/>
    <w:rsid w:val="00D860A8"/>
    <w:rsid w:val="00D90BDB"/>
    <w:rsid w:val="00D93F7B"/>
    <w:rsid w:val="00D94246"/>
    <w:rsid w:val="00D94CD1"/>
    <w:rsid w:val="00D94DFC"/>
    <w:rsid w:val="00D95044"/>
    <w:rsid w:val="00D960D0"/>
    <w:rsid w:val="00D964CF"/>
    <w:rsid w:val="00DA077E"/>
    <w:rsid w:val="00DA213E"/>
    <w:rsid w:val="00DA3DD0"/>
    <w:rsid w:val="00DA4429"/>
    <w:rsid w:val="00DA4581"/>
    <w:rsid w:val="00DA4AE4"/>
    <w:rsid w:val="00DA5A89"/>
    <w:rsid w:val="00DA5F37"/>
    <w:rsid w:val="00DA7490"/>
    <w:rsid w:val="00DA7CD0"/>
    <w:rsid w:val="00DA7CE7"/>
    <w:rsid w:val="00DB0136"/>
    <w:rsid w:val="00DB382A"/>
    <w:rsid w:val="00DB4135"/>
    <w:rsid w:val="00DB5164"/>
    <w:rsid w:val="00DC1076"/>
    <w:rsid w:val="00DC1A44"/>
    <w:rsid w:val="00DC43D4"/>
    <w:rsid w:val="00DC58A7"/>
    <w:rsid w:val="00DC6ED6"/>
    <w:rsid w:val="00DC73A8"/>
    <w:rsid w:val="00DD1FE0"/>
    <w:rsid w:val="00DD32AB"/>
    <w:rsid w:val="00DD341F"/>
    <w:rsid w:val="00DD6911"/>
    <w:rsid w:val="00DD7B28"/>
    <w:rsid w:val="00DE0185"/>
    <w:rsid w:val="00DE071C"/>
    <w:rsid w:val="00DE09AE"/>
    <w:rsid w:val="00DE0D1C"/>
    <w:rsid w:val="00DE2066"/>
    <w:rsid w:val="00DE2F94"/>
    <w:rsid w:val="00DE3B25"/>
    <w:rsid w:val="00DE51FC"/>
    <w:rsid w:val="00DE6412"/>
    <w:rsid w:val="00DF178B"/>
    <w:rsid w:val="00DF4658"/>
    <w:rsid w:val="00DF4F9B"/>
    <w:rsid w:val="00DF59F8"/>
    <w:rsid w:val="00DF5E2F"/>
    <w:rsid w:val="00DF79AA"/>
    <w:rsid w:val="00DF7A88"/>
    <w:rsid w:val="00DF7E25"/>
    <w:rsid w:val="00DF7F8D"/>
    <w:rsid w:val="00E00948"/>
    <w:rsid w:val="00E00B98"/>
    <w:rsid w:val="00E01083"/>
    <w:rsid w:val="00E01A6D"/>
    <w:rsid w:val="00E0279A"/>
    <w:rsid w:val="00E02D59"/>
    <w:rsid w:val="00E033F5"/>
    <w:rsid w:val="00E03A26"/>
    <w:rsid w:val="00E04396"/>
    <w:rsid w:val="00E0439A"/>
    <w:rsid w:val="00E05A89"/>
    <w:rsid w:val="00E10616"/>
    <w:rsid w:val="00E10B91"/>
    <w:rsid w:val="00E10BE3"/>
    <w:rsid w:val="00E1210D"/>
    <w:rsid w:val="00E17301"/>
    <w:rsid w:val="00E200BE"/>
    <w:rsid w:val="00E2107A"/>
    <w:rsid w:val="00E22E3D"/>
    <w:rsid w:val="00E26FC8"/>
    <w:rsid w:val="00E308DB"/>
    <w:rsid w:val="00E30D9C"/>
    <w:rsid w:val="00E30E05"/>
    <w:rsid w:val="00E31EBB"/>
    <w:rsid w:val="00E32651"/>
    <w:rsid w:val="00E35D9D"/>
    <w:rsid w:val="00E3646E"/>
    <w:rsid w:val="00E37EA2"/>
    <w:rsid w:val="00E4128E"/>
    <w:rsid w:val="00E44D5D"/>
    <w:rsid w:val="00E4613C"/>
    <w:rsid w:val="00E46577"/>
    <w:rsid w:val="00E46E63"/>
    <w:rsid w:val="00E46F04"/>
    <w:rsid w:val="00E47666"/>
    <w:rsid w:val="00E50505"/>
    <w:rsid w:val="00E51017"/>
    <w:rsid w:val="00E54511"/>
    <w:rsid w:val="00E56156"/>
    <w:rsid w:val="00E56954"/>
    <w:rsid w:val="00E61B1D"/>
    <w:rsid w:val="00E62326"/>
    <w:rsid w:val="00E67B0E"/>
    <w:rsid w:val="00E71355"/>
    <w:rsid w:val="00E7188B"/>
    <w:rsid w:val="00E73BF1"/>
    <w:rsid w:val="00E750AC"/>
    <w:rsid w:val="00E750D0"/>
    <w:rsid w:val="00E80209"/>
    <w:rsid w:val="00E81D55"/>
    <w:rsid w:val="00E81DFD"/>
    <w:rsid w:val="00E8247C"/>
    <w:rsid w:val="00E8256D"/>
    <w:rsid w:val="00E82A79"/>
    <w:rsid w:val="00E82AF5"/>
    <w:rsid w:val="00E833B3"/>
    <w:rsid w:val="00E856F2"/>
    <w:rsid w:val="00E86CF3"/>
    <w:rsid w:val="00E86DCA"/>
    <w:rsid w:val="00E87701"/>
    <w:rsid w:val="00E90030"/>
    <w:rsid w:val="00E9141F"/>
    <w:rsid w:val="00E933CF"/>
    <w:rsid w:val="00E942BB"/>
    <w:rsid w:val="00E94779"/>
    <w:rsid w:val="00E95A0E"/>
    <w:rsid w:val="00E971BE"/>
    <w:rsid w:val="00EA0151"/>
    <w:rsid w:val="00EA0854"/>
    <w:rsid w:val="00EA12F9"/>
    <w:rsid w:val="00EA1B1D"/>
    <w:rsid w:val="00EA23F5"/>
    <w:rsid w:val="00EA3AD1"/>
    <w:rsid w:val="00EB3200"/>
    <w:rsid w:val="00EB4B36"/>
    <w:rsid w:val="00EB65E6"/>
    <w:rsid w:val="00EB6848"/>
    <w:rsid w:val="00EC203E"/>
    <w:rsid w:val="00EC211D"/>
    <w:rsid w:val="00EC3273"/>
    <w:rsid w:val="00EC3807"/>
    <w:rsid w:val="00EC3C62"/>
    <w:rsid w:val="00EC4885"/>
    <w:rsid w:val="00EC4B68"/>
    <w:rsid w:val="00EC5B4F"/>
    <w:rsid w:val="00EC6341"/>
    <w:rsid w:val="00EC67D0"/>
    <w:rsid w:val="00EC6A46"/>
    <w:rsid w:val="00EC7986"/>
    <w:rsid w:val="00EC7C49"/>
    <w:rsid w:val="00EC7F95"/>
    <w:rsid w:val="00ED0D7B"/>
    <w:rsid w:val="00ED3C5D"/>
    <w:rsid w:val="00ED4BF8"/>
    <w:rsid w:val="00ED6AB8"/>
    <w:rsid w:val="00ED78CD"/>
    <w:rsid w:val="00ED7B3A"/>
    <w:rsid w:val="00EE105D"/>
    <w:rsid w:val="00EE1315"/>
    <w:rsid w:val="00EE146E"/>
    <w:rsid w:val="00EE2941"/>
    <w:rsid w:val="00EE6AA0"/>
    <w:rsid w:val="00EF0456"/>
    <w:rsid w:val="00EF0FC4"/>
    <w:rsid w:val="00EF1A2F"/>
    <w:rsid w:val="00EF1EA8"/>
    <w:rsid w:val="00EF2921"/>
    <w:rsid w:val="00EF3426"/>
    <w:rsid w:val="00EF4668"/>
    <w:rsid w:val="00EF4A4F"/>
    <w:rsid w:val="00EF617D"/>
    <w:rsid w:val="00F017A3"/>
    <w:rsid w:val="00F0240D"/>
    <w:rsid w:val="00F0307F"/>
    <w:rsid w:val="00F03829"/>
    <w:rsid w:val="00F04CF3"/>
    <w:rsid w:val="00F05F0C"/>
    <w:rsid w:val="00F06DA2"/>
    <w:rsid w:val="00F10949"/>
    <w:rsid w:val="00F13119"/>
    <w:rsid w:val="00F135BD"/>
    <w:rsid w:val="00F14C68"/>
    <w:rsid w:val="00F15A62"/>
    <w:rsid w:val="00F15C0F"/>
    <w:rsid w:val="00F16857"/>
    <w:rsid w:val="00F16C56"/>
    <w:rsid w:val="00F17CD0"/>
    <w:rsid w:val="00F209D8"/>
    <w:rsid w:val="00F26EA4"/>
    <w:rsid w:val="00F27252"/>
    <w:rsid w:val="00F27548"/>
    <w:rsid w:val="00F301CB"/>
    <w:rsid w:val="00F30B43"/>
    <w:rsid w:val="00F31803"/>
    <w:rsid w:val="00F3201E"/>
    <w:rsid w:val="00F3342C"/>
    <w:rsid w:val="00F334A3"/>
    <w:rsid w:val="00F33DA9"/>
    <w:rsid w:val="00F34686"/>
    <w:rsid w:val="00F35B01"/>
    <w:rsid w:val="00F36AAF"/>
    <w:rsid w:val="00F40653"/>
    <w:rsid w:val="00F417D3"/>
    <w:rsid w:val="00F42498"/>
    <w:rsid w:val="00F43609"/>
    <w:rsid w:val="00F448BF"/>
    <w:rsid w:val="00F44C82"/>
    <w:rsid w:val="00F44CB1"/>
    <w:rsid w:val="00F44FE5"/>
    <w:rsid w:val="00F5048D"/>
    <w:rsid w:val="00F52069"/>
    <w:rsid w:val="00F57713"/>
    <w:rsid w:val="00F57A4B"/>
    <w:rsid w:val="00F6065A"/>
    <w:rsid w:val="00F60D60"/>
    <w:rsid w:val="00F63B5F"/>
    <w:rsid w:val="00F65A4B"/>
    <w:rsid w:val="00F701D9"/>
    <w:rsid w:val="00F72A60"/>
    <w:rsid w:val="00F731FA"/>
    <w:rsid w:val="00F7339D"/>
    <w:rsid w:val="00F73838"/>
    <w:rsid w:val="00F7519E"/>
    <w:rsid w:val="00F768A0"/>
    <w:rsid w:val="00F76923"/>
    <w:rsid w:val="00F76B02"/>
    <w:rsid w:val="00F77714"/>
    <w:rsid w:val="00F81041"/>
    <w:rsid w:val="00F823BA"/>
    <w:rsid w:val="00F831C4"/>
    <w:rsid w:val="00F85FE5"/>
    <w:rsid w:val="00F871CC"/>
    <w:rsid w:val="00F8767B"/>
    <w:rsid w:val="00F91942"/>
    <w:rsid w:val="00F94433"/>
    <w:rsid w:val="00F9581A"/>
    <w:rsid w:val="00F97EE5"/>
    <w:rsid w:val="00FA05C4"/>
    <w:rsid w:val="00FA1E55"/>
    <w:rsid w:val="00FB3B3C"/>
    <w:rsid w:val="00FB3DD7"/>
    <w:rsid w:val="00FB5462"/>
    <w:rsid w:val="00FB6678"/>
    <w:rsid w:val="00FC7EBB"/>
    <w:rsid w:val="00FD0E20"/>
    <w:rsid w:val="00FD0E65"/>
    <w:rsid w:val="00FD223F"/>
    <w:rsid w:val="00FD3C58"/>
    <w:rsid w:val="00FD46BB"/>
    <w:rsid w:val="00FD4859"/>
    <w:rsid w:val="00FD4955"/>
    <w:rsid w:val="00FD5623"/>
    <w:rsid w:val="00FD5DE0"/>
    <w:rsid w:val="00FD7F3F"/>
    <w:rsid w:val="00FE0215"/>
    <w:rsid w:val="00FE16EB"/>
    <w:rsid w:val="00FE2E41"/>
    <w:rsid w:val="00FE3BBC"/>
    <w:rsid w:val="00FE43C8"/>
    <w:rsid w:val="00FE49B4"/>
    <w:rsid w:val="00FF057B"/>
    <w:rsid w:val="00FF0991"/>
    <w:rsid w:val="00FF2D7F"/>
    <w:rsid w:val="00FF3867"/>
    <w:rsid w:val="00FF4007"/>
    <w:rsid w:val="00FF47E4"/>
    <w:rsid w:val="00FF54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6"/>
    </o:shapedefaults>
    <o:shapelayout v:ext="edit">
      <o:idmap v:ext="edit" data="1"/>
    </o:shapelayout>
  </w:shapeDefaults>
  <w:decimalSymbol w:val=","/>
  <w:listSeparator w:val=";"/>
  <w14:docId w14:val="43CEC9C4"/>
  <w15:chartTrackingRefBased/>
  <w15:docId w15:val="{F0939972-D54F-4C77-8EE4-69D97EB4D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5E58"/>
    <w:rPr>
      <w:rFonts w:ascii="Times New Roman" w:eastAsia="Times New Roman" w:hAnsi="Times New Roman"/>
      <w:sz w:val="24"/>
      <w:szCs w:val="24"/>
    </w:rPr>
  </w:style>
  <w:style w:type="paragraph" w:styleId="1">
    <w:name w:val="heading 1"/>
    <w:basedOn w:val="a"/>
    <w:next w:val="a"/>
    <w:link w:val="10"/>
    <w:qFormat/>
    <w:locked/>
    <w:rsid w:val="00DF7F8D"/>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9"/>
    <w:qFormat/>
    <w:rsid w:val="009E5E58"/>
    <w:pPr>
      <w:keepNext/>
      <w:jc w:val="center"/>
      <w:outlineLvl w:val="1"/>
    </w:pPr>
    <w:rPr>
      <w:rFonts w:eastAsia="Calibri"/>
      <w:b/>
      <w:bCs/>
      <w:caps/>
      <w:lang w:val="x-none"/>
    </w:rPr>
  </w:style>
  <w:style w:type="paragraph" w:styleId="3">
    <w:name w:val="heading 3"/>
    <w:basedOn w:val="a"/>
    <w:next w:val="a"/>
    <w:link w:val="30"/>
    <w:semiHidden/>
    <w:unhideWhenUsed/>
    <w:qFormat/>
    <w:locked/>
    <w:rsid w:val="00784901"/>
    <w:pPr>
      <w:keepNext/>
      <w:spacing w:before="240" w:after="60"/>
      <w:outlineLvl w:val="2"/>
    </w:pPr>
    <w:rPr>
      <w:rFonts w:ascii="Cambria" w:hAnsi="Cambria"/>
      <w:b/>
      <w:bCs/>
      <w:sz w:val="26"/>
      <w:szCs w:val="26"/>
      <w:lang w:val="x-none" w:eastAsia="x-none"/>
    </w:rPr>
  </w:style>
  <w:style w:type="paragraph" w:styleId="6">
    <w:name w:val="heading 6"/>
    <w:basedOn w:val="a"/>
    <w:next w:val="a"/>
    <w:link w:val="60"/>
    <w:uiPriority w:val="99"/>
    <w:qFormat/>
    <w:rsid w:val="009E5E58"/>
    <w:pPr>
      <w:keepNext/>
      <w:pageBreakBefore/>
      <w:jc w:val="both"/>
      <w:outlineLvl w:val="5"/>
    </w:pPr>
    <w:rPr>
      <w:rFonts w:ascii="FuturaEugenia" w:eastAsia="Calibri" w:hAnsi="FuturaEugenia"/>
      <w:color w:val="000080"/>
      <w:lang w:val="x-non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9E5E58"/>
    <w:rPr>
      <w:rFonts w:ascii="Times New Roman" w:hAnsi="Times New Roman" w:cs="Times New Roman"/>
      <w:b/>
      <w:bCs/>
      <w:caps/>
      <w:sz w:val="24"/>
      <w:szCs w:val="24"/>
      <w:lang w:eastAsia="ru-RU"/>
    </w:rPr>
  </w:style>
  <w:style w:type="character" w:customStyle="1" w:styleId="60">
    <w:name w:val="Заголовок 6 Знак"/>
    <w:link w:val="6"/>
    <w:uiPriority w:val="99"/>
    <w:locked/>
    <w:rsid w:val="009E5E58"/>
    <w:rPr>
      <w:rFonts w:ascii="FuturaEugenia" w:hAnsi="FuturaEugenia" w:cs="Times New Roman"/>
      <w:color w:val="000080"/>
      <w:sz w:val="24"/>
      <w:szCs w:val="24"/>
      <w:lang w:eastAsia="ru-RU"/>
    </w:rPr>
  </w:style>
  <w:style w:type="paragraph" w:customStyle="1" w:styleId="Iniiaiieoaeno">
    <w:name w:val="Iniiaiie oaeno"/>
    <w:basedOn w:val="a"/>
    <w:next w:val="a"/>
    <w:uiPriority w:val="99"/>
    <w:rsid w:val="009E5E58"/>
    <w:pPr>
      <w:widowControl w:val="0"/>
      <w:autoSpaceDE w:val="0"/>
      <w:autoSpaceDN w:val="0"/>
      <w:adjustRightInd w:val="0"/>
    </w:pPr>
    <w:rPr>
      <w:rFonts w:ascii="Arial" w:hAnsi="Arial" w:cs="Arial"/>
    </w:rPr>
  </w:style>
  <w:style w:type="paragraph" w:styleId="a3">
    <w:name w:val="header"/>
    <w:basedOn w:val="a"/>
    <w:link w:val="a4"/>
    <w:uiPriority w:val="99"/>
    <w:rsid w:val="009E5E58"/>
    <w:pPr>
      <w:tabs>
        <w:tab w:val="center" w:pos="4677"/>
        <w:tab w:val="right" w:pos="9355"/>
      </w:tabs>
    </w:pPr>
    <w:rPr>
      <w:rFonts w:eastAsia="Calibri"/>
      <w:lang w:val="x-none"/>
    </w:rPr>
  </w:style>
  <w:style w:type="character" w:customStyle="1" w:styleId="a4">
    <w:name w:val="Верхний колонтитул Знак"/>
    <w:link w:val="a3"/>
    <w:uiPriority w:val="99"/>
    <w:locked/>
    <w:rsid w:val="009E5E58"/>
    <w:rPr>
      <w:rFonts w:ascii="Times New Roman" w:hAnsi="Times New Roman" w:cs="Times New Roman"/>
      <w:sz w:val="24"/>
      <w:szCs w:val="24"/>
      <w:lang w:eastAsia="ru-RU"/>
    </w:rPr>
  </w:style>
  <w:style w:type="paragraph" w:styleId="a5">
    <w:name w:val="footer"/>
    <w:basedOn w:val="a"/>
    <w:link w:val="a6"/>
    <w:uiPriority w:val="99"/>
    <w:rsid w:val="009E5E58"/>
    <w:pPr>
      <w:tabs>
        <w:tab w:val="center" w:pos="4677"/>
        <w:tab w:val="right" w:pos="9355"/>
      </w:tabs>
    </w:pPr>
    <w:rPr>
      <w:rFonts w:eastAsia="Calibri"/>
      <w:lang w:val="x-none"/>
    </w:rPr>
  </w:style>
  <w:style w:type="character" w:customStyle="1" w:styleId="a6">
    <w:name w:val="Нижний колонтитул Знак"/>
    <w:link w:val="a5"/>
    <w:uiPriority w:val="99"/>
    <w:locked/>
    <w:rsid w:val="009E5E58"/>
    <w:rPr>
      <w:rFonts w:ascii="Times New Roman" w:hAnsi="Times New Roman" w:cs="Times New Roman"/>
      <w:sz w:val="24"/>
      <w:szCs w:val="24"/>
      <w:lang w:eastAsia="ru-RU"/>
    </w:rPr>
  </w:style>
  <w:style w:type="character" w:styleId="a7">
    <w:name w:val="page number"/>
    <w:uiPriority w:val="99"/>
    <w:rsid w:val="009E5E58"/>
    <w:rPr>
      <w:rFonts w:cs="Times New Roman"/>
    </w:rPr>
  </w:style>
  <w:style w:type="paragraph" w:styleId="a8">
    <w:name w:val="Название"/>
    <w:basedOn w:val="a"/>
    <w:link w:val="a9"/>
    <w:uiPriority w:val="99"/>
    <w:qFormat/>
    <w:rsid w:val="009E5E58"/>
    <w:pPr>
      <w:jc w:val="center"/>
    </w:pPr>
    <w:rPr>
      <w:rFonts w:ascii="Arial" w:eastAsia="Calibri" w:hAnsi="Arial"/>
      <w:caps/>
      <w:lang w:val="x-none" w:eastAsia="x-none"/>
    </w:rPr>
  </w:style>
  <w:style w:type="character" w:customStyle="1" w:styleId="a9">
    <w:name w:val="Название Знак"/>
    <w:link w:val="a8"/>
    <w:uiPriority w:val="99"/>
    <w:locked/>
    <w:rsid w:val="009E5E58"/>
    <w:rPr>
      <w:rFonts w:ascii="Arial" w:hAnsi="Arial" w:cs="Times New Roman"/>
      <w:caps/>
      <w:sz w:val="24"/>
      <w:szCs w:val="24"/>
    </w:rPr>
  </w:style>
  <w:style w:type="character" w:styleId="aa">
    <w:name w:val="Hyperlink"/>
    <w:uiPriority w:val="99"/>
    <w:rsid w:val="009E5E58"/>
    <w:rPr>
      <w:rFonts w:cs="Times New Roman"/>
      <w:color w:val="0000FF"/>
      <w:u w:val="single"/>
    </w:rPr>
  </w:style>
  <w:style w:type="paragraph" w:styleId="ab">
    <w:name w:val="Balloon Text"/>
    <w:basedOn w:val="a"/>
    <w:link w:val="ac"/>
    <w:uiPriority w:val="99"/>
    <w:semiHidden/>
    <w:rsid w:val="005F280E"/>
    <w:rPr>
      <w:rFonts w:ascii="Tahoma" w:eastAsia="Calibri" w:hAnsi="Tahoma"/>
      <w:sz w:val="16"/>
      <w:szCs w:val="16"/>
      <w:lang w:val="x-none"/>
    </w:rPr>
  </w:style>
  <w:style w:type="character" w:customStyle="1" w:styleId="ac">
    <w:name w:val="Текст выноски Знак"/>
    <w:link w:val="ab"/>
    <w:uiPriority w:val="99"/>
    <w:semiHidden/>
    <w:locked/>
    <w:rsid w:val="005F280E"/>
    <w:rPr>
      <w:rFonts w:ascii="Tahoma" w:hAnsi="Tahoma" w:cs="Tahoma"/>
      <w:sz w:val="16"/>
      <w:szCs w:val="16"/>
      <w:lang w:eastAsia="ru-RU"/>
    </w:rPr>
  </w:style>
  <w:style w:type="character" w:customStyle="1" w:styleId="30">
    <w:name w:val="Заголовок 3 Знак"/>
    <w:link w:val="3"/>
    <w:semiHidden/>
    <w:rsid w:val="00784901"/>
    <w:rPr>
      <w:rFonts w:ascii="Cambria" w:eastAsia="Times New Roman" w:hAnsi="Cambria" w:cs="Times New Roman"/>
      <w:b/>
      <w:bCs/>
      <w:sz w:val="26"/>
      <w:szCs w:val="26"/>
    </w:rPr>
  </w:style>
  <w:style w:type="paragraph" w:styleId="ad">
    <w:name w:val="Обычный (веб)"/>
    <w:basedOn w:val="a"/>
    <w:uiPriority w:val="99"/>
    <w:unhideWhenUsed/>
    <w:rsid w:val="00784901"/>
    <w:pPr>
      <w:spacing w:before="100" w:beforeAutospacing="1" w:after="100" w:afterAutospacing="1"/>
    </w:pPr>
  </w:style>
  <w:style w:type="character" w:styleId="ae">
    <w:name w:val="Strong"/>
    <w:uiPriority w:val="22"/>
    <w:qFormat/>
    <w:locked/>
    <w:rsid w:val="00784901"/>
    <w:rPr>
      <w:b/>
      <w:bCs/>
    </w:rPr>
  </w:style>
  <w:style w:type="paragraph" w:styleId="z-">
    <w:name w:val="HTML Top of Form"/>
    <w:basedOn w:val="a"/>
    <w:next w:val="a"/>
    <w:link w:val="z-0"/>
    <w:hidden/>
    <w:uiPriority w:val="99"/>
    <w:semiHidden/>
    <w:unhideWhenUsed/>
    <w:rsid w:val="00784901"/>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link w:val="z-"/>
    <w:uiPriority w:val="99"/>
    <w:semiHidden/>
    <w:rsid w:val="00784901"/>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784901"/>
    <w:pPr>
      <w:pBdr>
        <w:top w:val="single" w:sz="6" w:space="1" w:color="auto"/>
      </w:pBdr>
      <w:jc w:val="center"/>
    </w:pPr>
    <w:rPr>
      <w:rFonts w:ascii="Arial" w:hAnsi="Arial"/>
      <w:vanish/>
      <w:sz w:val="16"/>
      <w:szCs w:val="16"/>
      <w:lang w:val="x-none" w:eastAsia="x-none"/>
    </w:rPr>
  </w:style>
  <w:style w:type="character" w:customStyle="1" w:styleId="z-2">
    <w:name w:val="z-Конец формы Знак"/>
    <w:link w:val="z-1"/>
    <w:uiPriority w:val="99"/>
    <w:semiHidden/>
    <w:rsid w:val="00784901"/>
    <w:rPr>
      <w:rFonts w:ascii="Arial" w:eastAsia="Times New Roman" w:hAnsi="Arial" w:cs="Arial"/>
      <w:vanish/>
      <w:sz w:val="16"/>
      <w:szCs w:val="16"/>
    </w:rPr>
  </w:style>
  <w:style w:type="character" w:customStyle="1" w:styleId="newstextdetail">
    <w:name w:val="news_text_detail"/>
    <w:basedOn w:val="a0"/>
    <w:rsid w:val="001B2BD3"/>
  </w:style>
  <w:style w:type="paragraph" w:customStyle="1" w:styleId="Default">
    <w:name w:val="Default"/>
    <w:rsid w:val="002979D2"/>
    <w:pPr>
      <w:autoSpaceDE w:val="0"/>
      <w:autoSpaceDN w:val="0"/>
      <w:adjustRightInd w:val="0"/>
    </w:pPr>
    <w:rPr>
      <w:rFonts w:eastAsia="Times New Roman" w:cs="Calibri"/>
      <w:color w:val="000000"/>
      <w:sz w:val="24"/>
      <w:szCs w:val="24"/>
    </w:rPr>
  </w:style>
  <w:style w:type="paragraph" w:styleId="af">
    <w:name w:val="Normal Indent"/>
    <w:basedOn w:val="a"/>
    <w:rsid w:val="003058C9"/>
    <w:pPr>
      <w:spacing w:before="60" w:after="60"/>
      <w:ind w:left="357"/>
      <w:jc w:val="both"/>
    </w:pPr>
    <w:rPr>
      <w:rFonts w:ascii="Arial" w:hAnsi="Arial"/>
      <w:sz w:val="20"/>
      <w:szCs w:val="22"/>
      <w:lang w:eastAsia="en-US"/>
    </w:rPr>
  </w:style>
  <w:style w:type="character" w:customStyle="1" w:styleId="apple-converted-space">
    <w:name w:val="apple-converted-space"/>
    <w:basedOn w:val="a0"/>
    <w:rsid w:val="00766FAE"/>
  </w:style>
  <w:style w:type="paragraph" w:styleId="af0">
    <w:name w:val="List Paragraph"/>
    <w:basedOn w:val="a"/>
    <w:uiPriority w:val="34"/>
    <w:qFormat/>
    <w:rsid w:val="009F054E"/>
    <w:pPr>
      <w:ind w:left="708"/>
    </w:pPr>
  </w:style>
  <w:style w:type="character" w:customStyle="1" w:styleId="fontstyle01">
    <w:name w:val="fontstyle01"/>
    <w:rsid w:val="00D554A7"/>
    <w:rPr>
      <w:rFonts w:ascii="Verdana" w:hAnsi="Verdana" w:hint="default"/>
      <w:b/>
      <w:bCs/>
      <w:i w:val="0"/>
      <w:iCs w:val="0"/>
      <w:color w:val="000000"/>
      <w:sz w:val="20"/>
      <w:szCs w:val="20"/>
    </w:rPr>
  </w:style>
  <w:style w:type="character" w:customStyle="1" w:styleId="fontstyle11">
    <w:name w:val="fontstyle11"/>
    <w:rsid w:val="00D554A7"/>
    <w:rPr>
      <w:rFonts w:ascii="Arial" w:hAnsi="Arial" w:cs="Arial" w:hint="default"/>
      <w:b/>
      <w:bCs/>
      <w:i w:val="0"/>
      <w:iCs w:val="0"/>
      <w:color w:val="000000"/>
      <w:sz w:val="18"/>
      <w:szCs w:val="18"/>
    </w:rPr>
  </w:style>
  <w:style w:type="character" w:customStyle="1" w:styleId="fontstyle31">
    <w:name w:val="fontstyle31"/>
    <w:rsid w:val="00D554A7"/>
    <w:rPr>
      <w:rFonts w:ascii="Arial" w:hAnsi="Arial" w:cs="Arial" w:hint="default"/>
      <w:b w:val="0"/>
      <w:bCs w:val="0"/>
      <w:i w:val="0"/>
      <w:iCs w:val="0"/>
      <w:color w:val="000000"/>
      <w:sz w:val="20"/>
      <w:szCs w:val="20"/>
    </w:rPr>
  </w:style>
  <w:style w:type="character" w:customStyle="1" w:styleId="fontstyle41">
    <w:name w:val="fontstyle41"/>
    <w:rsid w:val="00D554A7"/>
    <w:rPr>
      <w:rFonts w:ascii="Symbol" w:hAnsi="Symbol" w:hint="default"/>
      <w:b w:val="0"/>
      <w:bCs w:val="0"/>
      <w:i w:val="0"/>
      <w:iCs w:val="0"/>
      <w:color w:val="000000"/>
      <w:sz w:val="20"/>
      <w:szCs w:val="20"/>
    </w:rPr>
  </w:style>
  <w:style w:type="table" w:styleId="af1">
    <w:name w:val="Table Grid"/>
    <w:basedOn w:val="a1"/>
    <w:uiPriority w:val="39"/>
    <w:locked/>
    <w:rsid w:val="00FB3D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uiPriority w:val="99"/>
    <w:rsid w:val="002612C7"/>
    <w:pPr>
      <w:widowControl w:val="0"/>
      <w:autoSpaceDE w:val="0"/>
      <w:autoSpaceDN w:val="0"/>
      <w:adjustRightInd w:val="0"/>
    </w:pPr>
    <w:rPr>
      <w:rFonts w:ascii="Arial" w:eastAsia="Times New Roman" w:hAnsi="Arial" w:cs="Arial"/>
      <w:b/>
      <w:bCs/>
      <w:sz w:val="24"/>
      <w:szCs w:val="24"/>
    </w:rPr>
  </w:style>
  <w:style w:type="character" w:customStyle="1" w:styleId="fontstyle21">
    <w:name w:val="fontstyle21"/>
    <w:rsid w:val="0051327F"/>
    <w:rPr>
      <w:rFonts w:ascii="Century Gothic" w:hAnsi="Century Gothic" w:hint="default"/>
      <w:b w:val="0"/>
      <w:bCs w:val="0"/>
      <w:i w:val="0"/>
      <w:iCs w:val="0"/>
      <w:color w:val="000000"/>
      <w:sz w:val="20"/>
      <w:szCs w:val="20"/>
    </w:rPr>
  </w:style>
  <w:style w:type="paragraph" w:styleId="af2">
    <w:name w:val="No Spacing"/>
    <w:uiPriority w:val="1"/>
    <w:qFormat/>
    <w:rsid w:val="00CD0A40"/>
    <w:rPr>
      <w:sz w:val="22"/>
      <w:szCs w:val="22"/>
      <w:lang w:eastAsia="en-US"/>
    </w:rPr>
  </w:style>
  <w:style w:type="character" w:customStyle="1" w:styleId="10">
    <w:name w:val="Заголовок 1 Знак"/>
    <w:link w:val="1"/>
    <w:rsid w:val="00DF7F8D"/>
    <w:rPr>
      <w:rFonts w:ascii="Calibri Light" w:eastAsia="Times New Roman" w:hAnsi="Calibri Light" w:cs="Times New Roman"/>
      <w:b/>
      <w:bCs/>
      <w:kern w:val="32"/>
      <w:sz w:val="32"/>
      <w:szCs w:val="32"/>
    </w:rPr>
  </w:style>
  <w:style w:type="paragraph" w:styleId="af3">
    <w:name w:val="TOC Heading"/>
    <w:basedOn w:val="1"/>
    <w:next w:val="a"/>
    <w:uiPriority w:val="39"/>
    <w:unhideWhenUsed/>
    <w:qFormat/>
    <w:rsid w:val="00DF7F8D"/>
    <w:pPr>
      <w:keepLines/>
      <w:spacing w:after="0" w:line="259" w:lineRule="auto"/>
      <w:outlineLvl w:val="9"/>
    </w:pPr>
    <w:rPr>
      <w:b w:val="0"/>
      <w:bCs w:val="0"/>
      <w:color w:val="2F5496"/>
      <w:kern w:val="0"/>
    </w:rPr>
  </w:style>
  <w:style w:type="character" w:styleId="af4">
    <w:name w:val="Unresolved Mention"/>
    <w:uiPriority w:val="99"/>
    <w:semiHidden/>
    <w:unhideWhenUsed/>
    <w:rsid w:val="00317D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00939">
      <w:bodyDiv w:val="1"/>
      <w:marLeft w:val="0"/>
      <w:marRight w:val="0"/>
      <w:marTop w:val="0"/>
      <w:marBottom w:val="0"/>
      <w:divBdr>
        <w:top w:val="none" w:sz="0" w:space="0" w:color="auto"/>
        <w:left w:val="none" w:sz="0" w:space="0" w:color="auto"/>
        <w:bottom w:val="none" w:sz="0" w:space="0" w:color="auto"/>
        <w:right w:val="none" w:sz="0" w:space="0" w:color="auto"/>
      </w:divBdr>
    </w:div>
    <w:div w:id="127482237">
      <w:bodyDiv w:val="1"/>
      <w:marLeft w:val="0"/>
      <w:marRight w:val="0"/>
      <w:marTop w:val="0"/>
      <w:marBottom w:val="0"/>
      <w:divBdr>
        <w:top w:val="none" w:sz="0" w:space="0" w:color="auto"/>
        <w:left w:val="none" w:sz="0" w:space="0" w:color="auto"/>
        <w:bottom w:val="none" w:sz="0" w:space="0" w:color="auto"/>
        <w:right w:val="none" w:sz="0" w:space="0" w:color="auto"/>
      </w:divBdr>
    </w:div>
    <w:div w:id="302738282">
      <w:bodyDiv w:val="1"/>
      <w:marLeft w:val="0"/>
      <w:marRight w:val="0"/>
      <w:marTop w:val="0"/>
      <w:marBottom w:val="0"/>
      <w:divBdr>
        <w:top w:val="none" w:sz="0" w:space="0" w:color="auto"/>
        <w:left w:val="none" w:sz="0" w:space="0" w:color="auto"/>
        <w:bottom w:val="none" w:sz="0" w:space="0" w:color="auto"/>
        <w:right w:val="none" w:sz="0" w:space="0" w:color="auto"/>
      </w:divBdr>
    </w:div>
    <w:div w:id="307441545">
      <w:bodyDiv w:val="1"/>
      <w:marLeft w:val="0"/>
      <w:marRight w:val="0"/>
      <w:marTop w:val="0"/>
      <w:marBottom w:val="0"/>
      <w:divBdr>
        <w:top w:val="none" w:sz="0" w:space="0" w:color="auto"/>
        <w:left w:val="none" w:sz="0" w:space="0" w:color="auto"/>
        <w:bottom w:val="none" w:sz="0" w:space="0" w:color="auto"/>
        <w:right w:val="none" w:sz="0" w:space="0" w:color="auto"/>
      </w:divBdr>
    </w:div>
    <w:div w:id="606743201">
      <w:bodyDiv w:val="1"/>
      <w:marLeft w:val="0"/>
      <w:marRight w:val="0"/>
      <w:marTop w:val="0"/>
      <w:marBottom w:val="0"/>
      <w:divBdr>
        <w:top w:val="none" w:sz="0" w:space="0" w:color="auto"/>
        <w:left w:val="none" w:sz="0" w:space="0" w:color="auto"/>
        <w:bottom w:val="none" w:sz="0" w:space="0" w:color="auto"/>
        <w:right w:val="none" w:sz="0" w:space="0" w:color="auto"/>
      </w:divBdr>
    </w:div>
    <w:div w:id="1521551755">
      <w:bodyDiv w:val="1"/>
      <w:marLeft w:val="0"/>
      <w:marRight w:val="0"/>
      <w:marTop w:val="0"/>
      <w:marBottom w:val="0"/>
      <w:divBdr>
        <w:top w:val="none" w:sz="0" w:space="0" w:color="auto"/>
        <w:left w:val="none" w:sz="0" w:space="0" w:color="auto"/>
        <w:bottom w:val="none" w:sz="0" w:space="0" w:color="auto"/>
        <w:right w:val="none" w:sz="0" w:space="0" w:color="auto"/>
      </w:divBdr>
      <w:divsChild>
        <w:div w:id="1490945937">
          <w:marLeft w:val="0"/>
          <w:marRight w:val="0"/>
          <w:marTop w:val="0"/>
          <w:marBottom w:val="0"/>
          <w:divBdr>
            <w:top w:val="none" w:sz="0" w:space="0" w:color="auto"/>
            <w:left w:val="none" w:sz="0" w:space="0" w:color="auto"/>
            <w:bottom w:val="none" w:sz="0" w:space="0" w:color="auto"/>
            <w:right w:val="none" w:sz="0" w:space="0" w:color="auto"/>
          </w:divBdr>
          <w:divsChild>
            <w:div w:id="901915256">
              <w:marLeft w:val="0"/>
              <w:marRight w:val="0"/>
              <w:marTop w:val="0"/>
              <w:marBottom w:val="0"/>
              <w:divBdr>
                <w:top w:val="none" w:sz="0" w:space="0" w:color="auto"/>
                <w:left w:val="none" w:sz="0" w:space="0" w:color="auto"/>
                <w:bottom w:val="none" w:sz="0" w:space="0" w:color="auto"/>
                <w:right w:val="none" w:sz="0" w:space="0" w:color="auto"/>
              </w:divBdr>
              <w:divsChild>
                <w:div w:id="1623265176">
                  <w:marLeft w:val="0"/>
                  <w:marRight w:val="0"/>
                  <w:marTop w:val="0"/>
                  <w:marBottom w:val="0"/>
                  <w:divBdr>
                    <w:top w:val="none" w:sz="0" w:space="0" w:color="auto"/>
                    <w:left w:val="none" w:sz="0" w:space="0" w:color="auto"/>
                    <w:bottom w:val="none" w:sz="0" w:space="0" w:color="auto"/>
                    <w:right w:val="none" w:sz="0" w:space="0" w:color="auto"/>
                  </w:divBdr>
                  <w:divsChild>
                    <w:div w:id="5778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019798">
      <w:bodyDiv w:val="1"/>
      <w:marLeft w:val="0"/>
      <w:marRight w:val="0"/>
      <w:marTop w:val="0"/>
      <w:marBottom w:val="0"/>
      <w:divBdr>
        <w:top w:val="none" w:sz="0" w:space="0" w:color="auto"/>
        <w:left w:val="none" w:sz="0" w:space="0" w:color="auto"/>
        <w:bottom w:val="none" w:sz="0" w:space="0" w:color="auto"/>
        <w:right w:val="none" w:sz="0" w:space="0" w:color="auto"/>
      </w:divBdr>
      <w:divsChild>
        <w:div w:id="1681856062">
          <w:marLeft w:val="0"/>
          <w:marRight w:val="0"/>
          <w:marTop w:val="0"/>
          <w:marBottom w:val="0"/>
          <w:divBdr>
            <w:top w:val="none" w:sz="0" w:space="0" w:color="auto"/>
            <w:left w:val="none" w:sz="0" w:space="0" w:color="auto"/>
            <w:bottom w:val="none" w:sz="0" w:space="0" w:color="auto"/>
            <w:right w:val="none" w:sz="0" w:space="0" w:color="auto"/>
          </w:divBdr>
          <w:divsChild>
            <w:div w:id="1274937670">
              <w:marLeft w:val="0"/>
              <w:marRight w:val="0"/>
              <w:marTop w:val="0"/>
              <w:marBottom w:val="0"/>
              <w:divBdr>
                <w:top w:val="none" w:sz="0" w:space="0" w:color="auto"/>
                <w:left w:val="none" w:sz="0" w:space="0" w:color="auto"/>
                <w:bottom w:val="none" w:sz="0" w:space="0" w:color="auto"/>
                <w:right w:val="none" w:sz="0" w:space="0" w:color="auto"/>
              </w:divBdr>
              <w:divsChild>
                <w:div w:id="1551575822">
                  <w:marLeft w:val="0"/>
                  <w:marRight w:val="0"/>
                  <w:marTop w:val="0"/>
                  <w:marBottom w:val="0"/>
                  <w:divBdr>
                    <w:top w:val="none" w:sz="0" w:space="0" w:color="auto"/>
                    <w:left w:val="none" w:sz="0" w:space="0" w:color="auto"/>
                    <w:bottom w:val="none" w:sz="0" w:space="0" w:color="auto"/>
                    <w:right w:val="none" w:sz="0" w:space="0" w:color="auto"/>
                  </w:divBdr>
                  <w:divsChild>
                    <w:div w:id="179643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ally-sprint.events/?fbclid=IwAR0M9O8oWO5Dl1iUZcBriNmQgUOQR5NN1TCJwhST7Yjdjs3BZbfw7struoM" TargetMode="External"/><Relationship Id="rId18" Type="http://schemas.openxmlformats.org/officeDocument/2006/relationships/hyperlink" Target="mailto:info@rally-sprint.events"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info@rally-sprint.events" TargetMode="External"/><Relationship Id="rId17" Type="http://schemas.openxmlformats.org/officeDocument/2006/relationships/hyperlink" Target="mailto:info@rally-sprint.events" TargetMode="Externa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rally-sprint.events/competitions/forma-zayavki/"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rally-sprint.events"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info@rally-sprint.events" TargetMode="External"/><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rally-sprint.events" TargetMode="Externa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80197-45C1-46C5-A75A-E14321CDF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7720</Words>
  <Characters>44005</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УТВЕРЖДАЮ: ПРЕЗИДЕНТ ТРОО ФАС                                 ОРГАНИЗОВАНО В СООТВЕТСТВИИ</vt:lpstr>
    </vt:vector>
  </TitlesOfParts>
  <Company>Krokoz™</Company>
  <LinksUpToDate>false</LinksUpToDate>
  <CharactersWithSpaces>51622</CharactersWithSpaces>
  <SharedDoc>false</SharedDoc>
  <HLinks>
    <vt:vector size="48" baseType="variant">
      <vt:variant>
        <vt:i4>1310837</vt:i4>
      </vt:variant>
      <vt:variant>
        <vt:i4>21</vt:i4>
      </vt:variant>
      <vt:variant>
        <vt:i4>0</vt:i4>
      </vt:variant>
      <vt:variant>
        <vt:i4>5</vt:i4>
      </vt:variant>
      <vt:variant>
        <vt:lpwstr>mailto:info@rally-sprint.events</vt:lpwstr>
      </vt:variant>
      <vt:variant>
        <vt:lpwstr/>
      </vt:variant>
      <vt:variant>
        <vt:i4>1310837</vt:i4>
      </vt:variant>
      <vt:variant>
        <vt:i4>18</vt:i4>
      </vt:variant>
      <vt:variant>
        <vt:i4>0</vt:i4>
      </vt:variant>
      <vt:variant>
        <vt:i4>5</vt:i4>
      </vt:variant>
      <vt:variant>
        <vt:lpwstr>mailto:info@rally-sprint.events</vt:lpwstr>
      </vt:variant>
      <vt:variant>
        <vt:lpwstr/>
      </vt:variant>
      <vt:variant>
        <vt:i4>2556021</vt:i4>
      </vt:variant>
      <vt:variant>
        <vt:i4>15</vt:i4>
      </vt:variant>
      <vt:variant>
        <vt:i4>0</vt:i4>
      </vt:variant>
      <vt:variant>
        <vt:i4>5</vt:i4>
      </vt:variant>
      <vt:variant>
        <vt:lpwstr>http://rally-sprint.events/competitions/forma-zayavki/</vt:lpwstr>
      </vt:variant>
      <vt:variant>
        <vt:lpwstr/>
      </vt:variant>
      <vt:variant>
        <vt:i4>1310837</vt:i4>
      </vt:variant>
      <vt:variant>
        <vt:i4>12</vt:i4>
      </vt:variant>
      <vt:variant>
        <vt:i4>0</vt:i4>
      </vt:variant>
      <vt:variant>
        <vt:i4>5</vt:i4>
      </vt:variant>
      <vt:variant>
        <vt:lpwstr>mailto:info@rally-sprint.events</vt:lpwstr>
      </vt:variant>
      <vt:variant>
        <vt:lpwstr/>
      </vt:variant>
      <vt:variant>
        <vt:i4>6684720</vt:i4>
      </vt:variant>
      <vt:variant>
        <vt:i4>9</vt:i4>
      </vt:variant>
      <vt:variant>
        <vt:i4>0</vt:i4>
      </vt:variant>
      <vt:variant>
        <vt:i4>5</vt:i4>
      </vt:variant>
      <vt:variant>
        <vt:lpwstr>http://rally-sprint.events/</vt:lpwstr>
      </vt:variant>
      <vt:variant>
        <vt:lpwstr/>
      </vt:variant>
      <vt:variant>
        <vt:i4>5242957</vt:i4>
      </vt:variant>
      <vt:variant>
        <vt:i4>6</vt:i4>
      </vt:variant>
      <vt:variant>
        <vt:i4>0</vt:i4>
      </vt:variant>
      <vt:variant>
        <vt:i4>5</vt:i4>
      </vt:variant>
      <vt:variant>
        <vt:lpwstr>http://rally-sprint.events/?fbclid=IwAR0M9O8oWO5Dl1iUZcBriNmQgUOQR5NN1TCJwhST7Yjdjs3BZbfw7struoM</vt:lpwstr>
      </vt:variant>
      <vt:variant>
        <vt:lpwstr/>
      </vt:variant>
      <vt:variant>
        <vt:i4>1310837</vt:i4>
      </vt:variant>
      <vt:variant>
        <vt:i4>3</vt:i4>
      </vt:variant>
      <vt:variant>
        <vt:i4>0</vt:i4>
      </vt:variant>
      <vt:variant>
        <vt:i4>5</vt:i4>
      </vt:variant>
      <vt:variant>
        <vt:lpwstr>mailto:info@rally-sprint.events</vt:lpwstr>
      </vt:variant>
      <vt:variant>
        <vt:lpwstr/>
      </vt:variant>
      <vt:variant>
        <vt:i4>1310837</vt:i4>
      </vt:variant>
      <vt:variant>
        <vt:i4>0</vt:i4>
      </vt:variant>
      <vt:variant>
        <vt:i4>0</vt:i4>
      </vt:variant>
      <vt:variant>
        <vt:i4>5</vt:i4>
      </vt:variant>
      <vt:variant>
        <vt:lpwstr>mailto:info@rally-sprint.events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 ПРЕЗИДЕНТ ТРОО ФАС                                 ОРГАНИЗОВАНО В СООТВЕТСТВИИ</dc:title>
  <dc:subject/>
  <dc:creator>ФЛОССИ</dc:creator>
  <cp:keywords/>
  <cp:lastModifiedBy>Игорь Овсянников</cp:lastModifiedBy>
  <cp:revision>4</cp:revision>
  <cp:lastPrinted>2020-01-16T07:14:00Z</cp:lastPrinted>
  <dcterms:created xsi:type="dcterms:W3CDTF">2020-11-13T19:58:00Z</dcterms:created>
  <dcterms:modified xsi:type="dcterms:W3CDTF">2020-11-13T19:59:00Z</dcterms:modified>
</cp:coreProperties>
</file>