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0964F" w14:textId="77777777" w:rsidR="00B743A3" w:rsidRPr="00AB1B6D" w:rsidRDefault="004B6A43" w:rsidP="004A35AC">
      <w:pPr>
        <w:tabs>
          <w:tab w:val="left" w:pos="4954"/>
          <w:tab w:val="center" w:pos="5275"/>
        </w:tabs>
        <w:spacing w:line="220" w:lineRule="exact"/>
        <w:jc w:val="center"/>
        <w:rPr>
          <w:b/>
          <w:sz w:val="16"/>
          <w:szCs w:val="16"/>
        </w:rPr>
      </w:pPr>
      <w:r w:rsidRPr="00AB1B6D">
        <w:rPr>
          <w:noProof/>
          <w:u w:val="single"/>
        </w:rPr>
        <w:drawing>
          <wp:anchor distT="0" distB="0" distL="114300" distR="114300" simplePos="0" relativeHeight="251651072" behindDoc="0" locked="0" layoutInCell="1" allowOverlap="1" wp14:anchorId="62C97578" wp14:editId="323FE7A3">
            <wp:simplePos x="0" y="0"/>
            <wp:positionH relativeFrom="column">
              <wp:posOffset>5922010</wp:posOffset>
            </wp:positionH>
            <wp:positionV relativeFrom="page">
              <wp:posOffset>438150</wp:posOffset>
            </wp:positionV>
            <wp:extent cx="669600" cy="8820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9600" cy="8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B6D">
        <w:rPr>
          <w:noProof/>
          <w:sz w:val="22"/>
          <w:szCs w:val="22"/>
        </w:rPr>
        <w:drawing>
          <wp:anchor distT="0" distB="0" distL="114300" distR="114300" simplePos="0" relativeHeight="251649024" behindDoc="0" locked="0" layoutInCell="1" allowOverlap="1" wp14:anchorId="247338D6" wp14:editId="735830B2">
            <wp:simplePos x="0" y="0"/>
            <wp:positionH relativeFrom="column">
              <wp:posOffset>136525</wp:posOffset>
            </wp:positionH>
            <wp:positionV relativeFrom="paragraph">
              <wp:posOffset>49530</wp:posOffset>
            </wp:positionV>
            <wp:extent cx="960120" cy="87249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b="29749"/>
                    <a:stretch>
                      <a:fillRect/>
                    </a:stretch>
                  </pic:blipFill>
                  <pic:spPr bwMode="auto">
                    <a:xfrm>
                      <a:off x="0" y="0"/>
                      <a:ext cx="960120" cy="872490"/>
                    </a:xfrm>
                    <a:prstGeom prst="rect">
                      <a:avLst/>
                    </a:prstGeom>
                    <a:noFill/>
                    <a:ln>
                      <a:noFill/>
                    </a:ln>
                  </pic:spPr>
                </pic:pic>
              </a:graphicData>
            </a:graphic>
          </wp:anchor>
        </w:drawing>
      </w:r>
    </w:p>
    <w:p w14:paraId="57C34D1C" w14:textId="77777777" w:rsidR="0010158A" w:rsidRPr="00AB1B6D" w:rsidRDefault="0010158A" w:rsidP="004A35AC">
      <w:pPr>
        <w:tabs>
          <w:tab w:val="left" w:pos="4954"/>
          <w:tab w:val="center" w:pos="5275"/>
        </w:tabs>
        <w:spacing w:line="220" w:lineRule="exact"/>
        <w:jc w:val="center"/>
        <w:rPr>
          <w:b/>
          <w:sz w:val="16"/>
          <w:szCs w:val="16"/>
        </w:rPr>
      </w:pPr>
    </w:p>
    <w:p w14:paraId="7A72011D" w14:textId="77777777" w:rsidR="00B923AA" w:rsidRPr="00AB1B6D" w:rsidRDefault="00B923AA" w:rsidP="004A35AC">
      <w:pPr>
        <w:tabs>
          <w:tab w:val="left" w:pos="4954"/>
          <w:tab w:val="center" w:pos="5275"/>
        </w:tabs>
        <w:spacing w:line="220" w:lineRule="exact"/>
        <w:jc w:val="center"/>
        <w:rPr>
          <w:b/>
          <w:sz w:val="22"/>
          <w:szCs w:val="22"/>
        </w:rPr>
      </w:pPr>
      <w:r w:rsidRPr="00AB1B6D">
        <w:rPr>
          <w:b/>
          <w:sz w:val="22"/>
          <w:szCs w:val="22"/>
        </w:rPr>
        <w:t>Министерство физической культуры и спорта</w:t>
      </w:r>
      <w:r w:rsidR="00072816" w:rsidRPr="00AB1B6D">
        <w:rPr>
          <w:b/>
          <w:sz w:val="22"/>
          <w:szCs w:val="22"/>
        </w:rPr>
        <w:t xml:space="preserve"> </w:t>
      </w:r>
      <w:r w:rsidRPr="00AB1B6D">
        <w:rPr>
          <w:b/>
          <w:sz w:val="22"/>
          <w:szCs w:val="22"/>
        </w:rPr>
        <w:t>Московской области</w:t>
      </w:r>
    </w:p>
    <w:p w14:paraId="02A19C7E" w14:textId="77777777" w:rsidR="00F017A3" w:rsidRPr="00AB1B6D" w:rsidRDefault="002979D2" w:rsidP="00AF0315">
      <w:pPr>
        <w:spacing w:line="220" w:lineRule="exact"/>
        <w:jc w:val="center"/>
        <w:rPr>
          <w:b/>
          <w:sz w:val="22"/>
          <w:szCs w:val="22"/>
        </w:rPr>
      </w:pPr>
      <w:r w:rsidRPr="00AB1B6D">
        <w:rPr>
          <w:b/>
          <w:sz w:val="22"/>
          <w:szCs w:val="22"/>
        </w:rPr>
        <w:t>РОО «Федера</w:t>
      </w:r>
      <w:r w:rsidR="00D94246" w:rsidRPr="00AB1B6D">
        <w:rPr>
          <w:b/>
          <w:sz w:val="22"/>
          <w:szCs w:val="22"/>
        </w:rPr>
        <w:t>ция автомобильного спорта Московской области</w:t>
      </w:r>
      <w:r w:rsidRPr="00AB1B6D">
        <w:rPr>
          <w:b/>
          <w:sz w:val="22"/>
          <w:szCs w:val="22"/>
        </w:rPr>
        <w:t>»</w:t>
      </w:r>
    </w:p>
    <w:p w14:paraId="0CFD3111" w14:textId="77777777" w:rsidR="00A00113" w:rsidRPr="00AB1B6D" w:rsidRDefault="00A00113" w:rsidP="00AF0315">
      <w:pPr>
        <w:spacing w:line="220" w:lineRule="exact"/>
        <w:jc w:val="center"/>
        <w:rPr>
          <w:b/>
          <w:sz w:val="22"/>
          <w:szCs w:val="22"/>
        </w:rPr>
      </w:pPr>
    </w:p>
    <w:p w14:paraId="685021DB" w14:textId="77777777" w:rsidR="00A00113" w:rsidRPr="00AB1B6D" w:rsidRDefault="00A00113" w:rsidP="00AF0315">
      <w:pPr>
        <w:spacing w:line="220" w:lineRule="exact"/>
        <w:jc w:val="center"/>
        <w:rPr>
          <w:b/>
          <w:sz w:val="22"/>
          <w:szCs w:val="22"/>
        </w:rPr>
      </w:pPr>
    </w:p>
    <w:p w14:paraId="652FC6BB" w14:textId="00CC5A83" w:rsidR="002979D2" w:rsidRPr="00AB1B6D" w:rsidRDefault="002979D2" w:rsidP="00EA23F5"/>
    <w:p w14:paraId="74E7F256" w14:textId="4A1E966A" w:rsidR="002C7234" w:rsidRPr="00AB1B6D" w:rsidRDefault="002C7234" w:rsidP="00EA23F5"/>
    <w:tbl>
      <w:tblPr>
        <w:tblStyle w:val="af1"/>
        <w:tblpPr w:leftFromText="180" w:rightFromText="180" w:vertAnchor="text" w:horzAnchor="page" w:tblpX="6781" w:tblpY="132"/>
        <w:tblW w:w="0" w:type="auto"/>
        <w:tblLook w:val="04A0" w:firstRow="1" w:lastRow="0" w:firstColumn="1" w:lastColumn="0" w:noHBand="0" w:noVBand="1"/>
      </w:tblPr>
      <w:tblGrid>
        <w:gridCol w:w="3943"/>
      </w:tblGrid>
      <w:tr w:rsidR="00507B13" w14:paraId="15885312" w14:textId="77777777" w:rsidTr="00507B13">
        <w:trPr>
          <w:trHeight w:val="2464"/>
        </w:trPr>
        <w:tc>
          <w:tcPr>
            <w:tcW w:w="3943" w:type="dxa"/>
          </w:tcPr>
          <w:p w14:paraId="72C687E3" w14:textId="77777777" w:rsidR="00507B13" w:rsidRDefault="00507B13" w:rsidP="00507B13">
            <w:pPr>
              <w:jc w:val="center"/>
            </w:pPr>
            <w:r>
              <w:t>СОГЛАСОВАНО</w:t>
            </w:r>
          </w:p>
          <w:p w14:paraId="25063C57" w14:textId="2515940D" w:rsidR="00507B13" w:rsidRDefault="00507B13" w:rsidP="00507B13">
            <w:pPr>
              <w:jc w:val="center"/>
            </w:pPr>
            <w:r>
              <w:t>Президент ФАС МО</w:t>
            </w:r>
          </w:p>
          <w:p w14:paraId="38CAB838" w14:textId="7DD87432" w:rsidR="00507B13" w:rsidRDefault="00507B13" w:rsidP="00507B13">
            <w:pPr>
              <w:jc w:val="center"/>
            </w:pPr>
          </w:p>
          <w:p w14:paraId="221E9974" w14:textId="483756BD" w:rsidR="00507B13" w:rsidRDefault="00507B13" w:rsidP="00507B13">
            <w:pPr>
              <w:jc w:val="center"/>
            </w:pPr>
          </w:p>
          <w:p w14:paraId="1F112DD4" w14:textId="60D4B9D7" w:rsidR="00507B13" w:rsidRDefault="00507B13" w:rsidP="00507B13">
            <w:pPr>
              <w:jc w:val="center"/>
            </w:pPr>
            <w:r>
              <w:t>_________ В.В. Стрельченко</w:t>
            </w:r>
          </w:p>
          <w:p w14:paraId="3CF17C3C" w14:textId="77777777" w:rsidR="00507B13" w:rsidRDefault="00507B13" w:rsidP="00507B13">
            <w:pPr>
              <w:jc w:val="center"/>
            </w:pPr>
          </w:p>
          <w:p w14:paraId="637834A4" w14:textId="5E8E9E08" w:rsidR="00507B13" w:rsidRDefault="00507B13" w:rsidP="00507B13">
            <w:pPr>
              <w:jc w:val="center"/>
            </w:pPr>
            <w:r>
              <w:t>«___» ___________ 2021 г.</w:t>
            </w:r>
          </w:p>
        </w:tc>
      </w:tr>
    </w:tbl>
    <w:p w14:paraId="0148B77F" w14:textId="5A07E89D" w:rsidR="002C7234" w:rsidRPr="00AB1B6D" w:rsidRDefault="002C7234" w:rsidP="00EA23F5"/>
    <w:p w14:paraId="5DB42620" w14:textId="77777777" w:rsidR="002979D2" w:rsidRPr="00AB1B6D" w:rsidRDefault="002979D2" w:rsidP="00507B13">
      <w:pPr>
        <w:jc w:val="center"/>
      </w:pPr>
    </w:p>
    <w:p w14:paraId="63279328" w14:textId="77777777" w:rsidR="002979D2" w:rsidRPr="00AB1B6D" w:rsidRDefault="002979D2" w:rsidP="00EA23F5"/>
    <w:p w14:paraId="004562AA" w14:textId="77777777" w:rsidR="007215BF" w:rsidRPr="00AB1B6D" w:rsidRDefault="007215BF" w:rsidP="00EA23F5"/>
    <w:p w14:paraId="00E6D446" w14:textId="77777777" w:rsidR="007215BF" w:rsidRPr="00AB1B6D" w:rsidRDefault="007215BF" w:rsidP="00EA23F5"/>
    <w:p w14:paraId="326A43F8" w14:textId="77777777" w:rsidR="0043442B" w:rsidRPr="00AB1B6D" w:rsidRDefault="0043442B" w:rsidP="00EA23F5"/>
    <w:p w14:paraId="31BE4E55" w14:textId="77777777" w:rsidR="0043442B" w:rsidRPr="00AB1B6D" w:rsidRDefault="0043442B" w:rsidP="00EA23F5"/>
    <w:p w14:paraId="6CCFEBBE" w14:textId="77777777" w:rsidR="008E29DE" w:rsidRPr="00AB1B6D" w:rsidRDefault="008E29DE" w:rsidP="007901A2"/>
    <w:p w14:paraId="7F93C231" w14:textId="77777777" w:rsidR="008E29DE" w:rsidRPr="00AB1B6D" w:rsidRDefault="008E29DE" w:rsidP="007901A2"/>
    <w:p w14:paraId="628DE0D6" w14:textId="77777777" w:rsidR="001120BB" w:rsidRPr="00AB1B6D" w:rsidRDefault="001120BB" w:rsidP="007901A2"/>
    <w:p w14:paraId="77F76880" w14:textId="77777777" w:rsidR="001120BB" w:rsidRPr="00AB1B6D" w:rsidRDefault="00161317" w:rsidP="007901A2">
      <w:r>
        <w:rPr>
          <w:noProof/>
        </w:rPr>
        <w:drawing>
          <wp:inline distT="0" distB="0" distL="0" distR="0" wp14:anchorId="7C68C227" wp14:editId="59ED4123">
            <wp:extent cx="6810375" cy="2276475"/>
            <wp:effectExtent l="0" t="0" r="0" b="0"/>
            <wp:docPr id="1" name="Рисунок 1" descr="C:\Users\VetRS\AppData\Local\Microsoft\Windows\INetCache\Content.Word\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RS\AppData\Local\Microsoft\Windows\INetCache\Content.Word\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375" cy="2276475"/>
                    </a:xfrm>
                    <a:prstGeom prst="rect">
                      <a:avLst/>
                    </a:prstGeom>
                    <a:noFill/>
                    <a:ln>
                      <a:noFill/>
                    </a:ln>
                  </pic:spPr>
                </pic:pic>
              </a:graphicData>
            </a:graphic>
          </wp:inline>
        </w:drawing>
      </w:r>
    </w:p>
    <w:p w14:paraId="6970F2E1" w14:textId="77777777" w:rsidR="003C3ABE" w:rsidRDefault="003C3ABE" w:rsidP="007901A2"/>
    <w:p w14:paraId="2D228FA9" w14:textId="77777777" w:rsidR="00161317" w:rsidRPr="00AB1B6D" w:rsidRDefault="00161317" w:rsidP="007901A2">
      <w:pPr>
        <w:rPr>
          <w:sz w:val="16"/>
          <w:szCs w:val="16"/>
        </w:rPr>
      </w:pPr>
    </w:p>
    <w:p w14:paraId="21EE0BC8" w14:textId="77777777" w:rsidR="003C3ABE" w:rsidRPr="00AB1B6D" w:rsidRDefault="003C3ABE" w:rsidP="0010158A">
      <w:pPr>
        <w:jc w:val="center"/>
        <w:rPr>
          <w:sz w:val="16"/>
          <w:szCs w:val="16"/>
        </w:rPr>
      </w:pPr>
    </w:p>
    <w:p w14:paraId="4446B2C6" w14:textId="77777777" w:rsidR="00493AFD" w:rsidRPr="00AB1B6D" w:rsidRDefault="00493AFD" w:rsidP="00493AFD">
      <w:pPr>
        <w:jc w:val="center"/>
        <w:rPr>
          <w:sz w:val="16"/>
          <w:szCs w:val="16"/>
        </w:rPr>
      </w:pPr>
    </w:p>
    <w:p w14:paraId="67453BD5" w14:textId="77777777" w:rsidR="00FA2320" w:rsidRDefault="00FA2320" w:rsidP="009E5E58">
      <w:pPr>
        <w:jc w:val="center"/>
        <w:rPr>
          <w:b/>
          <w:sz w:val="36"/>
          <w:szCs w:val="36"/>
        </w:rPr>
      </w:pPr>
    </w:p>
    <w:p w14:paraId="6615356A" w14:textId="77777777" w:rsidR="008E29DE" w:rsidRPr="00FA2320" w:rsidRDefault="000B321F" w:rsidP="009E5E58">
      <w:pPr>
        <w:jc w:val="center"/>
        <w:rPr>
          <w:b/>
          <w:sz w:val="48"/>
          <w:szCs w:val="48"/>
        </w:rPr>
      </w:pPr>
      <w:r w:rsidRPr="00FA2320">
        <w:rPr>
          <w:b/>
          <w:sz w:val="48"/>
          <w:szCs w:val="48"/>
        </w:rPr>
        <w:t>2</w:t>
      </w:r>
      <w:r w:rsidR="005F0C71" w:rsidRPr="00FA2320">
        <w:rPr>
          <w:b/>
          <w:sz w:val="48"/>
          <w:szCs w:val="48"/>
        </w:rPr>
        <w:t>3</w:t>
      </w:r>
      <w:r w:rsidR="00734B6F" w:rsidRPr="00FA2320">
        <w:rPr>
          <w:b/>
          <w:sz w:val="48"/>
          <w:szCs w:val="48"/>
        </w:rPr>
        <w:t xml:space="preserve"> </w:t>
      </w:r>
      <w:r w:rsidR="005F0C71" w:rsidRPr="00FA2320">
        <w:rPr>
          <w:b/>
          <w:sz w:val="48"/>
          <w:szCs w:val="48"/>
        </w:rPr>
        <w:t>января</w:t>
      </w:r>
      <w:r w:rsidR="00734B6F" w:rsidRPr="00FA2320">
        <w:rPr>
          <w:b/>
          <w:sz w:val="48"/>
          <w:szCs w:val="48"/>
        </w:rPr>
        <w:t xml:space="preserve"> 202</w:t>
      </w:r>
      <w:r w:rsidR="005F0C71" w:rsidRPr="00FA2320">
        <w:rPr>
          <w:b/>
          <w:sz w:val="48"/>
          <w:szCs w:val="48"/>
        </w:rPr>
        <w:t>1</w:t>
      </w:r>
      <w:r w:rsidR="00734B6F" w:rsidRPr="00FA2320">
        <w:rPr>
          <w:b/>
          <w:sz w:val="48"/>
          <w:szCs w:val="48"/>
        </w:rPr>
        <w:t xml:space="preserve"> г</w:t>
      </w:r>
      <w:r w:rsidR="008E246C" w:rsidRPr="00FA2320">
        <w:rPr>
          <w:b/>
          <w:sz w:val="48"/>
          <w:szCs w:val="48"/>
        </w:rPr>
        <w:t>ода</w:t>
      </w:r>
    </w:p>
    <w:p w14:paraId="56AF17F2" w14:textId="77777777" w:rsidR="009B6063" w:rsidRPr="00AB1B6D" w:rsidRDefault="009B6063" w:rsidP="00734B6F">
      <w:pPr>
        <w:jc w:val="center"/>
        <w:rPr>
          <w:b/>
          <w:sz w:val="18"/>
          <w:szCs w:val="18"/>
        </w:rPr>
      </w:pPr>
    </w:p>
    <w:p w14:paraId="16368319" w14:textId="77777777" w:rsidR="00FA2320" w:rsidRPr="00FA2320" w:rsidRDefault="00FA2320" w:rsidP="00FA2320">
      <w:pPr>
        <w:jc w:val="center"/>
        <w:rPr>
          <w:b/>
          <w:sz w:val="36"/>
          <w:szCs w:val="36"/>
        </w:rPr>
      </w:pPr>
      <w:r w:rsidRPr="00FA2320">
        <w:rPr>
          <w:b/>
          <w:sz w:val="36"/>
          <w:szCs w:val="36"/>
        </w:rPr>
        <w:t xml:space="preserve">1 этап </w:t>
      </w:r>
    </w:p>
    <w:p w14:paraId="445003F0" w14:textId="77777777" w:rsidR="00FA2320" w:rsidRPr="00FA2320" w:rsidRDefault="00FA2320" w:rsidP="00FA2320">
      <w:pPr>
        <w:jc w:val="center"/>
        <w:rPr>
          <w:b/>
          <w:sz w:val="36"/>
          <w:szCs w:val="36"/>
        </w:rPr>
      </w:pPr>
      <w:r w:rsidRPr="00FA2320">
        <w:rPr>
          <w:b/>
          <w:sz w:val="36"/>
          <w:szCs w:val="36"/>
        </w:rPr>
        <w:t>Кубка Московской области по ралли-спринту</w:t>
      </w:r>
    </w:p>
    <w:p w14:paraId="4CB3EE52" w14:textId="77777777" w:rsidR="00734B6F" w:rsidRPr="00FA2320" w:rsidRDefault="00734B6F" w:rsidP="00F6065A">
      <w:pPr>
        <w:jc w:val="center"/>
        <w:rPr>
          <w:b/>
          <w:sz w:val="36"/>
          <w:szCs w:val="36"/>
        </w:rPr>
      </w:pPr>
      <w:r w:rsidRPr="00FA2320">
        <w:rPr>
          <w:b/>
          <w:sz w:val="36"/>
          <w:szCs w:val="36"/>
        </w:rPr>
        <w:t>в спортивных дисциплинах:</w:t>
      </w:r>
    </w:p>
    <w:p w14:paraId="2DCA9B5A" w14:textId="77777777" w:rsidR="00FA2320" w:rsidRPr="00AB1B6D" w:rsidRDefault="00FA2320" w:rsidP="00F6065A">
      <w:pPr>
        <w:jc w:val="center"/>
        <w:rPr>
          <w:b/>
          <w:sz w:val="32"/>
          <w:szCs w:val="32"/>
        </w:rPr>
      </w:pPr>
    </w:p>
    <w:p w14:paraId="50B6A42F" w14:textId="77777777" w:rsidR="00734B6F" w:rsidRPr="00AB1B6D" w:rsidRDefault="00734B6F" w:rsidP="004C430E">
      <w:pPr>
        <w:rPr>
          <w:b/>
          <w:sz w:val="32"/>
          <w:szCs w:val="32"/>
        </w:rPr>
      </w:pPr>
      <w:r w:rsidRPr="00AB1B6D">
        <w:rPr>
          <w:b/>
          <w:sz w:val="32"/>
          <w:szCs w:val="32"/>
        </w:rPr>
        <w:t>ралли-спринт «1400», код</w:t>
      </w:r>
      <w:r w:rsidR="00F6065A" w:rsidRPr="00AB1B6D">
        <w:rPr>
          <w:b/>
          <w:sz w:val="32"/>
          <w:szCs w:val="32"/>
        </w:rPr>
        <w:t xml:space="preserve"> </w:t>
      </w:r>
      <w:r w:rsidRPr="00AB1B6D">
        <w:rPr>
          <w:b/>
          <w:sz w:val="32"/>
          <w:szCs w:val="32"/>
        </w:rPr>
        <w:t xml:space="preserve">ВРВС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1660681811Л;</w:t>
      </w:r>
    </w:p>
    <w:p w14:paraId="09C58CC6" w14:textId="77777777" w:rsidR="00734B6F" w:rsidRPr="00AB1B6D" w:rsidRDefault="00734B6F" w:rsidP="004C430E">
      <w:pPr>
        <w:rPr>
          <w:b/>
          <w:sz w:val="32"/>
          <w:szCs w:val="32"/>
        </w:rPr>
      </w:pPr>
      <w:r w:rsidRPr="00AB1B6D">
        <w:rPr>
          <w:b/>
          <w:sz w:val="32"/>
          <w:szCs w:val="32"/>
        </w:rPr>
        <w:t>ралли-спринт «1600»,</w:t>
      </w:r>
      <w:r w:rsidR="006946AD" w:rsidRPr="00AB1B6D">
        <w:rPr>
          <w:b/>
          <w:sz w:val="32"/>
          <w:szCs w:val="32"/>
        </w:rPr>
        <w:t xml:space="preserve"> </w:t>
      </w:r>
      <w:r w:rsidRPr="00AB1B6D">
        <w:rPr>
          <w:b/>
          <w:sz w:val="32"/>
          <w:szCs w:val="32"/>
        </w:rPr>
        <w:t>код ВРВС</w:t>
      </w:r>
      <w:r w:rsidR="00F6065A" w:rsidRPr="00AB1B6D">
        <w:rPr>
          <w:b/>
          <w:sz w:val="32"/>
          <w:szCs w:val="32"/>
        </w:rPr>
        <w:t xml:space="preserve"> </w:t>
      </w:r>
      <w:r w:rsidRPr="00AB1B6D">
        <w:rPr>
          <w:b/>
          <w:sz w:val="32"/>
          <w:szCs w:val="32"/>
        </w:rPr>
        <w:t xml:space="preserve">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1660691811Л;</w:t>
      </w:r>
    </w:p>
    <w:p w14:paraId="7AB63868" w14:textId="77777777" w:rsidR="00734B6F" w:rsidRPr="00AB1B6D" w:rsidRDefault="00734B6F" w:rsidP="004C430E">
      <w:pPr>
        <w:rPr>
          <w:b/>
          <w:sz w:val="32"/>
          <w:szCs w:val="32"/>
        </w:rPr>
      </w:pPr>
      <w:r w:rsidRPr="00AB1B6D">
        <w:rPr>
          <w:b/>
          <w:sz w:val="32"/>
          <w:szCs w:val="32"/>
        </w:rPr>
        <w:t>ралли-спринт «2000», код</w:t>
      </w:r>
      <w:r w:rsidR="00F6065A" w:rsidRPr="00AB1B6D">
        <w:rPr>
          <w:b/>
          <w:sz w:val="32"/>
          <w:szCs w:val="32"/>
        </w:rPr>
        <w:t xml:space="preserve"> </w:t>
      </w:r>
      <w:r w:rsidRPr="00AB1B6D">
        <w:rPr>
          <w:b/>
          <w:sz w:val="32"/>
          <w:szCs w:val="32"/>
        </w:rPr>
        <w:t>ВРВС</w:t>
      </w:r>
      <w:r w:rsidR="00F6065A" w:rsidRPr="00AB1B6D">
        <w:rPr>
          <w:b/>
          <w:sz w:val="32"/>
          <w:szCs w:val="32"/>
        </w:rPr>
        <w:t xml:space="preserve"> </w:t>
      </w:r>
      <w:r w:rsidRPr="00AB1B6D">
        <w:rPr>
          <w:b/>
          <w:sz w:val="32"/>
          <w:szCs w:val="32"/>
        </w:rPr>
        <w:t xml:space="preserve">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1660841811Л;</w:t>
      </w:r>
    </w:p>
    <w:p w14:paraId="3B9EDBA0" w14:textId="77777777" w:rsidR="00734B6F" w:rsidRPr="00AB1B6D" w:rsidRDefault="00734B6F" w:rsidP="004C430E">
      <w:pPr>
        <w:rPr>
          <w:b/>
          <w:sz w:val="32"/>
          <w:szCs w:val="32"/>
        </w:rPr>
      </w:pPr>
      <w:r w:rsidRPr="00AB1B6D">
        <w:rPr>
          <w:b/>
          <w:sz w:val="32"/>
          <w:szCs w:val="32"/>
        </w:rPr>
        <w:t>ралли-спринт</w:t>
      </w:r>
      <w:r w:rsidR="006946AD" w:rsidRPr="00AB1B6D">
        <w:rPr>
          <w:b/>
          <w:sz w:val="32"/>
          <w:szCs w:val="32"/>
        </w:rPr>
        <w:t xml:space="preserve"> </w:t>
      </w:r>
      <w:r w:rsidRPr="00AB1B6D">
        <w:rPr>
          <w:b/>
          <w:sz w:val="32"/>
          <w:szCs w:val="32"/>
        </w:rPr>
        <w:t>«Свободный»,</w:t>
      </w:r>
      <w:r w:rsidR="006946AD" w:rsidRPr="00AB1B6D">
        <w:rPr>
          <w:b/>
          <w:sz w:val="32"/>
          <w:szCs w:val="32"/>
        </w:rPr>
        <w:t xml:space="preserve"> </w:t>
      </w:r>
      <w:r w:rsidRPr="00AB1B6D">
        <w:rPr>
          <w:b/>
          <w:sz w:val="32"/>
          <w:szCs w:val="32"/>
        </w:rPr>
        <w:t>код</w:t>
      </w:r>
      <w:r w:rsidR="006946AD" w:rsidRPr="00AB1B6D">
        <w:rPr>
          <w:b/>
          <w:sz w:val="32"/>
          <w:szCs w:val="32"/>
        </w:rPr>
        <w:t xml:space="preserve"> </w:t>
      </w:r>
      <w:r w:rsidRPr="00AB1B6D">
        <w:rPr>
          <w:b/>
          <w:sz w:val="32"/>
          <w:szCs w:val="32"/>
        </w:rPr>
        <w:t xml:space="preserve">ВРВС  </w:t>
      </w:r>
      <w:r w:rsidR="006946AD" w:rsidRPr="00AB1B6D">
        <w:rPr>
          <w:b/>
          <w:sz w:val="32"/>
          <w:szCs w:val="32"/>
        </w:rPr>
        <w:t xml:space="preserve"> </w:t>
      </w:r>
      <w:r w:rsidR="004C430E">
        <w:rPr>
          <w:b/>
          <w:sz w:val="32"/>
          <w:szCs w:val="32"/>
        </w:rPr>
        <w:t xml:space="preserve"> </w:t>
      </w:r>
      <w:r w:rsidR="006946AD" w:rsidRPr="00AB1B6D">
        <w:rPr>
          <w:b/>
          <w:sz w:val="32"/>
          <w:szCs w:val="32"/>
        </w:rPr>
        <w:t xml:space="preserve">  </w:t>
      </w:r>
      <w:r w:rsidRPr="00AB1B6D">
        <w:rPr>
          <w:b/>
          <w:sz w:val="32"/>
          <w:szCs w:val="32"/>
        </w:rPr>
        <w:t>16608</w:t>
      </w:r>
      <w:r w:rsidR="004C430E">
        <w:rPr>
          <w:b/>
          <w:sz w:val="32"/>
          <w:szCs w:val="32"/>
        </w:rPr>
        <w:t>5</w:t>
      </w:r>
      <w:r w:rsidRPr="00AB1B6D">
        <w:rPr>
          <w:b/>
          <w:sz w:val="32"/>
          <w:szCs w:val="32"/>
        </w:rPr>
        <w:t>1811Л.</w:t>
      </w:r>
    </w:p>
    <w:p w14:paraId="585C6E0D" w14:textId="77777777" w:rsidR="00E00B98" w:rsidRPr="00AB1B6D" w:rsidRDefault="00E00B98" w:rsidP="000E1DDE">
      <w:pPr>
        <w:jc w:val="center"/>
        <w:rPr>
          <w:b/>
          <w:sz w:val="16"/>
          <w:szCs w:val="16"/>
        </w:rPr>
      </w:pPr>
    </w:p>
    <w:p w14:paraId="6CF6DC42" w14:textId="77777777" w:rsidR="0010158A" w:rsidRPr="00AB1B6D" w:rsidRDefault="0010158A" w:rsidP="000E1DDE">
      <w:pPr>
        <w:jc w:val="center"/>
        <w:rPr>
          <w:b/>
          <w:sz w:val="16"/>
          <w:szCs w:val="16"/>
        </w:rPr>
      </w:pPr>
    </w:p>
    <w:p w14:paraId="556CD3A0" w14:textId="77777777" w:rsidR="0010158A" w:rsidRPr="00AB1B6D" w:rsidRDefault="0010158A" w:rsidP="000E1DDE">
      <w:pPr>
        <w:jc w:val="center"/>
        <w:rPr>
          <w:b/>
          <w:sz w:val="16"/>
          <w:szCs w:val="16"/>
        </w:rPr>
      </w:pPr>
    </w:p>
    <w:p w14:paraId="4AFF8082" w14:textId="77777777" w:rsidR="0010158A" w:rsidRPr="00AB1B6D" w:rsidRDefault="0010158A" w:rsidP="000E1DDE">
      <w:pPr>
        <w:jc w:val="center"/>
        <w:rPr>
          <w:b/>
          <w:sz w:val="16"/>
          <w:szCs w:val="16"/>
        </w:rPr>
      </w:pPr>
    </w:p>
    <w:p w14:paraId="46F1DDD5" w14:textId="77777777" w:rsidR="0010158A" w:rsidRPr="00AB1B6D" w:rsidRDefault="0010158A" w:rsidP="000E1DDE">
      <w:pPr>
        <w:jc w:val="center"/>
        <w:rPr>
          <w:b/>
          <w:sz w:val="16"/>
          <w:szCs w:val="16"/>
        </w:rPr>
      </w:pPr>
    </w:p>
    <w:p w14:paraId="47D80FB7" w14:textId="77777777" w:rsidR="00161317" w:rsidRPr="00AB1B6D" w:rsidRDefault="00161317" w:rsidP="000E1DDE">
      <w:pPr>
        <w:jc w:val="center"/>
        <w:rPr>
          <w:b/>
          <w:sz w:val="16"/>
          <w:szCs w:val="16"/>
        </w:rPr>
      </w:pPr>
    </w:p>
    <w:p w14:paraId="46DFC96E" w14:textId="77777777" w:rsidR="000E1DDE" w:rsidRPr="00AB1B6D" w:rsidRDefault="000E1DDE" w:rsidP="000E1DDE">
      <w:pPr>
        <w:jc w:val="center"/>
        <w:rPr>
          <w:b/>
          <w:sz w:val="16"/>
          <w:szCs w:val="16"/>
        </w:rPr>
      </w:pPr>
    </w:p>
    <w:p w14:paraId="123F54A9" w14:textId="77777777" w:rsidR="001B78F0" w:rsidRPr="00AB1B6D" w:rsidRDefault="001B78F0" w:rsidP="000E1DDE">
      <w:pPr>
        <w:jc w:val="center"/>
        <w:rPr>
          <w:sz w:val="16"/>
          <w:szCs w:val="16"/>
        </w:rPr>
      </w:pPr>
    </w:p>
    <w:p w14:paraId="229F86C0" w14:textId="77777777" w:rsidR="008E246C" w:rsidRPr="00AB1B6D" w:rsidRDefault="00B14C94" w:rsidP="0010158A">
      <w:pPr>
        <w:spacing w:line="280" w:lineRule="exact"/>
        <w:jc w:val="center"/>
        <w:rPr>
          <w:b/>
          <w:sz w:val="28"/>
          <w:szCs w:val="28"/>
        </w:rPr>
      </w:pPr>
      <w:r w:rsidRPr="00AB1B6D">
        <w:rPr>
          <w:b/>
          <w:sz w:val="28"/>
          <w:szCs w:val="28"/>
        </w:rPr>
        <w:t>Мос</w:t>
      </w:r>
      <w:r w:rsidR="007F15F0" w:rsidRPr="00AB1B6D">
        <w:rPr>
          <w:b/>
          <w:sz w:val="28"/>
          <w:szCs w:val="28"/>
        </w:rPr>
        <w:t>ковская область</w:t>
      </w:r>
    </w:p>
    <w:p w14:paraId="5D0145CC" w14:textId="77777777" w:rsidR="00766851" w:rsidRPr="00AB1B6D" w:rsidRDefault="008E246C" w:rsidP="00DE2CF9">
      <w:pPr>
        <w:spacing w:before="120" w:line="240" w:lineRule="exact"/>
        <w:jc w:val="center"/>
        <w:rPr>
          <w:b/>
          <w:sz w:val="28"/>
          <w:szCs w:val="28"/>
        </w:rPr>
      </w:pPr>
      <w:r w:rsidRPr="00AB1B6D">
        <w:rPr>
          <w:b/>
          <w:sz w:val="28"/>
          <w:szCs w:val="28"/>
        </w:rPr>
        <w:br w:type="page"/>
      </w:r>
      <w:r w:rsidR="00766851" w:rsidRPr="00AB1B6D">
        <w:rPr>
          <w:b/>
          <w:sz w:val="28"/>
          <w:szCs w:val="28"/>
        </w:rPr>
        <w:lastRenderedPageBreak/>
        <w:t>ВВЕДЕНИЕ</w:t>
      </w:r>
    </w:p>
    <w:p w14:paraId="14DF78FB" w14:textId="77777777" w:rsidR="00CF4173" w:rsidRPr="00AB1B6D" w:rsidRDefault="00CF4173" w:rsidP="006B0772">
      <w:pPr>
        <w:suppressAutoHyphens/>
        <w:ind w:firstLine="567"/>
        <w:jc w:val="both"/>
        <w:rPr>
          <w:lang w:eastAsia="ar-SA"/>
        </w:rPr>
      </w:pPr>
      <w:r w:rsidRPr="00AB1B6D">
        <w:rPr>
          <w:lang w:eastAsia="ar-SA"/>
        </w:rPr>
        <w:t xml:space="preserve">Ралли-спринт проводится в соответствии со Спортивным кодексом РАФ (СК РАФ), Правилами </w:t>
      </w:r>
      <w:r w:rsidR="00493AFD">
        <w:rPr>
          <w:lang w:eastAsia="ar-SA"/>
        </w:rPr>
        <w:t>вида спорта</w:t>
      </w:r>
      <w:r w:rsidRPr="00AB1B6D">
        <w:rPr>
          <w:lang w:eastAsia="ar-SA"/>
        </w:rPr>
        <w:t xml:space="preserve"> «</w:t>
      </w:r>
      <w:r w:rsidR="00493AFD">
        <w:rPr>
          <w:lang w:eastAsia="ar-SA"/>
        </w:rPr>
        <w:t>А</w:t>
      </w:r>
      <w:r w:rsidRPr="00AB1B6D">
        <w:rPr>
          <w:lang w:eastAsia="ar-SA"/>
        </w:rPr>
        <w:t xml:space="preserve">втомобильный спорт», </w:t>
      </w:r>
      <w:r w:rsidR="00493AFD">
        <w:rPr>
          <w:lang w:eastAsia="ar-SA"/>
        </w:rPr>
        <w:t xml:space="preserve">Положением о проведении Московских областных соревнованиях по автомобильному спорту 2021 г., </w:t>
      </w:r>
      <w:r w:rsidRPr="00AB1B6D">
        <w:rPr>
          <w:lang w:eastAsia="ar-SA"/>
        </w:rPr>
        <w:t xml:space="preserve">Регламентом </w:t>
      </w:r>
      <w:r w:rsidR="00AD66FE" w:rsidRPr="00AB1B6D">
        <w:rPr>
          <w:lang w:eastAsia="ar-SA"/>
        </w:rPr>
        <w:t>Кубка Московской области</w:t>
      </w:r>
      <w:r w:rsidR="006B0772" w:rsidRPr="00AB1B6D">
        <w:rPr>
          <w:lang w:eastAsia="ar-SA"/>
        </w:rPr>
        <w:t xml:space="preserve"> </w:t>
      </w:r>
      <w:r w:rsidRPr="00AB1B6D">
        <w:rPr>
          <w:lang w:eastAsia="ar-SA"/>
        </w:rPr>
        <w:t>по ралли-спринту 202</w:t>
      </w:r>
      <w:r w:rsidR="00994FAC">
        <w:rPr>
          <w:lang w:eastAsia="ar-SA"/>
        </w:rPr>
        <w:t>1</w:t>
      </w:r>
      <w:r w:rsidRPr="00AB1B6D">
        <w:rPr>
          <w:lang w:eastAsia="ar-SA"/>
        </w:rPr>
        <w:t xml:space="preserve"> года</w:t>
      </w:r>
      <w:r w:rsidR="00493AFD">
        <w:rPr>
          <w:lang w:eastAsia="ar-SA"/>
        </w:rPr>
        <w:t>.</w:t>
      </w:r>
    </w:p>
    <w:p w14:paraId="5C30EECD" w14:textId="77777777" w:rsidR="0020394D" w:rsidRPr="00AB1B6D" w:rsidRDefault="0020394D" w:rsidP="00DE2CF9">
      <w:pPr>
        <w:keepNext/>
        <w:numPr>
          <w:ilvl w:val="0"/>
          <w:numId w:val="1"/>
        </w:numPr>
        <w:suppressAutoHyphens/>
        <w:spacing w:before="60"/>
        <w:ind w:left="0" w:firstLine="425"/>
        <w:jc w:val="both"/>
        <w:rPr>
          <w:sz w:val="16"/>
          <w:szCs w:val="16"/>
        </w:rPr>
      </w:pPr>
      <w:r w:rsidRPr="00AB1B6D">
        <w:rPr>
          <w:b/>
        </w:rPr>
        <w:t>Программа ралли-спринта</w:t>
      </w:r>
    </w:p>
    <w:p w14:paraId="5C462276" w14:textId="77777777" w:rsidR="002C09AB" w:rsidRPr="009217A2" w:rsidRDefault="003750B7" w:rsidP="003750B7">
      <w:pPr>
        <w:keepNext/>
        <w:suppressAutoHyphens/>
        <w:spacing w:before="60" w:line="240" w:lineRule="exact"/>
        <w:jc w:val="both"/>
        <w:rPr>
          <w:b/>
          <w:i/>
        </w:rPr>
      </w:pPr>
      <w:r w:rsidRPr="009217A2">
        <w:rPr>
          <w:b/>
          <w:i/>
        </w:rPr>
        <w:t xml:space="preserve">Организатор до начала спортивных мероприятий </w:t>
      </w:r>
      <w:r w:rsidR="009217A2" w:rsidRPr="009217A2">
        <w:rPr>
          <w:b/>
          <w:i/>
        </w:rPr>
        <w:t xml:space="preserve">23 января 2021 г. </w:t>
      </w:r>
      <w:r w:rsidRPr="009217A2">
        <w:rPr>
          <w:b/>
          <w:i/>
        </w:rPr>
        <w:t>по предварительной заявке на платной основе</w:t>
      </w:r>
      <w:r w:rsidR="009217A2" w:rsidRPr="009217A2">
        <w:rPr>
          <w:b/>
          <w:i/>
        </w:rPr>
        <w:t xml:space="preserve"> </w:t>
      </w:r>
      <w:r w:rsidRPr="009217A2">
        <w:rPr>
          <w:b/>
          <w:i/>
        </w:rPr>
        <w:t>(500 руб. заезд) предоставляет возможность проведения до четырех тренировочных заездов (двух заездов по схеме СУ-1, СУ-2 и двух заездов по схеме СУ-3, СУ-4</w:t>
      </w:r>
      <w:r w:rsidR="009217A2" w:rsidRPr="009217A2">
        <w:rPr>
          <w:b/>
          <w:i/>
        </w:rPr>
        <w:t>.</w:t>
      </w:r>
    </w:p>
    <w:tbl>
      <w:tblPr>
        <w:tblpPr w:leftFromText="180" w:rightFromText="180" w:vertAnchor="text" w:horzAnchor="margin" w:tblpXSpec="center" w:tblpY="62"/>
        <w:tblW w:w="10890" w:type="dxa"/>
        <w:tblLayout w:type="fixed"/>
        <w:tblLook w:val="0480" w:firstRow="0" w:lastRow="0" w:firstColumn="1" w:lastColumn="0" w:noHBand="0" w:noVBand="1"/>
      </w:tblPr>
      <w:tblGrid>
        <w:gridCol w:w="1523"/>
        <w:gridCol w:w="11"/>
        <w:gridCol w:w="5516"/>
        <w:gridCol w:w="13"/>
        <w:gridCol w:w="3827"/>
      </w:tblGrid>
      <w:tr w:rsidR="0020394D" w:rsidRPr="00342479" w14:paraId="5E1EE3CA"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09A4E99A" w14:textId="77777777" w:rsidR="0020394D" w:rsidRPr="00342479" w:rsidRDefault="0020394D" w:rsidP="00342479">
            <w:pPr>
              <w:suppressAutoHyphens/>
              <w:snapToGrid w:val="0"/>
              <w:spacing w:before="20" w:after="20" w:line="220" w:lineRule="exact"/>
              <w:jc w:val="center"/>
              <w:rPr>
                <w:b/>
                <w:bCs/>
                <w:i/>
                <w:iCs/>
                <w:lang w:eastAsia="ar-SA"/>
              </w:rPr>
            </w:pPr>
            <w:r w:rsidRPr="00342479">
              <w:rPr>
                <w:b/>
                <w:bCs/>
                <w:i/>
                <w:iCs/>
                <w:lang w:eastAsia="ar-SA"/>
              </w:rPr>
              <w:t>Время</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16A27F88" w14:textId="77777777" w:rsidR="0020394D" w:rsidRPr="00342479" w:rsidRDefault="0020394D" w:rsidP="00342479">
            <w:pPr>
              <w:suppressAutoHyphens/>
              <w:snapToGrid w:val="0"/>
              <w:spacing w:before="20" w:after="20" w:line="220" w:lineRule="exact"/>
              <w:jc w:val="center"/>
              <w:rPr>
                <w:b/>
                <w:bCs/>
                <w:i/>
                <w:iCs/>
                <w:lang w:eastAsia="ar-SA"/>
              </w:rPr>
            </w:pPr>
            <w:r w:rsidRPr="00342479">
              <w:rPr>
                <w:b/>
                <w:bCs/>
                <w:i/>
                <w:iCs/>
                <w:lang w:eastAsia="ar-SA"/>
              </w:rPr>
              <w:t>Мероприятие</w:t>
            </w:r>
          </w:p>
        </w:tc>
        <w:tc>
          <w:tcPr>
            <w:tcW w:w="3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033BED" w14:textId="77777777" w:rsidR="0020394D" w:rsidRPr="00342479" w:rsidRDefault="0020394D" w:rsidP="00342479">
            <w:pPr>
              <w:suppressAutoHyphens/>
              <w:snapToGrid w:val="0"/>
              <w:spacing w:before="20" w:after="20" w:line="220" w:lineRule="exact"/>
              <w:jc w:val="center"/>
              <w:rPr>
                <w:b/>
                <w:bCs/>
                <w:i/>
                <w:iCs/>
                <w:lang w:eastAsia="ar-SA"/>
              </w:rPr>
            </w:pPr>
            <w:r w:rsidRPr="00342479">
              <w:rPr>
                <w:b/>
                <w:bCs/>
                <w:i/>
                <w:iCs/>
                <w:lang w:eastAsia="ar-SA"/>
              </w:rPr>
              <w:t>Место</w:t>
            </w:r>
          </w:p>
        </w:tc>
      </w:tr>
      <w:tr w:rsidR="0020394D" w:rsidRPr="00342479" w14:paraId="7244CDF6"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62159D6A" w14:textId="77777777" w:rsidR="0020394D" w:rsidRPr="00342479" w:rsidRDefault="007D32E7" w:rsidP="00342479">
            <w:pPr>
              <w:suppressAutoHyphens/>
              <w:snapToGrid w:val="0"/>
              <w:spacing w:before="20" w:after="20" w:line="220" w:lineRule="exact"/>
              <w:jc w:val="center"/>
              <w:rPr>
                <w:b/>
                <w:bCs/>
                <w:i/>
                <w:iCs/>
                <w:lang w:eastAsia="ar-SA"/>
              </w:rPr>
            </w:pPr>
            <w:r w:rsidRPr="00342479">
              <w:rPr>
                <w:b/>
                <w:bCs/>
                <w:i/>
                <w:iCs/>
                <w:lang w:eastAsia="ar-SA"/>
              </w:rPr>
              <w:t>1</w:t>
            </w:r>
            <w:r w:rsidR="00872CF9" w:rsidRPr="00342479">
              <w:rPr>
                <w:b/>
                <w:bCs/>
                <w:i/>
                <w:iCs/>
                <w:lang w:eastAsia="ar-SA"/>
              </w:rPr>
              <w:t>2</w:t>
            </w:r>
            <w:r w:rsidR="000D5D99" w:rsidRPr="00342479">
              <w:rPr>
                <w:b/>
                <w:bCs/>
                <w:i/>
                <w:iCs/>
                <w:lang w:eastAsia="ar-SA"/>
              </w:rPr>
              <w:t xml:space="preserve"> </w:t>
            </w:r>
            <w:r w:rsidRPr="00342479">
              <w:rPr>
                <w:b/>
                <w:bCs/>
                <w:i/>
                <w:iCs/>
                <w:lang w:eastAsia="ar-SA"/>
              </w:rPr>
              <w:t>января</w:t>
            </w:r>
            <w:r w:rsidR="000D5D99" w:rsidRPr="00342479">
              <w:rPr>
                <w:b/>
                <w:bCs/>
                <w:i/>
                <w:iCs/>
                <w:lang w:eastAsia="ar-SA"/>
              </w:rPr>
              <w:t xml:space="preserve"> 20</w:t>
            </w:r>
            <w:r w:rsidRPr="00342479">
              <w:rPr>
                <w:b/>
                <w:bCs/>
                <w:i/>
                <w:iCs/>
                <w:lang w:eastAsia="ar-SA"/>
              </w:rPr>
              <w:t>21</w:t>
            </w:r>
            <w:r w:rsidR="000D5D99" w:rsidRPr="00342479">
              <w:rPr>
                <w:b/>
                <w:bCs/>
                <w:i/>
                <w:iCs/>
                <w:lang w:eastAsia="ar-SA"/>
              </w:rPr>
              <w:t xml:space="preserve"> года, </w:t>
            </w:r>
            <w:r w:rsidR="00872CF9" w:rsidRPr="00342479">
              <w:rPr>
                <w:b/>
                <w:bCs/>
                <w:i/>
                <w:iCs/>
                <w:lang w:eastAsia="ar-SA"/>
              </w:rPr>
              <w:t>вторник</w:t>
            </w:r>
          </w:p>
        </w:tc>
      </w:tr>
      <w:tr w:rsidR="0020394D" w:rsidRPr="00082DFC" w14:paraId="2E0764AF"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549E4A21" w14:textId="77777777" w:rsidR="0020394D" w:rsidRPr="00342479" w:rsidRDefault="000D5D99" w:rsidP="00342479">
            <w:pPr>
              <w:suppressAutoHyphens/>
              <w:snapToGrid w:val="0"/>
              <w:spacing w:before="20" w:after="20" w:line="220" w:lineRule="exact"/>
              <w:jc w:val="center"/>
              <w:rPr>
                <w:bCs/>
                <w:iCs/>
                <w:lang w:eastAsia="ar-SA"/>
              </w:rPr>
            </w:pPr>
            <w:r w:rsidRPr="00342479">
              <w:rPr>
                <w:bCs/>
                <w:iCs/>
                <w:lang w:eastAsia="ar-SA"/>
              </w:rPr>
              <w:t>с 10</w:t>
            </w:r>
            <w:r w:rsidR="00B7679E" w:rsidRPr="00342479">
              <w:rPr>
                <w:bCs/>
                <w:iCs/>
                <w:lang w:eastAsia="ar-SA"/>
              </w:rPr>
              <w:t>:</w:t>
            </w:r>
            <w:r w:rsidRPr="00342479">
              <w:rPr>
                <w:bCs/>
                <w:iCs/>
                <w:lang w:eastAsia="ar-SA"/>
              </w:rPr>
              <w:t>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78EC641" w14:textId="77777777" w:rsidR="0020394D" w:rsidRPr="00342479" w:rsidRDefault="0020394D" w:rsidP="00342479">
            <w:pPr>
              <w:suppressAutoHyphens/>
              <w:snapToGrid w:val="0"/>
              <w:spacing w:before="20" w:after="20" w:line="220" w:lineRule="exact"/>
              <w:jc w:val="center"/>
              <w:rPr>
                <w:bCs/>
                <w:iCs/>
                <w:lang w:eastAsia="ar-SA"/>
              </w:rPr>
            </w:pPr>
            <w:r w:rsidRPr="00342479">
              <w:rPr>
                <w:bCs/>
                <w:iCs/>
                <w:lang w:eastAsia="ar-SA"/>
              </w:rPr>
              <w:t>Начало приема предварительных заявок</w:t>
            </w:r>
          </w:p>
        </w:tc>
        <w:tc>
          <w:tcPr>
            <w:tcW w:w="3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588588" w14:textId="77777777" w:rsidR="0020394D" w:rsidRPr="008E42CD" w:rsidRDefault="00657436" w:rsidP="00342479">
            <w:pPr>
              <w:keepNext/>
              <w:numPr>
                <w:ilvl w:val="1"/>
                <w:numId w:val="0"/>
              </w:numPr>
              <w:tabs>
                <w:tab w:val="num" w:pos="0"/>
              </w:tabs>
              <w:suppressAutoHyphens/>
              <w:spacing w:before="20" w:after="20" w:line="220" w:lineRule="exact"/>
              <w:jc w:val="center"/>
              <w:rPr>
                <w:rFonts w:eastAsia="Arial Unicode MS"/>
                <w:lang w:val="en-US" w:eastAsia="ar-SA"/>
              </w:rPr>
            </w:pPr>
            <w:r w:rsidRPr="00342479">
              <w:rPr>
                <w:rFonts w:eastAsia="Arial Unicode MS"/>
                <w:lang w:val="en-US" w:eastAsia="ar-SA"/>
              </w:rPr>
              <w:t>E</w:t>
            </w:r>
            <w:r w:rsidRPr="008E42CD">
              <w:rPr>
                <w:rFonts w:eastAsia="Arial Unicode MS"/>
                <w:lang w:val="en-US" w:eastAsia="ar-SA"/>
              </w:rPr>
              <w:t>-</w:t>
            </w:r>
            <w:r w:rsidRPr="00342479">
              <w:rPr>
                <w:rFonts w:eastAsia="Arial Unicode MS"/>
                <w:lang w:val="en-US" w:eastAsia="ar-SA"/>
              </w:rPr>
              <w:t>mail</w:t>
            </w:r>
            <w:r w:rsidRPr="008E42CD">
              <w:rPr>
                <w:rFonts w:eastAsia="Arial Unicode MS"/>
                <w:lang w:val="en-US" w:eastAsia="ar-SA"/>
              </w:rPr>
              <w:t>:</w:t>
            </w:r>
            <w:r w:rsidR="00493AFD" w:rsidRPr="008E42CD">
              <w:rPr>
                <w:rFonts w:eastAsia="Arial Unicode MS"/>
                <w:lang w:val="en-US" w:eastAsia="ar-SA"/>
              </w:rPr>
              <w:t xml:space="preserve"> </w:t>
            </w:r>
            <w:r w:rsidR="00493AFD" w:rsidRPr="00342479">
              <w:rPr>
                <w:color w:val="000000"/>
                <w:lang w:val="en-US"/>
              </w:rPr>
              <w:t>fasmo</w:t>
            </w:r>
            <w:r w:rsidR="00493AFD" w:rsidRPr="008E42CD">
              <w:rPr>
                <w:color w:val="000000"/>
                <w:lang w:val="en-US"/>
              </w:rPr>
              <w:t>50@</w:t>
            </w:r>
            <w:r w:rsidR="00493AFD" w:rsidRPr="00342479">
              <w:rPr>
                <w:color w:val="000000"/>
                <w:lang w:val="en-US"/>
              </w:rPr>
              <w:t>yandex</w:t>
            </w:r>
            <w:r w:rsidR="00493AFD" w:rsidRPr="008E42CD">
              <w:rPr>
                <w:color w:val="000000"/>
                <w:lang w:val="en-US"/>
              </w:rPr>
              <w:t>.</w:t>
            </w:r>
            <w:r w:rsidR="00493AFD" w:rsidRPr="00342479">
              <w:rPr>
                <w:color w:val="000000"/>
                <w:lang w:val="en-US"/>
              </w:rPr>
              <w:t>ru</w:t>
            </w:r>
          </w:p>
        </w:tc>
      </w:tr>
      <w:tr w:rsidR="0020394D" w:rsidRPr="00342479" w14:paraId="7912C711"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6CAE62D7" w14:textId="77777777" w:rsidR="0020394D" w:rsidRPr="00342479" w:rsidRDefault="007D32E7" w:rsidP="00342479">
            <w:pPr>
              <w:keepNext/>
              <w:numPr>
                <w:ilvl w:val="1"/>
                <w:numId w:val="0"/>
              </w:numPr>
              <w:tabs>
                <w:tab w:val="num" w:pos="0"/>
              </w:tabs>
              <w:suppressAutoHyphens/>
              <w:spacing w:before="20" w:after="20" w:line="220" w:lineRule="exact"/>
              <w:jc w:val="center"/>
              <w:rPr>
                <w:b/>
                <w:bCs/>
                <w:i/>
                <w:iCs/>
                <w:lang w:eastAsia="ar-SA"/>
              </w:rPr>
            </w:pPr>
            <w:r w:rsidRPr="00342479">
              <w:rPr>
                <w:b/>
                <w:bCs/>
                <w:i/>
                <w:iCs/>
                <w:lang w:eastAsia="ar-SA"/>
              </w:rPr>
              <w:t>22</w:t>
            </w:r>
            <w:r w:rsidR="000D5D99" w:rsidRPr="00342479">
              <w:rPr>
                <w:b/>
                <w:bCs/>
                <w:i/>
                <w:iCs/>
                <w:lang w:eastAsia="ar-SA"/>
              </w:rPr>
              <w:t xml:space="preserve"> </w:t>
            </w:r>
            <w:r w:rsidR="00994FAC" w:rsidRPr="00342479">
              <w:rPr>
                <w:b/>
                <w:bCs/>
                <w:i/>
                <w:iCs/>
                <w:lang w:eastAsia="ar-SA"/>
              </w:rPr>
              <w:t>января</w:t>
            </w:r>
            <w:r w:rsidR="000D5D99" w:rsidRPr="00342479">
              <w:rPr>
                <w:b/>
                <w:bCs/>
                <w:i/>
                <w:iCs/>
                <w:lang w:eastAsia="ar-SA"/>
              </w:rPr>
              <w:t xml:space="preserve"> 202</w:t>
            </w:r>
            <w:r w:rsidR="00994FAC" w:rsidRPr="00342479">
              <w:rPr>
                <w:b/>
                <w:bCs/>
                <w:i/>
                <w:iCs/>
                <w:lang w:eastAsia="ar-SA"/>
              </w:rPr>
              <w:t>1</w:t>
            </w:r>
            <w:r w:rsidR="000D5D99" w:rsidRPr="00342479">
              <w:rPr>
                <w:b/>
                <w:bCs/>
                <w:i/>
                <w:iCs/>
                <w:lang w:eastAsia="ar-SA"/>
              </w:rPr>
              <w:t xml:space="preserve"> года, </w:t>
            </w:r>
            <w:r w:rsidRPr="00342479">
              <w:rPr>
                <w:b/>
                <w:bCs/>
                <w:i/>
                <w:iCs/>
                <w:lang w:eastAsia="ar-SA"/>
              </w:rPr>
              <w:t>пятница</w:t>
            </w:r>
          </w:p>
        </w:tc>
      </w:tr>
      <w:tr w:rsidR="0020394D" w:rsidRPr="00082DFC" w14:paraId="740452EF" w14:textId="77777777" w:rsidTr="002C09AB">
        <w:tc>
          <w:tcPr>
            <w:tcW w:w="1523" w:type="dxa"/>
            <w:tcBorders>
              <w:top w:val="single" w:sz="8" w:space="0" w:color="000000"/>
              <w:left w:val="single" w:sz="8" w:space="0" w:color="000000"/>
              <w:bottom w:val="single" w:sz="8" w:space="0" w:color="000000"/>
              <w:right w:val="single" w:sz="4" w:space="0" w:color="auto"/>
            </w:tcBorders>
            <w:vAlign w:val="center"/>
          </w:tcPr>
          <w:p w14:paraId="606BC5D8" w14:textId="77777777" w:rsidR="0020394D" w:rsidRPr="001047EA" w:rsidRDefault="001047EA" w:rsidP="00342479">
            <w:pPr>
              <w:keepNext/>
              <w:numPr>
                <w:ilvl w:val="1"/>
                <w:numId w:val="0"/>
              </w:numPr>
              <w:tabs>
                <w:tab w:val="num" w:pos="0"/>
              </w:tabs>
              <w:suppressAutoHyphens/>
              <w:spacing w:before="20" w:after="20" w:line="220" w:lineRule="exact"/>
              <w:jc w:val="center"/>
              <w:rPr>
                <w:b/>
                <w:bCs/>
                <w:iCs/>
                <w:lang w:eastAsia="ar-SA"/>
              </w:rPr>
            </w:pPr>
            <w:r w:rsidRPr="001047EA">
              <w:rPr>
                <w:b/>
                <w:bCs/>
                <w:iCs/>
                <w:lang w:eastAsia="ar-SA"/>
              </w:rPr>
              <w:t>15</w:t>
            </w:r>
            <w:r w:rsidR="00B7679E" w:rsidRPr="001047EA">
              <w:rPr>
                <w:b/>
                <w:bCs/>
                <w:iCs/>
                <w:lang w:eastAsia="ar-SA"/>
              </w:rPr>
              <w:t>:</w:t>
            </w:r>
            <w:r w:rsidR="00657436" w:rsidRPr="001047EA">
              <w:rPr>
                <w:b/>
                <w:bCs/>
                <w:iCs/>
                <w:lang w:eastAsia="ar-SA"/>
              </w:rPr>
              <w:t>00</w:t>
            </w:r>
          </w:p>
        </w:tc>
        <w:tc>
          <w:tcPr>
            <w:tcW w:w="5527" w:type="dxa"/>
            <w:gridSpan w:val="2"/>
            <w:tcBorders>
              <w:top w:val="single" w:sz="8" w:space="0" w:color="000000"/>
              <w:left w:val="single" w:sz="4" w:space="0" w:color="auto"/>
              <w:bottom w:val="single" w:sz="8" w:space="0" w:color="000000"/>
              <w:right w:val="single" w:sz="4" w:space="0" w:color="auto"/>
            </w:tcBorders>
            <w:vAlign w:val="center"/>
          </w:tcPr>
          <w:p w14:paraId="2191D440" w14:textId="77777777" w:rsidR="0020394D" w:rsidRPr="001047EA" w:rsidRDefault="0020394D" w:rsidP="00342479">
            <w:pPr>
              <w:keepNext/>
              <w:numPr>
                <w:ilvl w:val="1"/>
                <w:numId w:val="0"/>
              </w:numPr>
              <w:tabs>
                <w:tab w:val="num" w:pos="0"/>
              </w:tabs>
              <w:suppressAutoHyphens/>
              <w:spacing w:before="20" w:after="20" w:line="220" w:lineRule="exact"/>
              <w:jc w:val="center"/>
              <w:rPr>
                <w:b/>
                <w:bCs/>
                <w:iCs/>
                <w:lang w:eastAsia="ar-SA"/>
              </w:rPr>
            </w:pPr>
            <w:r w:rsidRPr="001047EA">
              <w:rPr>
                <w:b/>
                <w:bCs/>
                <w:iCs/>
                <w:lang w:eastAsia="ar-SA"/>
              </w:rPr>
              <w:t>Окончание приема предварительных заявок</w:t>
            </w:r>
          </w:p>
        </w:tc>
        <w:tc>
          <w:tcPr>
            <w:tcW w:w="3840" w:type="dxa"/>
            <w:gridSpan w:val="2"/>
            <w:tcBorders>
              <w:top w:val="single" w:sz="8" w:space="0" w:color="000000"/>
              <w:left w:val="single" w:sz="4" w:space="0" w:color="auto"/>
              <w:bottom w:val="single" w:sz="8" w:space="0" w:color="000000"/>
              <w:right w:val="single" w:sz="8" w:space="0" w:color="000000"/>
            </w:tcBorders>
            <w:vAlign w:val="center"/>
          </w:tcPr>
          <w:p w14:paraId="72885A7D" w14:textId="77777777" w:rsidR="0020394D" w:rsidRPr="00342479" w:rsidRDefault="002D5AEA" w:rsidP="00342479">
            <w:pPr>
              <w:keepNext/>
              <w:numPr>
                <w:ilvl w:val="1"/>
                <w:numId w:val="0"/>
              </w:numPr>
              <w:tabs>
                <w:tab w:val="num" w:pos="0"/>
              </w:tabs>
              <w:suppressAutoHyphens/>
              <w:spacing w:before="20" w:after="20" w:line="220" w:lineRule="exact"/>
              <w:jc w:val="center"/>
              <w:rPr>
                <w:b/>
                <w:bCs/>
                <w:iCs/>
                <w:lang w:val="en-US" w:eastAsia="ar-SA"/>
              </w:rPr>
            </w:pPr>
            <w:r w:rsidRPr="00342479">
              <w:rPr>
                <w:rFonts w:eastAsia="Arial Unicode MS"/>
                <w:lang w:val="en-US" w:eastAsia="ar-SA"/>
              </w:rPr>
              <w:t>E</w:t>
            </w:r>
            <w:r w:rsidRPr="008E42CD">
              <w:rPr>
                <w:rFonts w:eastAsia="Arial Unicode MS"/>
                <w:lang w:val="en-US" w:eastAsia="ar-SA"/>
              </w:rPr>
              <w:t>-</w:t>
            </w:r>
            <w:r w:rsidRPr="00342479">
              <w:rPr>
                <w:rFonts w:eastAsia="Arial Unicode MS"/>
                <w:lang w:val="en-US" w:eastAsia="ar-SA"/>
              </w:rPr>
              <w:t>mail</w:t>
            </w:r>
            <w:r w:rsidRPr="008E42CD">
              <w:rPr>
                <w:rFonts w:eastAsia="Arial Unicode MS"/>
                <w:lang w:val="en-US" w:eastAsia="ar-SA"/>
              </w:rPr>
              <w:t xml:space="preserve">: </w:t>
            </w:r>
            <w:r w:rsidRPr="00342479">
              <w:rPr>
                <w:color w:val="000000"/>
                <w:lang w:val="en-US"/>
              </w:rPr>
              <w:t>fasmo</w:t>
            </w:r>
            <w:r w:rsidRPr="008E42CD">
              <w:rPr>
                <w:color w:val="000000"/>
                <w:lang w:val="en-US"/>
              </w:rPr>
              <w:t>50@</w:t>
            </w:r>
            <w:r w:rsidRPr="00342479">
              <w:rPr>
                <w:color w:val="000000"/>
                <w:lang w:val="en-US"/>
              </w:rPr>
              <w:t>yandex</w:t>
            </w:r>
            <w:r w:rsidRPr="008E42CD">
              <w:rPr>
                <w:color w:val="000000"/>
                <w:lang w:val="en-US"/>
              </w:rPr>
              <w:t>.</w:t>
            </w:r>
            <w:r w:rsidRPr="00342479">
              <w:rPr>
                <w:color w:val="000000"/>
                <w:lang w:val="en-US"/>
              </w:rPr>
              <w:t>ru</w:t>
            </w:r>
          </w:p>
        </w:tc>
      </w:tr>
      <w:tr w:rsidR="00657436" w:rsidRPr="00342479" w14:paraId="1413319C" w14:textId="77777777" w:rsidTr="002C09AB">
        <w:tc>
          <w:tcPr>
            <w:tcW w:w="1523" w:type="dxa"/>
            <w:tcBorders>
              <w:top w:val="single" w:sz="8" w:space="0" w:color="000000"/>
              <w:left w:val="single" w:sz="8" w:space="0" w:color="000000"/>
              <w:bottom w:val="single" w:sz="8" w:space="0" w:color="000000"/>
              <w:right w:val="single" w:sz="4" w:space="0" w:color="auto"/>
            </w:tcBorders>
            <w:vAlign w:val="center"/>
          </w:tcPr>
          <w:p w14:paraId="64EE9FD2" w14:textId="77777777" w:rsidR="00657436" w:rsidRPr="00342479" w:rsidRDefault="001047EA" w:rsidP="00342479">
            <w:pPr>
              <w:keepNext/>
              <w:numPr>
                <w:ilvl w:val="1"/>
                <w:numId w:val="0"/>
              </w:numPr>
              <w:tabs>
                <w:tab w:val="num" w:pos="0"/>
              </w:tabs>
              <w:suppressAutoHyphens/>
              <w:spacing w:before="20" w:after="20" w:line="220" w:lineRule="exact"/>
              <w:jc w:val="center"/>
              <w:rPr>
                <w:bCs/>
                <w:iCs/>
                <w:lang w:eastAsia="ar-SA"/>
              </w:rPr>
            </w:pPr>
            <w:r>
              <w:rPr>
                <w:bCs/>
                <w:iCs/>
                <w:lang w:eastAsia="ar-SA"/>
              </w:rPr>
              <w:t>16</w:t>
            </w:r>
            <w:r w:rsidR="00B7679E" w:rsidRPr="00342479">
              <w:rPr>
                <w:bCs/>
                <w:iCs/>
                <w:lang w:eastAsia="ar-SA"/>
              </w:rPr>
              <w:t>:</w:t>
            </w:r>
            <w:r w:rsidR="00657436" w:rsidRPr="00342479">
              <w:rPr>
                <w:bCs/>
                <w:iCs/>
                <w:lang w:eastAsia="ar-SA"/>
              </w:rPr>
              <w:t>00</w:t>
            </w:r>
          </w:p>
        </w:tc>
        <w:tc>
          <w:tcPr>
            <w:tcW w:w="5527" w:type="dxa"/>
            <w:gridSpan w:val="2"/>
            <w:tcBorders>
              <w:top w:val="single" w:sz="8" w:space="0" w:color="000000"/>
              <w:left w:val="single" w:sz="4" w:space="0" w:color="auto"/>
              <w:bottom w:val="single" w:sz="8" w:space="0" w:color="000000"/>
              <w:right w:val="single" w:sz="4" w:space="0" w:color="auto"/>
            </w:tcBorders>
            <w:vAlign w:val="center"/>
          </w:tcPr>
          <w:p w14:paraId="31762504" w14:textId="77777777" w:rsidR="00657436" w:rsidRPr="00342479" w:rsidRDefault="00657436" w:rsidP="00342479">
            <w:pPr>
              <w:keepNext/>
              <w:numPr>
                <w:ilvl w:val="1"/>
                <w:numId w:val="0"/>
              </w:numPr>
              <w:tabs>
                <w:tab w:val="num" w:pos="0"/>
              </w:tabs>
              <w:suppressAutoHyphens/>
              <w:spacing w:before="20" w:after="20" w:line="220" w:lineRule="exact"/>
              <w:jc w:val="center"/>
              <w:rPr>
                <w:bCs/>
                <w:iCs/>
                <w:lang w:eastAsia="ar-SA"/>
              </w:rPr>
            </w:pPr>
            <w:r w:rsidRPr="00342479">
              <w:rPr>
                <w:bCs/>
                <w:iCs/>
                <w:lang w:eastAsia="ar-SA"/>
              </w:rPr>
              <w:t xml:space="preserve">Публикация </w:t>
            </w:r>
            <w:r w:rsidR="00F731FA" w:rsidRPr="00342479">
              <w:rPr>
                <w:bCs/>
                <w:iCs/>
                <w:lang w:eastAsia="ar-SA"/>
              </w:rPr>
              <w:t>С</w:t>
            </w:r>
            <w:r w:rsidRPr="00342479">
              <w:rPr>
                <w:bCs/>
                <w:iCs/>
                <w:lang w:eastAsia="ar-SA"/>
              </w:rPr>
              <w:t xml:space="preserve">писка заявленных </w:t>
            </w:r>
            <w:r w:rsidR="00F731FA" w:rsidRPr="00342479">
              <w:rPr>
                <w:bCs/>
                <w:iCs/>
                <w:lang w:eastAsia="ar-SA"/>
              </w:rPr>
              <w:t>Э</w:t>
            </w:r>
            <w:r w:rsidRPr="00342479">
              <w:rPr>
                <w:bCs/>
                <w:iCs/>
                <w:lang w:eastAsia="ar-SA"/>
              </w:rPr>
              <w:t>кипажей</w:t>
            </w:r>
          </w:p>
        </w:tc>
        <w:tc>
          <w:tcPr>
            <w:tcW w:w="3840" w:type="dxa"/>
            <w:gridSpan w:val="2"/>
            <w:tcBorders>
              <w:top w:val="single" w:sz="8" w:space="0" w:color="000000"/>
              <w:left w:val="single" w:sz="4" w:space="0" w:color="auto"/>
              <w:bottom w:val="single" w:sz="8" w:space="0" w:color="000000"/>
              <w:right w:val="single" w:sz="8" w:space="0" w:color="000000"/>
            </w:tcBorders>
            <w:vAlign w:val="center"/>
          </w:tcPr>
          <w:p w14:paraId="1C76C93F" w14:textId="77777777" w:rsidR="005B3751" w:rsidRPr="00342479" w:rsidRDefault="00657436" w:rsidP="00342479">
            <w:pPr>
              <w:keepNext/>
              <w:numPr>
                <w:ilvl w:val="1"/>
                <w:numId w:val="0"/>
              </w:numPr>
              <w:tabs>
                <w:tab w:val="num" w:pos="0"/>
              </w:tabs>
              <w:suppressAutoHyphens/>
              <w:spacing w:before="20" w:after="20" w:line="220" w:lineRule="exact"/>
              <w:jc w:val="center"/>
              <w:rPr>
                <w:rFonts w:eastAsia="Arial Unicode MS"/>
                <w:lang w:eastAsia="ar-SA"/>
              </w:rPr>
            </w:pPr>
            <w:r w:rsidRPr="00342479">
              <w:rPr>
                <w:lang w:eastAsia="ar-SA"/>
              </w:rPr>
              <w:t xml:space="preserve">Сайт: </w:t>
            </w:r>
            <w:r w:rsidR="00493AFD" w:rsidRPr="00342479">
              <w:rPr>
                <w:b/>
                <w:bCs/>
                <w:iCs/>
                <w:lang w:val="en-US" w:eastAsia="ar-SA"/>
              </w:rPr>
              <w:t>www.fasmo.su</w:t>
            </w:r>
          </w:p>
        </w:tc>
      </w:tr>
      <w:tr w:rsidR="0020394D" w:rsidRPr="00342479" w14:paraId="4E0E2FDE"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3F62D83B" w14:textId="77777777" w:rsidR="0020394D" w:rsidRPr="00342479" w:rsidRDefault="00994FAC" w:rsidP="00342479">
            <w:pPr>
              <w:keepNext/>
              <w:numPr>
                <w:ilvl w:val="1"/>
                <w:numId w:val="0"/>
              </w:numPr>
              <w:tabs>
                <w:tab w:val="num" w:pos="0"/>
              </w:tabs>
              <w:suppressAutoHyphens/>
              <w:spacing w:before="20" w:after="20" w:line="220" w:lineRule="exact"/>
              <w:jc w:val="center"/>
              <w:rPr>
                <w:rFonts w:eastAsia="Arial Unicode MS"/>
                <w:lang w:eastAsia="ar-SA"/>
              </w:rPr>
            </w:pPr>
            <w:r w:rsidRPr="00342479">
              <w:rPr>
                <w:b/>
                <w:bCs/>
                <w:i/>
                <w:iCs/>
                <w:lang w:eastAsia="ar-SA"/>
              </w:rPr>
              <w:t>23</w:t>
            </w:r>
            <w:r w:rsidR="00872CF9" w:rsidRPr="00342479">
              <w:rPr>
                <w:b/>
                <w:bCs/>
                <w:i/>
                <w:iCs/>
                <w:lang w:eastAsia="ar-SA"/>
              </w:rPr>
              <w:t xml:space="preserve"> </w:t>
            </w:r>
            <w:r w:rsidRPr="00342479">
              <w:rPr>
                <w:b/>
                <w:bCs/>
                <w:i/>
                <w:iCs/>
                <w:lang w:eastAsia="ar-SA"/>
              </w:rPr>
              <w:t>января 2021</w:t>
            </w:r>
            <w:r w:rsidR="000D5D99" w:rsidRPr="00342479">
              <w:rPr>
                <w:b/>
                <w:bCs/>
                <w:i/>
                <w:iCs/>
                <w:lang w:eastAsia="ar-SA"/>
              </w:rPr>
              <w:t xml:space="preserve"> года, </w:t>
            </w:r>
            <w:r w:rsidRPr="00342479">
              <w:rPr>
                <w:b/>
                <w:bCs/>
                <w:i/>
                <w:iCs/>
                <w:lang w:eastAsia="ar-SA"/>
              </w:rPr>
              <w:t>суббота</w:t>
            </w:r>
            <w:r w:rsidR="00B359B7" w:rsidRPr="00342479">
              <w:rPr>
                <w:b/>
                <w:bCs/>
                <w:i/>
                <w:iCs/>
                <w:lang w:eastAsia="ar-SA"/>
              </w:rPr>
              <w:t>*</w:t>
            </w:r>
            <w:r w:rsidR="00B359B7" w:rsidRPr="00342479">
              <w:rPr>
                <w:b/>
                <w:bCs/>
                <w:i/>
                <w:iCs/>
                <w:vertAlign w:val="superscript"/>
                <w:lang w:eastAsia="ar-SA"/>
              </w:rPr>
              <w:t>)</w:t>
            </w:r>
          </w:p>
        </w:tc>
      </w:tr>
      <w:tr w:rsidR="0020394D" w:rsidRPr="00342479" w14:paraId="2F893352"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114F28B9" w14:textId="77777777" w:rsidR="0020394D" w:rsidRPr="0083621E" w:rsidRDefault="003D5F51" w:rsidP="003D5F51">
            <w:pPr>
              <w:suppressAutoHyphens/>
              <w:snapToGrid w:val="0"/>
              <w:spacing w:before="20" w:after="20" w:line="220" w:lineRule="exact"/>
              <w:jc w:val="center"/>
              <w:rPr>
                <w:b/>
                <w:bCs/>
                <w:iCs/>
                <w:lang w:eastAsia="ar-SA"/>
              </w:rPr>
            </w:pPr>
            <w:r>
              <w:rPr>
                <w:b/>
                <w:bCs/>
                <w:iCs/>
                <w:lang w:eastAsia="ar-SA"/>
              </w:rPr>
              <w:t>8</w:t>
            </w:r>
            <w:r w:rsidR="009217A2">
              <w:rPr>
                <w:b/>
                <w:bCs/>
                <w:iCs/>
                <w:lang w:eastAsia="ar-SA"/>
              </w:rPr>
              <w:t>:00-</w:t>
            </w:r>
            <w:r>
              <w:rPr>
                <w:b/>
                <w:bCs/>
                <w:iCs/>
                <w:lang w:eastAsia="ar-SA"/>
              </w:rPr>
              <w:t>11:00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24DA0937" w14:textId="77777777" w:rsidR="0020394D" w:rsidRPr="00342479" w:rsidRDefault="0020394D" w:rsidP="009217A2">
            <w:pPr>
              <w:suppressAutoHyphens/>
              <w:snapToGrid w:val="0"/>
              <w:spacing w:before="20" w:after="20" w:line="220" w:lineRule="exact"/>
              <w:jc w:val="center"/>
              <w:rPr>
                <w:bCs/>
                <w:iCs/>
                <w:lang w:eastAsia="ar-SA"/>
              </w:rPr>
            </w:pPr>
            <w:r w:rsidRPr="00342479">
              <w:rPr>
                <w:lang w:eastAsia="ar-SA"/>
              </w:rPr>
              <w:t xml:space="preserve">Заезд автомобилей участников в </w:t>
            </w:r>
            <w:r w:rsidR="000D5D99" w:rsidRPr="00342479">
              <w:rPr>
                <w:lang w:eastAsia="ar-SA"/>
              </w:rPr>
              <w:t>парк сервиса.</w:t>
            </w:r>
          </w:p>
        </w:tc>
        <w:tc>
          <w:tcPr>
            <w:tcW w:w="382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tcPr>
          <w:p w14:paraId="5BA04BCF" w14:textId="77777777" w:rsidR="0020394D" w:rsidRPr="00A135C7" w:rsidRDefault="00493DB1" w:rsidP="00342479">
            <w:pPr>
              <w:keepNext/>
              <w:numPr>
                <w:ilvl w:val="1"/>
                <w:numId w:val="0"/>
              </w:numPr>
              <w:tabs>
                <w:tab w:val="num" w:pos="0"/>
              </w:tabs>
              <w:suppressAutoHyphens/>
              <w:spacing w:before="20" w:after="20" w:line="220" w:lineRule="exact"/>
              <w:jc w:val="center"/>
              <w:rPr>
                <w:rFonts w:eastAsia="Arial Unicode MS"/>
                <w:sz w:val="22"/>
                <w:szCs w:val="22"/>
                <w:lang w:eastAsia="ar-SA"/>
              </w:rPr>
            </w:pPr>
            <w:r w:rsidRPr="00A135C7">
              <w:rPr>
                <w:rFonts w:eastAsia="Arial Unicode MS"/>
                <w:sz w:val="22"/>
                <w:szCs w:val="22"/>
                <w:lang w:eastAsia="ar-SA"/>
              </w:rPr>
              <w:t>Штаб ралли-спринта.</w:t>
            </w:r>
            <w:r w:rsidRPr="00A135C7">
              <w:rPr>
                <w:rFonts w:eastAsia="Arial Unicode MS"/>
                <w:sz w:val="22"/>
                <w:szCs w:val="22"/>
                <w:lang w:eastAsia="ar-SA"/>
              </w:rPr>
              <w:br/>
            </w:r>
            <w:r w:rsidR="00F65A4B" w:rsidRPr="00A135C7">
              <w:rPr>
                <w:rFonts w:eastAsia="Arial Unicode MS"/>
                <w:sz w:val="22"/>
                <w:szCs w:val="22"/>
                <w:lang w:eastAsia="ar-SA"/>
              </w:rPr>
              <w:t>Московская обл.,</w:t>
            </w:r>
            <w:r w:rsidRPr="00A135C7">
              <w:rPr>
                <w:rFonts w:eastAsia="Arial Unicode MS"/>
                <w:sz w:val="22"/>
                <w:szCs w:val="22"/>
                <w:lang w:eastAsia="ar-SA"/>
              </w:rPr>
              <w:br/>
            </w:r>
            <w:r w:rsidR="007576BE" w:rsidRPr="00A135C7">
              <w:rPr>
                <w:sz w:val="22"/>
                <w:szCs w:val="22"/>
              </w:rPr>
              <w:t xml:space="preserve">Солнечногорский </w:t>
            </w:r>
            <w:r w:rsidR="00F65A4B" w:rsidRPr="00A135C7">
              <w:rPr>
                <w:sz w:val="22"/>
                <w:szCs w:val="22"/>
              </w:rPr>
              <w:t>г. о.,</w:t>
            </w:r>
            <w:r w:rsidRPr="00A135C7">
              <w:rPr>
                <w:sz w:val="22"/>
                <w:szCs w:val="22"/>
              </w:rPr>
              <w:br/>
            </w:r>
            <w:r w:rsidR="007576BE" w:rsidRPr="00A135C7">
              <w:rPr>
                <w:sz w:val="22"/>
                <w:szCs w:val="22"/>
              </w:rPr>
              <w:t>пос. Ладушкино, территория «Зеленоград-Тропикана», координаты для навигатора: широта 55°55′21″N, долгота 37°9′8″E</w:t>
            </w:r>
          </w:p>
        </w:tc>
      </w:tr>
      <w:tr w:rsidR="009217A2" w:rsidRPr="00342479" w14:paraId="2B0AC7A9"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3D829294" w14:textId="77777777" w:rsidR="009217A2" w:rsidRPr="0083621E" w:rsidRDefault="003D5F51" w:rsidP="003D5F51">
            <w:pPr>
              <w:suppressAutoHyphens/>
              <w:snapToGrid w:val="0"/>
              <w:spacing w:before="20" w:after="20" w:line="220" w:lineRule="exact"/>
              <w:jc w:val="center"/>
              <w:rPr>
                <w:b/>
                <w:bCs/>
                <w:iCs/>
                <w:lang w:eastAsia="ar-SA"/>
              </w:rPr>
            </w:pPr>
            <w:r>
              <w:rPr>
                <w:b/>
                <w:bCs/>
                <w:iCs/>
                <w:lang w:eastAsia="ar-SA"/>
              </w:rPr>
              <w:t>11</w:t>
            </w:r>
            <w:r w:rsidR="009217A2" w:rsidRPr="0083621E">
              <w:rPr>
                <w:b/>
                <w:bCs/>
                <w:iCs/>
                <w:lang w:eastAsia="ar-SA"/>
              </w:rPr>
              <w:t>:00-</w:t>
            </w:r>
            <w:r w:rsidR="009217A2">
              <w:rPr>
                <w:b/>
                <w:bCs/>
                <w:iCs/>
                <w:lang w:eastAsia="ar-SA"/>
              </w:rPr>
              <w:t>1</w:t>
            </w:r>
            <w:r>
              <w:rPr>
                <w:b/>
                <w:bCs/>
                <w:iCs/>
                <w:lang w:eastAsia="ar-SA"/>
              </w:rPr>
              <w:t>2</w:t>
            </w:r>
            <w:r w:rsidR="009217A2">
              <w:rPr>
                <w:b/>
                <w:bCs/>
                <w:iCs/>
                <w:lang w:eastAsia="ar-SA"/>
              </w:rPr>
              <w:t>:0</w:t>
            </w:r>
            <w:r w:rsidR="009217A2" w:rsidRPr="0083621E">
              <w:rPr>
                <w:b/>
                <w:bCs/>
                <w:iCs/>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53DFDAC" w14:textId="77777777" w:rsidR="009217A2" w:rsidRPr="00342479" w:rsidRDefault="009217A2" w:rsidP="009217A2">
            <w:pPr>
              <w:suppressAutoHyphens/>
              <w:snapToGrid w:val="0"/>
              <w:spacing w:before="20" w:after="20" w:line="220" w:lineRule="exact"/>
              <w:jc w:val="center"/>
              <w:rPr>
                <w:lang w:eastAsia="ar-SA"/>
              </w:rPr>
            </w:pPr>
            <w:r>
              <w:rPr>
                <w:lang w:eastAsia="ar-SA"/>
              </w:rPr>
              <w:t xml:space="preserve">Регистрация. </w:t>
            </w:r>
            <w:r w:rsidRPr="00342479">
              <w:rPr>
                <w:lang w:eastAsia="ar-SA"/>
              </w:rPr>
              <w:t>Административные проверки</w:t>
            </w:r>
            <w:r>
              <w:rPr>
                <w:lang w:eastAsia="ar-SA"/>
              </w:rPr>
              <w:t>. Выдача документации и получение датчиков хронометража. Т</w:t>
            </w:r>
            <w:r w:rsidRPr="00342479">
              <w:rPr>
                <w:lang w:eastAsia="ar-SA"/>
              </w:rPr>
              <w:t>ехническая инспекция, предстартовый медицинский контроль.</w:t>
            </w:r>
          </w:p>
        </w:tc>
        <w:tc>
          <w:tcPr>
            <w:tcW w:w="382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tcPr>
          <w:p w14:paraId="46399B62" w14:textId="77777777" w:rsidR="009217A2" w:rsidRPr="00A135C7" w:rsidRDefault="009217A2" w:rsidP="00342479">
            <w:pPr>
              <w:keepNext/>
              <w:numPr>
                <w:ilvl w:val="1"/>
                <w:numId w:val="0"/>
              </w:numPr>
              <w:tabs>
                <w:tab w:val="num" w:pos="0"/>
              </w:tabs>
              <w:suppressAutoHyphens/>
              <w:spacing w:before="20" w:after="20" w:line="220" w:lineRule="exact"/>
              <w:jc w:val="center"/>
              <w:rPr>
                <w:rFonts w:eastAsia="Arial Unicode MS"/>
                <w:sz w:val="22"/>
                <w:szCs w:val="22"/>
                <w:lang w:eastAsia="ar-SA"/>
              </w:rPr>
            </w:pPr>
            <w:r w:rsidRPr="00A135C7">
              <w:rPr>
                <w:rFonts w:eastAsia="Arial Unicode MS"/>
                <w:sz w:val="22"/>
                <w:szCs w:val="22"/>
                <w:lang w:eastAsia="ar-SA"/>
              </w:rPr>
              <w:t>Штаб ралли-спринта.</w:t>
            </w:r>
            <w:r w:rsidRPr="00A135C7">
              <w:rPr>
                <w:rFonts w:eastAsia="Arial Unicode MS"/>
                <w:sz w:val="22"/>
                <w:szCs w:val="22"/>
                <w:lang w:eastAsia="ar-SA"/>
              </w:rPr>
              <w:br/>
              <w:t>Московская обл.,</w:t>
            </w:r>
            <w:r w:rsidRPr="00A135C7">
              <w:rPr>
                <w:rFonts w:eastAsia="Arial Unicode MS"/>
                <w:sz w:val="22"/>
                <w:szCs w:val="22"/>
                <w:lang w:eastAsia="ar-SA"/>
              </w:rPr>
              <w:br/>
            </w:r>
            <w:r w:rsidRPr="00A135C7">
              <w:rPr>
                <w:sz w:val="22"/>
                <w:szCs w:val="22"/>
              </w:rPr>
              <w:t>Солнечногорский г. о.,</w:t>
            </w:r>
            <w:r w:rsidRPr="00A135C7">
              <w:rPr>
                <w:sz w:val="22"/>
                <w:szCs w:val="22"/>
              </w:rPr>
              <w:br/>
              <w:t>пос. Ладушкино, территория «Зеленоград-Тропикана», координаты для навигатора: широта 55°55′21″N, долгота 37°9′8″E</w:t>
            </w:r>
          </w:p>
        </w:tc>
      </w:tr>
      <w:tr w:rsidR="0020394D" w:rsidRPr="00342479" w14:paraId="3328074C"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579A55B1" w14:textId="77777777" w:rsidR="0020394D" w:rsidRPr="00342479" w:rsidRDefault="003D5F51" w:rsidP="003D5F51">
            <w:pPr>
              <w:suppressAutoHyphens/>
              <w:snapToGrid w:val="0"/>
              <w:spacing w:before="20" w:after="20" w:line="220" w:lineRule="exact"/>
              <w:jc w:val="center"/>
              <w:rPr>
                <w:bCs/>
                <w:iCs/>
                <w:lang w:eastAsia="ar-SA"/>
              </w:rPr>
            </w:pPr>
            <w:r>
              <w:rPr>
                <w:bCs/>
                <w:iCs/>
                <w:lang w:eastAsia="ar-SA"/>
              </w:rPr>
              <w:t>12:00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6D64316" w14:textId="77777777" w:rsidR="0020394D" w:rsidRPr="00342479" w:rsidRDefault="0020394D" w:rsidP="00342479">
            <w:pPr>
              <w:suppressAutoHyphens/>
              <w:snapToGrid w:val="0"/>
              <w:spacing w:before="20" w:after="20" w:line="220" w:lineRule="exact"/>
              <w:jc w:val="center"/>
              <w:rPr>
                <w:bCs/>
                <w:iCs/>
                <w:lang w:eastAsia="ar-SA"/>
              </w:rPr>
            </w:pPr>
            <w:r w:rsidRPr="00342479">
              <w:rPr>
                <w:bCs/>
                <w:iCs/>
                <w:lang w:eastAsia="ar-SA"/>
              </w:rPr>
              <w:t>Окончание приема заявок</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74D89062" w14:textId="77777777" w:rsidR="0020394D" w:rsidRPr="00A135C7" w:rsidRDefault="007576BE" w:rsidP="00342479">
            <w:pPr>
              <w:suppressAutoHyphens/>
              <w:snapToGrid w:val="0"/>
              <w:spacing w:before="20" w:after="20" w:line="220" w:lineRule="exact"/>
              <w:jc w:val="center"/>
              <w:rPr>
                <w:bCs/>
                <w:iCs/>
                <w:sz w:val="22"/>
                <w:szCs w:val="22"/>
                <w:lang w:eastAsia="ar-SA"/>
              </w:rPr>
            </w:pPr>
            <w:r w:rsidRPr="00A135C7">
              <w:rPr>
                <w:rFonts w:eastAsia="Arial Unicode MS"/>
                <w:sz w:val="22"/>
                <w:szCs w:val="22"/>
                <w:lang w:eastAsia="ar-SA"/>
              </w:rPr>
              <w:t>Штаб ралли-спринта.</w:t>
            </w:r>
          </w:p>
        </w:tc>
      </w:tr>
      <w:tr w:rsidR="0020394D" w:rsidRPr="00342479" w14:paraId="46C8790E" w14:textId="77777777" w:rsidTr="002C09AB">
        <w:trPr>
          <w:trHeight w:val="222"/>
        </w:trPr>
        <w:tc>
          <w:tcPr>
            <w:tcW w:w="1534" w:type="dxa"/>
            <w:gridSpan w:val="2"/>
            <w:tcBorders>
              <w:top w:val="single" w:sz="8" w:space="0" w:color="000000"/>
              <w:left w:val="single" w:sz="8" w:space="0" w:color="000000"/>
              <w:bottom w:val="single" w:sz="8" w:space="0" w:color="000000"/>
              <w:right w:val="nil"/>
            </w:tcBorders>
            <w:vAlign w:val="center"/>
          </w:tcPr>
          <w:p w14:paraId="21ACC6A7" w14:textId="77777777" w:rsidR="0020394D" w:rsidRPr="00CC0A0B" w:rsidRDefault="003D5F51" w:rsidP="003D5F51">
            <w:pPr>
              <w:suppressAutoHyphens/>
              <w:spacing w:before="20" w:after="20" w:line="220" w:lineRule="exact"/>
              <w:jc w:val="center"/>
              <w:rPr>
                <w:b/>
                <w:lang w:eastAsia="ar-SA"/>
              </w:rPr>
            </w:pPr>
            <w:r w:rsidRPr="00CC0A0B">
              <w:rPr>
                <w:b/>
                <w:lang w:eastAsia="ar-SA"/>
              </w:rPr>
              <w:t>12:00</w:t>
            </w:r>
            <w:r w:rsidR="0020394D" w:rsidRPr="00CC0A0B">
              <w:rPr>
                <w:b/>
                <w:lang w:eastAsia="ar-SA"/>
              </w:rPr>
              <w:t>-</w:t>
            </w:r>
            <w:r w:rsidRPr="00CC0A0B">
              <w:rPr>
                <w:b/>
                <w:lang w:eastAsia="ar-SA"/>
              </w:rPr>
              <w:t>12:20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7C4DB88D" w14:textId="77777777" w:rsidR="0020394D" w:rsidRPr="00342479" w:rsidRDefault="0020394D" w:rsidP="00342479">
            <w:pPr>
              <w:suppressAutoHyphens/>
              <w:snapToGrid w:val="0"/>
              <w:spacing w:before="20" w:after="20" w:line="220" w:lineRule="exact"/>
              <w:jc w:val="center"/>
              <w:rPr>
                <w:lang w:eastAsia="ar-SA"/>
              </w:rPr>
            </w:pPr>
            <w:r w:rsidRPr="00342479">
              <w:rPr>
                <w:lang w:eastAsia="ar-SA"/>
              </w:rPr>
              <w:t>Торжественное открытие соревнования, брифинг</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4CADE8CA" w14:textId="77777777" w:rsidR="0020394D" w:rsidRPr="00A135C7" w:rsidRDefault="00FB61E1" w:rsidP="00342479">
            <w:pPr>
              <w:suppressAutoHyphens/>
              <w:snapToGrid w:val="0"/>
              <w:spacing w:before="20" w:after="20" w:line="220" w:lineRule="exact"/>
              <w:jc w:val="center"/>
              <w:rPr>
                <w:sz w:val="22"/>
                <w:szCs w:val="22"/>
                <w:lang w:eastAsia="ar-SA"/>
              </w:rPr>
            </w:pPr>
            <w:r w:rsidRPr="00A135C7">
              <w:rPr>
                <w:sz w:val="22"/>
                <w:szCs w:val="22"/>
                <w:lang w:eastAsia="ar-SA"/>
              </w:rPr>
              <w:t>П</w:t>
            </w:r>
            <w:r w:rsidR="0083621E" w:rsidRPr="00A135C7">
              <w:rPr>
                <w:sz w:val="22"/>
                <w:szCs w:val="22"/>
                <w:lang w:eastAsia="ar-SA"/>
              </w:rPr>
              <w:t>арк сервиса</w:t>
            </w:r>
            <w:r w:rsidR="007576BE" w:rsidRPr="00A135C7">
              <w:rPr>
                <w:rFonts w:eastAsia="Arial Unicode MS"/>
                <w:sz w:val="22"/>
                <w:szCs w:val="22"/>
                <w:lang w:eastAsia="ar-SA"/>
              </w:rPr>
              <w:t>.</w:t>
            </w:r>
          </w:p>
        </w:tc>
      </w:tr>
      <w:tr w:rsidR="0020394D" w:rsidRPr="00342479" w14:paraId="01819483" w14:textId="77777777" w:rsidTr="002C09AB">
        <w:trPr>
          <w:trHeight w:val="117"/>
        </w:trPr>
        <w:tc>
          <w:tcPr>
            <w:tcW w:w="1534" w:type="dxa"/>
            <w:gridSpan w:val="2"/>
            <w:tcBorders>
              <w:left w:val="single" w:sz="8" w:space="0" w:color="000000"/>
              <w:bottom w:val="single" w:sz="4" w:space="0" w:color="auto"/>
            </w:tcBorders>
            <w:vAlign w:val="center"/>
          </w:tcPr>
          <w:p w14:paraId="13D8E89A" w14:textId="77777777" w:rsidR="0020394D" w:rsidRPr="0083621E" w:rsidRDefault="003D5F51" w:rsidP="003D5F51">
            <w:pPr>
              <w:suppressAutoHyphens/>
              <w:snapToGrid w:val="0"/>
              <w:spacing w:before="20" w:after="20" w:line="220" w:lineRule="exact"/>
              <w:jc w:val="center"/>
              <w:rPr>
                <w:b/>
                <w:lang w:eastAsia="ar-SA"/>
              </w:rPr>
            </w:pPr>
            <w:r>
              <w:rPr>
                <w:b/>
                <w:lang w:eastAsia="ar-SA"/>
              </w:rPr>
              <w:t>12:30</w:t>
            </w:r>
          </w:p>
        </w:tc>
        <w:tc>
          <w:tcPr>
            <w:tcW w:w="5529" w:type="dxa"/>
            <w:gridSpan w:val="2"/>
            <w:tcBorders>
              <w:left w:val="single" w:sz="8" w:space="0" w:color="000000"/>
              <w:bottom w:val="single" w:sz="4" w:space="0" w:color="auto"/>
            </w:tcBorders>
            <w:tcMar>
              <w:left w:w="0" w:type="dxa"/>
              <w:right w:w="0" w:type="dxa"/>
            </w:tcMar>
            <w:vAlign w:val="center"/>
          </w:tcPr>
          <w:p w14:paraId="03601F9C" w14:textId="77777777" w:rsidR="0020394D" w:rsidRPr="0083621E" w:rsidRDefault="0020394D" w:rsidP="00342479">
            <w:pPr>
              <w:suppressAutoHyphens/>
              <w:snapToGrid w:val="0"/>
              <w:spacing w:before="20" w:after="20" w:line="220" w:lineRule="exact"/>
              <w:jc w:val="center"/>
              <w:rPr>
                <w:b/>
                <w:lang w:eastAsia="ar-SA"/>
              </w:rPr>
            </w:pPr>
            <w:r w:rsidRPr="0083621E">
              <w:rPr>
                <w:b/>
                <w:lang w:eastAsia="ar-SA"/>
              </w:rPr>
              <w:t xml:space="preserve">Публикация списка </w:t>
            </w:r>
            <w:r w:rsidR="00657436" w:rsidRPr="0083621E">
              <w:rPr>
                <w:b/>
                <w:lang w:eastAsia="ar-SA"/>
              </w:rPr>
              <w:t>Экипажей</w:t>
            </w:r>
            <w:r w:rsidRPr="0083621E">
              <w:rPr>
                <w:b/>
                <w:lang w:eastAsia="ar-SA"/>
              </w:rPr>
              <w:t>, допущенных к участию в соревновании</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19A957F9" w14:textId="77777777" w:rsidR="002365E6" w:rsidRPr="00A135C7" w:rsidRDefault="007576BE" w:rsidP="00342479">
            <w:pPr>
              <w:suppressAutoHyphens/>
              <w:spacing w:before="20" w:after="20" w:line="220" w:lineRule="exact"/>
              <w:jc w:val="center"/>
              <w:rPr>
                <w:sz w:val="22"/>
                <w:szCs w:val="22"/>
                <w:lang w:eastAsia="ar-SA"/>
              </w:rPr>
            </w:pPr>
            <w:r w:rsidRPr="00A135C7">
              <w:rPr>
                <w:rFonts w:eastAsia="Arial Unicode MS"/>
                <w:sz w:val="22"/>
                <w:szCs w:val="22"/>
                <w:lang w:eastAsia="ar-SA"/>
              </w:rPr>
              <w:t>Штаб ралли-спринта</w:t>
            </w:r>
            <w:r w:rsidR="002365E6" w:rsidRPr="00A135C7">
              <w:rPr>
                <w:sz w:val="22"/>
                <w:szCs w:val="22"/>
                <w:lang w:eastAsia="ar-SA"/>
              </w:rPr>
              <w:t>,</w:t>
            </w:r>
          </w:p>
          <w:p w14:paraId="10A0BD0F" w14:textId="77777777" w:rsidR="0020394D" w:rsidRPr="00A135C7" w:rsidRDefault="00D77645" w:rsidP="00342479">
            <w:pPr>
              <w:suppressAutoHyphens/>
              <w:spacing w:before="20" w:after="20" w:line="220" w:lineRule="exact"/>
              <w:jc w:val="center"/>
              <w:rPr>
                <w:rFonts w:eastAsia="Calibri"/>
                <w:sz w:val="22"/>
                <w:szCs w:val="22"/>
                <w:highlight w:val="yellow"/>
                <w:lang w:eastAsia="ar-SA"/>
              </w:rPr>
            </w:pPr>
            <w:r w:rsidRPr="00A135C7">
              <w:rPr>
                <w:sz w:val="22"/>
                <w:szCs w:val="22"/>
                <w:lang w:eastAsia="ar-SA"/>
              </w:rPr>
              <w:t>Т</w:t>
            </w:r>
            <w:r w:rsidR="002365E6" w:rsidRPr="00A135C7">
              <w:rPr>
                <w:sz w:val="22"/>
                <w:szCs w:val="22"/>
                <w:lang w:eastAsia="ar-SA"/>
              </w:rPr>
              <w:t xml:space="preserve">абло </w:t>
            </w:r>
            <w:r w:rsidR="007576BE" w:rsidRPr="00A135C7">
              <w:rPr>
                <w:sz w:val="22"/>
                <w:szCs w:val="22"/>
                <w:lang w:eastAsia="ar-SA"/>
              </w:rPr>
              <w:t>информаци</w:t>
            </w:r>
            <w:r w:rsidR="002365E6" w:rsidRPr="00A135C7">
              <w:rPr>
                <w:sz w:val="22"/>
                <w:szCs w:val="22"/>
                <w:lang w:eastAsia="ar-SA"/>
              </w:rPr>
              <w:t>и</w:t>
            </w:r>
            <w:r w:rsidR="00DE2CF9" w:rsidRPr="00A135C7">
              <w:rPr>
                <w:sz w:val="22"/>
                <w:szCs w:val="22"/>
                <w:lang w:eastAsia="ar-SA"/>
              </w:rPr>
              <w:t xml:space="preserve">, чат </w:t>
            </w:r>
            <w:r w:rsidR="00DE2CF9" w:rsidRPr="00A135C7">
              <w:rPr>
                <w:sz w:val="22"/>
                <w:szCs w:val="22"/>
                <w:lang w:val="en-US" w:eastAsia="ar-SA"/>
              </w:rPr>
              <w:t>WhatsApp</w:t>
            </w:r>
          </w:p>
        </w:tc>
      </w:tr>
      <w:tr w:rsidR="0020394D" w:rsidRPr="00342479" w14:paraId="017AC507" w14:textId="77777777" w:rsidTr="002C09AB">
        <w:trPr>
          <w:trHeight w:val="158"/>
        </w:trPr>
        <w:tc>
          <w:tcPr>
            <w:tcW w:w="1534" w:type="dxa"/>
            <w:gridSpan w:val="2"/>
            <w:tcBorders>
              <w:top w:val="single" w:sz="4" w:space="0" w:color="auto"/>
              <w:left w:val="single" w:sz="8" w:space="0" w:color="000000"/>
              <w:bottom w:val="single" w:sz="8" w:space="0" w:color="000000"/>
            </w:tcBorders>
            <w:vAlign w:val="center"/>
          </w:tcPr>
          <w:p w14:paraId="632B1192" w14:textId="77777777" w:rsidR="0020394D" w:rsidRPr="00342479" w:rsidRDefault="00CE673A" w:rsidP="00DE2CF9">
            <w:pPr>
              <w:suppressAutoHyphens/>
              <w:snapToGrid w:val="0"/>
              <w:spacing w:before="20" w:after="20" w:line="220" w:lineRule="exact"/>
              <w:jc w:val="center"/>
              <w:rPr>
                <w:lang w:eastAsia="ar-SA"/>
              </w:rPr>
            </w:pPr>
            <w:r w:rsidRPr="00342479">
              <w:rPr>
                <w:lang w:eastAsia="ar-SA"/>
              </w:rPr>
              <w:t>1</w:t>
            </w:r>
            <w:r w:rsidR="00DE2CF9">
              <w:rPr>
                <w:lang w:eastAsia="ar-SA"/>
              </w:rPr>
              <w:t>2</w:t>
            </w:r>
            <w:r w:rsidR="001B4292" w:rsidRPr="00342479">
              <w:rPr>
                <w:lang w:eastAsia="ar-SA"/>
              </w:rPr>
              <w:t>:</w:t>
            </w:r>
            <w:r w:rsidR="003D5F51">
              <w:rPr>
                <w:lang w:eastAsia="ar-SA"/>
              </w:rPr>
              <w:t>30</w:t>
            </w:r>
            <w:r w:rsidR="0020394D" w:rsidRPr="00342479">
              <w:rPr>
                <w:lang w:eastAsia="ar-SA"/>
              </w:rPr>
              <w:t>-1</w:t>
            </w:r>
            <w:r w:rsidR="00DE2CF9">
              <w:rPr>
                <w:lang w:eastAsia="ar-SA"/>
              </w:rPr>
              <w:t>2</w:t>
            </w:r>
            <w:r w:rsidR="0020394D" w:rsidRPr="00342479">
              <w:rPr>
                <w:lang w:eastAsia="ar-SA"/>
              </w:rPr>
              <w:t>:</w:t>
            </w:r>
            <w:r w:rsidR="003D5F51">
              <w:rPr>
                <w:lang w:eastAsia="ar-SA"/>
              </w:rPr>
              <w:t>4</w:t>
            </w:r>
            <w:r w:rsidRPr="00342479">
              <w:rPr>
                <w:lang w:eastAsia="ar-SA"/>
              </w:rPr>
              <w:t>5</w:t>
            </w:r>
          </w:p>
        </w:tc>
        <w:tc>
          <w:tcPr>
            <w:tcW w:w="5529" w:type="dxa"/>
            <w:gridSpan w:val="2"/>
            <w:tcBorders>
              <w:top w:val="single" w:sz="4" w:space="0" w:color="auto"/>
              <w:left w:val="single" w:sz="8" w:space="0" w:color="000000"/>
              <w:bottom w:val="single" w:sz="8" w:space="0" w:color="000000"/>
            </w:tcBorders>
            <w:tcMar>
              <w:left w:w="0" w:type="dxa"/>
              <w:right w:w="0" w:type="dxa"/>
            </w:tcMar>
            <w:vAlign w:val="center"/>
          </w:tcPr>
          <w:p w14:paraId="064DFFC9" w14:textId="77777777" w:rsidR="0020394D" w:rsidRPr="00342479" w:rsidRDefault="0020394D" w:rsidP="00342479">
            <w:pPr>
              <w:suppressAutoHyphens/>
              <w:snapToGrid w:val="0"/>
              <w:spacing w:before="20" w:after="20" w:line="220" w:lineRule="exact"/>
              <w:jc w:val="center"/>
              <w:rPr>
                <w:lang w:eastAsia="ar-SA"/>
              </w:rPr>
            </w:pPr>
            <w:r w:rsidRPr="00342479">
              <w:rPr>
                <w:lang w:eastAsia="ar-SA"/>
              </w:rPr>
              <w:t>Ознакомление с Дистанцией соревнования</w:t>
            </w:r>
            <w:r w:rsidR="00C62938" w:rsidRPr="00342479">
              <w:rPr>
                <w:lang w:eastAsia="ar-SA"/>
              </w:rPr>
              <w:t xml:space="preserve"> </w:t>
            </w:r>
            <w:r w:rsidR="00B7679E" w:rsidRPr="00342479">
              <w:rPr>
                <w:lang w:eastAsia="ar-SA"/>
              </w:rPr>
              <w:t xml:space="preserve">(СУ-1, </w:t>
            </w:r>
            <w:r w:rsidR="00CE673A" w:rsidRPr="00342479">
              <w:rPr>
                <w:lang w:eastAsia="ar-SA"/>
              </w:rPr>
              <w:t>2</w:t>
            </w:r>
            <w:r w:rsidR="00B7679E" w:rsidRPr="00342479">
              <w:rPr>
                <w:lang w:eastAsia="ar-SA"/>
              </w:rPr>
              <w:t>) (пропись)</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795A769E" w14:textId="77777777" w:rsidR="007576BE" w:rsidRPr="00A135C7" w:rsidRDefault="007576BE" w:rsidP="0083621E">
            <w:pPr>
              <w:suppressAutoHyphens/>
              <w:spacing w:before="20" w:after="20" w:line="200" w:lineRule="exact"/>
              <w:jc w:val="center"/>
              <w:rPr>
                <w:sz w:val="22"/>
                <w:szCs w:val="22"/>
              </w:rPr>
            </w:pPr>
            <w:r w:rsidRPr="00A135C7">
              <w:rPr>
                <w:sz w:val="22"/>
                <w:szCs w:val="22"/>
              </w:rPr>
              <w:t>Территория</w:t>
            </w:r>
          </w:p>
          <w:p w14:paraId="1E8578DF" w14:textId="77777777" w:rsidR="0020394D" w:rsidRPr="00A135C7" w:rsidRDefault="007576BE" w:rsidP="0083621E">
            <w:pPr>
              <w:suppressAutoHyphens/>
              <w:spacing w:before="20" w:after="20" w:line="200" w:lineRule="exact"/>
              <w:jc w:val="center"/>
              <w:rPr>
                <w:rFonts w:eastAsia="Arial Unicode MS"/>
                <w:sz w:val="22"/>
                <w:szCs w:val="22"/>
                <w:lang w:eastAsia="ar-SA"/>
              </w:rPr>
            </w:pPr>
            <w:r w:rsidRPr="00A135C7">
              <w:rPr>
                <w:sz w:val="22"/>
                <w:szCs w:val="22"/>
              </w:rPr>
              <w:t>«Зеленоград-Тропикана», п</w:t>
            </w:r>
            <w:r w:rsidRPr="00A135C7">
              <w:rPr>
                <w:rFonts w:eastAsia="Arial Unicode MS"/>
                <w:sz w:val="22"/>
                <w:szCs w:val="22"/>
                <w:lang w:eastAsia="ar-SA"/>
              </w:rPr>
              <w:t xml:space="preserve">редстартовая </w:t>
            </w:r>
            <w:proofErr w:type="gramStart"/>
            <w:r w:rsidRPr="00A135C7">
              <w:rPr>
                <w:rFonts w:eastAsia="Arial Unicode MS"/>
                <w:sz w:val="22"/>
                <w:szCs w:val="22"/>
                <w:lang w:eastAsia="ar-SA"/>
              </w:rPr>
              <w:t>зона</w:t>
            </w:r>
            <w:r w:rsidR="0083621E" w:rsidRPr="00A135C7">
              <w:rPr>
                <w:rFonts w:eastAsia="Arial Unicode MS"/>
                <w:sz w:val="22"/>
                <w:szCs w:val="22"/>
                <w:lang w:eastAsia="ar-SA"/>
              </w:rPr>
              <w:t xml:space="preserve">  контроля</w:t>
            </w:r>
            <w:proofErr w:type="gramEnd"/>
            <w:r w:rsidR="0083621E" w:rsidRPr="00A135C7">
              <w:rPr>
                <w:rFonts w:eastAsia="Arial Unicode MS"/>
                <w:sz w:val="22"/>
                <w:szCs w:val="22"/>
                <w:lang w:eastAsia="ar-SA"/>
              </w:rPr>
              <w:t xml:space="preserve"> (КВ-1)</w:t>
            </w:r>
          </w:p>
        </w:tc>
      </w:tr>
      <w:tr w:rsidR="0020394D" w:rsidRPr="00342479" w14:paraId="2E5B02F1" w14:textId="77777777" w:rsidTr="002C09AB">
        <w:trPr>
          <w:trHeight w:val="142"/>
        </w:trPr>
        <w:tc>
          <w:tcPr>
            <w:tcW w:w="1534" w:type="dxa"/>
            <w:gridSpan w:val="2"/>
            <w:tcBorders>
              <w:left w:val="single" w:sz="8" w:space="0" w:color="000000"/>
              <w:bottom w:val="single" w:sz="4" w:space="0" w:color="auto"/>
            </w:tcBorders>
            <w:vAlign w:val="center"/>
          </w:tcPr>
          <w:p w14:paraId="5DE551FE" w14:textId="77777777" w:rsidR="0020394D" w:rsidRPr="00342479" w:rsidRDefault="0020394D" w:rsidP="00DE2CF9">
            <w:pPr>
              <w:suppressAutoHyphens/>
              <w:snapToGrid w:val="0"/>
              <w:spacing w:before="20" w:after="20" w:line="220" w:lineRule="exact"/>
              <w:jc w:val="center"/>
              <w:rPr>
                <w:lang w:eastAsia="ar-SA"/>
              </w:rPr>
            </w:pPr>
            <w:r w:rsidRPr="00342479">
              <w:rPr>
                <w:lang w:eastAsia="ar-SA"/>
              </w:rPr>
              <w:t>1</w:t>
            </w:r>
            <w:r w:rsidR="00DE2CF9">
              <w:rPr>
                <w:lang w:eastAsia="ar-SA"/>
              </w:rPr>
              <w:t>2</w:t>
            </w:r>
            <w:r w:rsidRPr="00342479">
              <w:rPr>
                <w:lang w:eastAsia="ar-SA"/>
              </w:rPr>
              <w:t>:</w:t>
            </w:r>
            <w:r w:rsidR="003D5F51">
              <w:rPr>
                <w:lang w:eastAsia="ar-SA"/>
              </w:rPr>
              <w:t>5</w:t>
            </w:r>
            <w:r w:rsidR="00CE673A" w:rsidRPr="00342479">
              <w:rPr>
                <w:lang w:eastAsia="ar-SA"/>
              </w:rPr>
              <w:t>0</w:t>
            </w:r>
          </w:p>
        </w:tc>
        <w:tc>
          <w:tcPr>
            <w:tcW w:w="5529" w:type="dxa"/>
            <w:gridSpan w:val="2"/>
            <w:tcBorders>
              <w:left w:val="single" w:sz="8" w:space="0" w:color="000000"/>
              <w:bottom w:val="single" w:sz="4" w:space="0" w:color="auto"/>
            </w:tcBorders>
            <w:tcMar>
              <w:left w:w="0" w:type="dxa"/>
              <w:right w:w="0" w:type="dxa"/>
            </w:tcMar>
            <w:vAlign w:val="center"/>
          </w:tcPr>
          <w:p w14:paraId="41875CCF" w14:textId="77777777" w:rsidR="0020394D" w:rsidRPr="00342479" w:rsidRDefault="0020394D" w:rsidP="00342479">
            <w:pPr>
              <w:suppressAutoHyphens/>
              <w:snapToGrid w:val="0"/>
              <w:spacing w:before="20" w:after="20" w:line="220" w:lineRule="exact"/>
              <w:jc w:val="center"/>
              <w:rPr>
                <w:lang w:eastAsia="ar-SA"/>
              </w:rPr>
            </w:pPr>
            <w:r w:rsidRPr="00342479">
              <w:rPr>
                <w:lang w:eastAsia="ar-SA"/>
              </w:rPr>
              <w:t>Публикация стартового протокола</w:t>
            </w:r>
            <w:r w:rsidR="001E7A50" w:rsidRPr="00342479">
              <w:rPr>
                <w:lang w:eastAsia="ar-SA"/>
              </w:rPr>
              <w:t xml:space="preserve"> тренировочных</w:t>
            </w:r>
          </w:p>
          <w:p w14:paraId="010046D9" w14:textId="77777777" w:rsidR="001E7A50" w:rsidRPr="00342479" w:rsidRDefault="0083621E" w:rsidP="00342479">
            <w:pPr>
              <w:suppressAutoHyphens/>
              <w:snapToGrid w:val="0"/>
              <w:spacing w:before="20" w:after="20" w:line="220" w:lineRule="exact"/>
              <w:jc w:val="center"/>
              <w:rPr>
                <w:lang w:eastAsia="ar-SA"/>
              </w:rPr>
            </w:pPr>
            <w:r>
              <w:rPr>
                <w:lang w:eastAsia="ar-SA"/>
              </w:rPr>
              <w:t>з</w:t>
            </w:r>
            <w:r w:rsidR="001E7A50" w:rsidRPr="00342479">
              <w:rPr>
                <w:lang w:eastAsia="ar-SA"/>
              </w:rPr>
              <w:t>аездов СУ-1, 2</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02AA978D" w14:textId="77777777" w:rsidR="002365E6" w:rsidRPr="00A135C7" w:rsidRDefault="007576BE" w:rsidP="0083621E">
            <w:pPr>
              <w:suppressAutoHyphens/>
              <w:spacing w:before="20" w:after="20" w:line="200" w:lineRule="exact"/>
              <w:jc w:val="center"/>
              <w:rPr>
                <w:sz w:val="22"/>
                <w:szCs w:val="22"/>
                <w:lang w:eastAsia="ar-SA"/>
              </w:rPr>
            </w:pPr>
            <w:r w:rsidRPr="00A135C7">
              <w:rPr>
                <w:rFonts w:eastAsia="Arial Unicode MS"/>
                <w:sz w:val="22"/>
                <w:szCs w:val="22"/>
                <w:lang w:eastAsia="ar-SA"/>
              </w:rPr>
              <w:t>Штаб ралли-спринта</w:t>
            </w:r>
            <w:r w:rsidR="002365E6" w:rsidRPr="00A135C7">
              <w:rPr>
                <w:sz w:val="22"/>
                <w:szCs w:val="22"/>
                <w:lang w:eastAsia="ar-SA"/>
              </w:rPr>
              <w:t>,</w:t>
            </w:r>
          </w:p>
          <w:p w14:paraId="6584AFD9" w14:textId="77777777" w:rsidR="0020394D" w:rsidRPr="00A135C7" w:rsidRDefault="00D77645" w:rsidP="0083621E">
            <w:pPr>
              <w:suppressAutoHyphens/>
              <w:spacing w:before="20" w:after="20" w:line="200" w:lineRule="exact"/>
              <w:jc w:val="center"/>
              <w:rPr>
                <w:rFonts w:eastAsia="Calibri"/>
                <w:sz w:val="22"/>
                <w:szCs w:val="22"/>
                <w:highlight w:val="yellow"/>
                <w:lang w:eastAsia="ar-SA"/>
              </w:rPr>
            </w:pPr>
            <w:r w:rsidRPr="00A135C7">
              <w:rPr>
                <w:sz w:val="22"/>
                <w:szCs w:val="22"/>
                <w:lang w:eastAsia="ar-SA"/>
              </w:rPr>
              <w:t>Т</w:t>
            </w:r>
            <w:r w:rsidR="002365E6" w:rsidRPr="00A135C7">
              <w:rPr>
                <w:sz w:val="22"/>
                <w:szCs w:val="22"/>
                <w:lang w:eastAsia="ar-SA"/>
              </w:rPr>
              <w:t xml:space="preserve">абло </w:t>
            </w:r>
            <w:r w:rsidR="007576BE" w:rsidRPr="00A135C7">
              <w:rPr>
                <w:sz w:val="22"/>
                <w:szCs w:val="22"/>
                <w:lang w:eastAsia="ar-SA"/>
              </w:rPr>
              <w:t>информаци</w:t>
            </w:r>
            <w:r w:rsidR="002365E6" w:rsidRPr="00A135C7">
              <w:rPr>
                <w:sz w:val="22"/>
                <w:szCs w:val="22"/>
                <w:lang w:eastAsia="ar-SA"/>
              </w:rPr>
              <w:t>и</w:t>
            </w:r>
            <w:r w:rsidR="00DE2CF9" w:rsidRPr="00A135C7">
              <w:rPr>
                <w:sz w:val="22"/>
                <w:szCs w:val="22"/>
                <w:lang w:eastAsia="ar-SA"/>
              </w:rPr>
              <w:t xml:space="preserve">, чат </w:t>
            </w:r>
            <w:r w:rsidR="00DE2CF9" w:rsidRPr="00A135C7">
              <w:rPr>
                <w:sz w:val="22"/>
                <w:szCs w:val="22"/>
                <w:lang w:val="en-US" w:eastAsia="ar-SA"/>
              </w:rPr>
              <w:t>WhatsApp</w:t>
            </w:r>
          </w:p>
        </w:tc>
      </w:tr>
      <w:tr w:rsidR="0020394D" w:rsidRPr="00342479" w14:paraId="2EB7CE78" w14:textId="77777777" w:rsidTr="002C09AB">
        <w:trPr>
          <w:trHeight w:val="133"/>
        </w:trPr>
        <w:tc>
          <w:tcPr>
            <w:tcW w:w="1534" w:type="dxa"/>
            <w:gridSpan w:val="2"/>
            <w:tcBorders>
              <w:top w:val="single" w:sz="4" w:space="0" w:color="auto"/>
              <w:left w:val="single" w:sz="8" w:space="0" w:color="000000"/>
              <w:bottom w:val="single" w:sz="8" w:space="0" w:color="000000"/>
            </w:tcBorders>
            <w:vAlign w:val="center"/>
          </w:tcPr>
          <w:p w14:paraId="748CA061" w14:textId="77777777" w:rsidR="0020394D" w:rsidRPr="00342479" w:rsidRDefault="0020394D" w:rsidP="00DE2CF9">
            <w:pPr>
              <w:suppressAutoHyphens/>
              <w:snapToGrid w:val="0"/>
              <w:spacing w:before="20" w:after="20" w:line="220" w:lineRule="exact"/>
              <w:jc w:val="center"/>
              <w:rPr>
                <w:lang w:eastAsia="ar-SA"/>
              </w:rPr>
            </w:pPr>
            <w:r w:rsidRPr="00342479">
              <w:rPr>
                <w:lang w:eastAsia="ar-SA"/>
              </w:rPr>
              <w:t>1</w:t>
            </w:r>
            <w:r w:rsidR="00DE2CF9">
              <w:rPr>
                <w:lang w:eastAsia="ar-SA"/>
              </w:rPr>
              <w:t>3</w:t>
            </w:r>
            <w:r w:rsidRPr="00342479">
              <w:rPr>
                <w:lang w:eastAsia="ar-SA"/>
              </w:rPr>
              <w:t>:</w:t>
            </w:r>
            <w:r w:rsidR="003D5F51">
              <w:rPr>
                <w:lang w:eastAsia="ar-SA"/>
              </w:rPr>
              <w:t>0</w:t>
            </w:r>
            <w:r w:rsidR="001B4292" w:rsidRPr="00342479">
              <w:rPr>
                <w:lang w:eastAsia="ar-SA"/>
              </w:rPr>
              <w:t>0</w:t>
            </w:r>
            <w:r w:rsidR="001E7A50" w:rsidRPr="00342479">
              <w:rPr>
                <w:lang w:eastAsia="ar-SA"/>
              </w:rPr>
              <w:t>-1</w:t>
            </w:r>
            <w:r w:rsidR="00DE2CF9">
              <w:rPr>
                <w:lang w:eastAsia="ar-SA"/>
              </w:rPr>
              <w:t>5</w:t>
            </w:r>
            <w:r w:rsidR="001E7A50" w:rsidRPr="00342479">
              <w:rPr>
                <w:lang w:eastAsia="ar-SA"/>
              </w:rPr>
              <w:t>:</w:t>
            </w:r>
            <w:r w:rsidR="003D5F51">
              <w:rPr>
                <w:lang w:eastAsia="ar-SA"/>
              </w:rPr>
              <w:t>0</w:t>
            </w:r>
            <w:r w:rsidR="001E7A50" w:rsidRPr="00342479">
              <w:rPr>
                <w:lang w:eastAsia="ar-SA"/>
              </w:rPr>
              <w:t>0</w:t>
            </w:r>
          </w:p>
        </w:tc>
        <w:tc>
          <w:tcPr>
            <w:tcW w:w="5529" w:type="dxa"/>
            <w:gridSpan w:val="2"/>
            <w:tcBorders>
              <w:top w:val="single" w:sz="4" w:space="0" w:color="auto"/>
              <w:left w:val="single" w:sz="8" w:space="0" w:color="000000"/>
              <w:bottom w:val="single" w:sz="8" w:space="0" w:color="000000"/>
            </w:tcBorders>
            <w:tcMar>
              <w:left w:w="0" w:type="dxa"/>
              <w:right w:w="0" w:type="dxa"/>
            </w:tcMar>
            <w:vAlign w:val="center"/>
          </w:tcPr>
          <w:p w14:paraId="51F1985B" w14:textId="77777777" w:rsidR="0020394D" w:rsidRPr="00CC0A0B" w:rsidRDefault="001E7A50" w:rsidP="00342479">
            <w:pPr>
              <w:suppressAutoHyphens/>
              <w:snapToGrid w:val="0"/>
              <w:spacing w:before="20" w:after="20" w:line="220" w:lineRule="exact"/>
              <w:jc w:val="center"/>
              <w:rPr>
                <w:lang w:eastAsia="ar-SA"/>
              </w:rPr>
            </w:pPr>
            <w:r w:rsidRPr="00342479">
              <w:rPr>
                <w:lang w:eastAsia="ar-SA"/>
              </w:rPr>
              <w:t>Три тренировочных заезда СУ-1, 2</w:t>
            </w:r>
            <w:r w:rsidR="00CC0A0B" w:rsidRPr="00CC0A0B">
              <w:rPr>
                <w:lang w:eastAsia="ar-SA"/>
              </w:rPr>
              <w:t xml:space="preserve"> (</w:t>
            </w:r>
            <w:r w:rsidR="00CC0A0B">
              <w:rPr>
                <w:lang w:eastAsia="ar-SA"/>
              </w:rPr>
              <w:t xml:space="preserve">«карусель», </w:t>
            </w:r>
            <w:proofErr w:type="spellStart"/>
            <w:r w:rsidR="00CC0A0B">
              <w:rPr>
                <w:lang w:eastAsia="ar-SA"/>
              </w:rPr>
              <w:t>межстартовый</w:t>
            </w:r>
            <w:proofErr w:type="spellEnd"/>
            <w:r w:rsidR="00CC0A0B">
              <w:rPr>
                <w:lang w:eastAsia="ar-SA"/>
              </w:rPr>
              <w:t xml:space="preserve"> интервал 1 минута)</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3C6EC349" w14:textId="77777777" w:rsidR="007576BE" w:rsidRPr="00A135C7" w:rsidRDefault="007576BE" w:rsidP="0083621E">
            <w:pPr>
              <w:suppressAutoHyphens/>
              <w:spacing w:before="20" w:after="20" w:line="200" w:lineRule="exact"/>
              <w:jc w:val="center"/>
              <w:rPr>
                <w:sz w:val="22"/>
                <w:szCs w:val="22"/>
              </w:rPr>
            </w:pPr>
            <w:r w:rsidRPr="00A135C7">
              <w:rPr>
                <w:sz w:val="22"/>
                <w:szCs w:val="22"/>
              </w:rPr>
              <w:t>Территория</w:t>
            </w:r>
          </w:p>
          <w:p w14:paraId="00469466" w14:textId="77777777" w:rsidR="0020394D" w:rsidRPr="00A135C7" w:rsidRDefault="007576BE" w:rsidP="0083621E">
            <w:pPr>
              <w:suppressAutoHyphens/>
              <w:spacing w:before="20" w:after="20" w:line="200" w:lineRule="exact"/>
              <w:jc w:val="center"/>
              <w:rPr>
                <w:rFonts w:eastAsia="Calibri"/>
                <w:sz w:val="22"/>
                <w:szCs w:val="22"/>
                <w:highlight w:val="yellow"/>
                <w:lang w:eastAsia="ar-SA"/>
              </w:rPr>
            </w:pPr>
            <w:r w:rsidRPr="00A135C7">
              <w:rPr>
                <w:sz w:val="22"/>
                <w:szCs w:val="22"/>
              </w:rPr>
              <w:t>«Зеленоград-Тропикана», п</w:t>
            </w:r>
            <w:r w:rsidRPr="00A135C7">
              <w:rPr>
                <w:rFonts w:eastAsia="Arial Unicode MS"/>
                <w:sz w:val="22"/>
                <w:szCs w:val="22"/>
                <w:lang w:eastAsia="ar-SA"/>
              </w:rPr>
              <w:t>редстартовая зона</w:t>
            </w:r>
            <w:r w:rsidR="001E7A50" w:rsidRPr="00A135C7">
              <w:rPr>
                <w:rFonts w:eastAsia="Arial Unicode MS"/>
                <w:sz w:val="22"/>
                <w:szCs w:val="22"/>
                <w:lang w:eastAsia="ar-SA"/>
              </w:rPr>
              <w:t xml:space="preserve"> контроля (КВ</w:t>
            </w:r>
            <w:r w:rsidR="00342479" w:rsidRPr="00A135C7">
              <w:rPr>
                <w:rFonts w:eastAsia="Arial Unicode MS"/>
                <w:sz w:val="22"/>
                <w:szCs w:val="22"/>
                <w:lang w:eastAsia="ar-SA"/>
              </w:rPr>
              <w:t>-1</w:t>
            </w:r>
            <w:r w:rsidR="001E7A50" w:rsidRPr="00A135C7">
              <w:rPr>
                <w:rFonts w:eastAsia="Arial Unicode MS"/>
                <w:sz w:val="22"/>
                <w:szCs w:val="22"/>
                <w:lang w:eastAsia="ar-SA"/>
              </w:rPr>
              <w:t>)</w:t>
            </w:r>
          </w:p>
        </w:tc>
      </w:tr>
      <w:tr w:rsidR="0020394D" w:rsidRPr="00342479" w14:paraId="06D5D672" w14:textId="77777777" w:rsidTr="002C09AB">
        <w:tc>
          <w:tcPr>
            <w:tcW w:w="1534" w:type="dxa"/>
            <w:gridSpan w:val="2"/>
            <w:tcBorders>
              <w:left w:val="single" w:sz="8" w:space="0" w:color="000000"/>
              <w:bottom w:val="single" w:sz="8" w:space="0" w:color="000000"/>
            </w:tcBorders>
            <w:vAlign w:val="center"/>
          </w:tcPr>
          <w:p w14:paraId="5C789B06" w14:textId="77777777" w:rsidR="0020394D" w:rsidRPr="00342479" w:rsidRDefault="00342479" w:rsidP="00DE2CF9">
            <w:pPr>
              <w:suppressAutoHyphens/>
              <w:snapToGrid w:val="0"/>
              <w:spacing w:before="20" w:after="20" w:line="220" w:lineRule="exact"/>
              <w:jc w:val="center"/>
              <w:rPr>
                <w:lang w:eastAsia="ar-SA"/>
              </w:rPr>
            </w:pPr>
            <w:r w:rsidRPr="00342479">
              <w:rPr>
                <w:lang w:eastAsia="ar-SA"/>
              </w:rPr>
              <w:t>1</w:t>
            </w:r>
            <w:r w:rsidR="00DE2CF9">
              <w:rPr>
                <w:lang w:eastAsia="ar-SA"/>
              </w:rPr>
              <w:t>5</w:t>
            </w:r>
            <w:r w:rsidR="001E7A50" w:rsidRPr="00342479">
              <w:rPr>
                <w:lang w:eastAsia="ar-SA"/>
              </w:rPr>
              <w:t>:</w:t>
            </w:r>
            <w:r w:rsidRPr="00342479">
              <w:rPr>
                <w:lang w:eastAsia="ar-SA"/>
              </w:rPr>
              <w:t>00</w:t>
            </w:r>
            <w:r w:rsidR="001E7A50" w:rsidRPr="00342479">
              <w:rPr>
                <w:lang w:eastAsia="ar-SA"/>
              </w:rPr>
              <w:t>-1</w:t>
            </w:r>
            <w:r w:rsidR="00DE2CF9">
              <w:rPr>
                <w:lang w:eastAsia="ar-SA"/>
              </w:rPr>
              <w:t>5</w:t>
            </w:r>
            <w:r w:rsidR="001E7A50" w:rsidRPr="00342479">
              <w:rPr>
                <w:lang w:eastAsia="ar-SA"/>
              </w:rPr>
              <w:t>:</w:t>
            </w:r>
            <w:r w:rsidRPr="00342479">
              <w:rPr>
                <w:lang w:eastAsia="ar-SA"/>
              </w:rPr>
              <w:t>15</w:t>
            </w:r>
          </w:p>
        </w:tc>
        <w:tc>
          <w:tcPr>
            <w:tcW w:w="5529" w:type="dxa"/>
            <w:gridSpan w:val="2"/>
            <w:tcBorders>
              <w:left w:val="single" w:sz="8" w:space="0" w:color="000000"/>
              <w:bottom w:val="single" w:sz="8" w:space="0" w:color="000000"/>
            </w:tcBorders>
            <w:tcMar>
              <w:left w:w="0" w:type="dxa"/>
              <w:right w:w="0" w:type="dxa"/>
            </w:tcMar>
            <w:vAlign w:val="center"/>
          </w:tcPr>
          <w:p w14:paraId="19E01DB5" w14:textId="77777777" w:rsidR="0020394D" w:rsidRPr="00342479" w:rsidRDefault="001E7A50" w:rsidP="00342479">
            <w:pPr>
              <w:suppressAutoHyphens/>
              <w:snapToGrid w:val="0"/>
              <w:spacing w:before="20" w:after="20" w:line="220" w:lineRule="exact"/>
              <w:jc w:val="center"/>
              <w:rPr>
                <w:lang w:eastAsia="ar-SA"/>
              </w:rPr>
            </w:pPr>
            <w:r w:rsidRPr="00342479">
              <w:rPr>
                <w:lang w:eastAsia="ar-SA"/>
              </w:rPr>
              <w:t>Ознакомление с Дистанцией соревнования (СУ-3, 4) (пропись)</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45E06B24" w14:textId="77777777" w:rsidR="00342479" w:rsidRPr="00A135C7" w:rsidRDefault="00342479" w:rsidP="0083621E">
            <w:pPr>
              <w:suppressAutoHyphens/>
              <w:spacing w:before="20" w:after="20" w:line="200" w:lineRule="exact"/>
              <w:jc w:val="center"/>
              <w:rPr>
                <w:sz w:val="22"/>
                <w:szCs w:val="22"/>
              </w:rPr>
            </w:pPr>
            <w:r w:rsidRPr="00A135C7">
              <w:rPr>
                <w:sz w:val="22"/>
                <w:szCs w:val="22"/>
              </w:rPr>
              <w:t>Территория</w:t>
            </w:r>
          </w:p>
          <w:p w14:paraId="4D7B1B5E" w14:textId="77777777" w:rsidR="0020394D" w:rsidRPr="00A135C7" w:rsidRDefault="00342479" w:rsidP="0083621E">
            <w:pPr>
              <w:suppressAutoHyphens/>
              <w:spacing w:before="20" w:after="20" w:line="200" w:lineRule="exact"/>
              <w:jc w:val="center"/>
              <w:rPr>
                <w:rFonts w:eastAsia="Calibri"/>
                <w:sz w:val="22"/>
                <w:szCs w:val="22"/>
                <w:highlight w:val="yellow"/>
                <w:lang w:eastAsia="ar-SA"/>
              </w:rPr>
            </w:pPr>
            <w:r w:rsidRPr="00A135C7">
              <w:rPr>
                <w:sz w:val="22"/>
                <w:szCs w:val="22"/>
              </w:rPr>
              <w:t>«Зеленоград-Тропикана», п</w:t>
            </w:r>
            <w:r w:rsidRPr="00A135C7">
              <w:rPr>
                <w:rFonts w:eastAsia="Arial Unicode MS"/>
                <w:sz w:val="22"/>
                <w:szCs w:val="22"/>
                <w:lang w:eastAsia="ar-SA"/>
              </w:rPr>
              <w:t>редстартовая зона контроля (КВ-2)</w:t>
            </w:r>
          </w:p>
        </w:tc>
      </w:tr>
      <w:tr w:rsidR="001E7A50" w:rsidRPr="00342479" w14:paraId="53B02F4C"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5490791A" w14:textId="77777777" w:rsidR="001E7A50" w:rsidRPr="00342479" w:rsidRDefault="001E7A50" w:rsidP="00DE2CF9">
            <w:pPr>
              <w:suppressAutoHyphens/>
              <w:snapToGrid w:val="0"/>
              <w:spacing w:before="20" w:after="20" w:line="220" w:lineRule="exact"/>
              <w:jc w:val="center"/>
              <w:rPr>
                <w:lang w:eastAsia="ar-SA"/>
              </w:rPr>
            </w:pPr>
            <w:r w:rsidRPr="00342479">
              <w:rPr>
                <w:lang w:eastAsia="ar-SA"/>
              </w:rPr>
              <w:t>1</w:t>
            </w:r>
            <w:r w:rsidR="00DE2CF9">
              <w:rPr>
                <w:lang w:eastAsia="ar-SA"/>
              </w:rPr>
              <w:t>5</w:t>
            </w:r>
            <w:r w:rsidRPr="00342479">
              <w:rPr>
                <w:lang w:eastAsia="ar-SA"/>
              </w:rPr>
              <w:t>:</w:t>
            </w:r>
            <w:r w:rsidR="00342479" w:rsidRPr="00342479">
              <w:rPr>
                <w:lang w:eastAsia="ar-SA"/>
              </w:rPr>
              <w:t>20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4582C24C" w14:textId="77777777" w:rsidR="001E7A50" w:rsidRPr="00342479" w:rsidRDefault="001E7A50" w:rsidP="00342479">
            <w:pPr>
              <w:suppressAutoHyphens/>
              <w:snapToGrid w:val="0"/>
              <w:spacing w:before="20" w:after="20" w:line="220" w:lineRule="exact"/>
              <w:jc w:val="center"/>
              <w:rPr>
                <w:lang w:eastAsia="ar-SA"/>
              </w:rPr>
            </w:pPr>
            <w:r w:rsidRPr="00342479">
              <w:rPr>
                <w:lang w:eastAsia="ar-SA"/>
              </w:rPr>
              <w:t>Публикация стартового протокола тренировочных</w:t>
            </w:r>
          </w:p>
          <w:p w14:paraId="4464AE02" w14:textId="77777777" w:rsidR="001E7A50" w:rsidRPr="00342479" w:rsidRDefault="0083621E" w:rsidP="00342479">
            <w:pPr>
              <w:suppressAutoHyphens/>
              <w:snapToGrid w:val="0"/>
              <w:spacing w:before="20" w:after="20" w:line="220" w:lineRule="exact"/>
              <w:jc w:val="center"/>
              <w:rPr>
                <w:lang w:eastAsia="ar-SA"/>
              </w:rPr>
            </w:pPr>
            <w:r>
              <w:rPr>
                <w:lang w:eastAsia="ar-SA"/>
              </w:rPr>
              <w:t>з</w:t>
            </w:r>
            <w:r w:rsidR="001E7A50" w:rsidRPr="00342479">
              <w:rPr>
                <w:lang w:eastAsia="ar-SA"/>
              </w:rPr>
              <w:t>аездов СУ-3, 4</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657458BE" w14:textId="77777777" w:rsidR="00342479" w:rsidRPr="00A135C7" w:rsidRDefault="00342479" w:rsidP="0083621E">
            <w:pPr>
              <w:suppressAutoHyphens/>
              <w:spacing w:before="20" w:after="20" w:line="200" w:lineRule="exact"/>
              <w:jc w:val="center"/>
              <w:rPr>
                <w:sz w:val="22"/>
                <w:szCs w:val="22"/>
                <w:lang w:eastAsia="ar-SA"/>
              </w:rPr>
            </w:pPr>
            <w:r w:rsidRPr="00A135C7">
              <w:rPr>
                <w:rFonts w:eastAsia="Arial Unicode MS"/>
                <w:sz w:val="22"/>
                <w:szCs w:val="22"/>
                <w:lang w:eastAsia="ar-SA"/>
              </w:rPr>
              <w:t>Штаб ралли-спринта</w:t>
            </w:r>
            <w:r w:rsidRPr="00A135C7">
              <w:rPr>
                <w:sz w:val="22"/>
                <w:szCs w:val="22"/>
                <w:lang w:eastAsia="ar-SA"/>
              </w:rPr>
              <w:t>,</w:t>
            </w:r>
          </w:p>
          <w:p w14:paraId="3B7D5EF2" w14:textId="77777777" w:rsidR="001E7A50" w:rsidRPr="00A135C7" w:rsidRDefault="00342479" w:rsidP="0083621E">
            <w:pPr>
              <w:suppressAutoHyphens/>
              <w:snapToGrid w:val="0"/>
              <w:spacing w:before="20" w:after="20" w:line="200" w:lineRule="exact"/>
              <w:jc w:val="center"/>
              <w:rPr>
                <w:rFonts w:eastAsia="Arial Unicode MS"/>
                <w:sz w:val="22"/>
                <w:szCs w:val="22"/>
                <w:lang w:eastAsia="ar-SA"/>
              </w:rPr>
            </w:pPr>
            <w:r w:rsidRPr="00A135C7">
              <w:rPr>
                <w:sz w:val="22"/>
                <w:szCs w:val="22"/>
                <w:lang w:eastAsia="ar-SA"/>
              </w:rPr>
              <w:t>Табло информации</w:t>
            </w:r>
            <w:r w:rsidR="00DE2CF9" w:rsidRPr="00A135C7">
              <w:rPr>
                <w:sz w:val="22"/>
                <w:szCs w:val="22"/>
                <w:lang w:eastAsia="ar-SA"/>
              </w:rPr>
              <w:t xml:space="preserve">, чат </w:t>
            </w:r>
            <w:r w:rsidR="00DE2CF9" w:rsidRPr="00A135C7">
              <w:rPr>
                <w:sz w:val="22"/>
                <w:szCs w:val="22"/>
                <w:lang w:val="en-US" w:eastAsia="ar-SA"/>
              </w:rPr>
              <w:t>WhatsApp</w:t>
            </w:r>
          </w:p>
        </w:tc>
      </w:tr>
      <w:tr w:rsidR="001E7A50" w:rsidRPr="00342479" w14:paraId="226D1139"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29135818" w14:textId="77777777" w:rsidR="001E7A50" w:rsidRPr="00342479" w:rsidRDefault="00342479" w:rsidP="00DE2CF9">
            <w:pPr>
              <w:suppressAutoHyphens/>
              <w:snapToGrid w:val="0"/>
              <w:spacing w:before="20" w:after="20" w:line="220" w:lineRule="exact"/>
              <w:jc w:val="center"/>
              <w:rPr>
                <w:lang w:eastAsia="ar-SA"/>
              </w:rPr>
            </w:pPr>
            <w:r w:rsidRPr="00342479">
              <w:rPr>
                <w:lang w:eastAsia="ar-SA"/>
              </w:rPr>
              <w:t>1</w:t>
            </w:r>
            <w:r w:rsidR="00DE2CF9">
              <w:rPr>
                <w:lang w:eastAsia="ar-SA"/>
              </w:rPr>
              <w:t>5</w:t>
            </w:r>
            <w:r w:rsidRPr="00342479">
              <w:rPr>
                <w:lang w:eastAsia="ar-SA"/>
              </w:rPr>
              <w:t>:30-1</w:t>
            </w:r>
            <w:r w:rsidR="00DE2CF9">
              <w:rPr>
                <w:lang w:eastAsia="ar-SA"/>
              </w:rPr>
              <w:t>7</w:t>
            </w:r>
            <w:r w:rsidRPr="00342479">
              <w:rPr>
                <w:lang w:eastAsia="ar-SA"/>
              </w:rPr>
              <w:t>:30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66275042" w14:textId="77777777" w:rsidR="001E7A50" w:rsidRPr="00342479" w:rsidRDefault="00342479" w:rsidP="00342479">
            <w:pPr>
              <w:suppressAutoHyphens/>
              <w:snapToGrid w:val="0"/>
              <w:spacing w:before="20" w:after="20" w:line="220" w:lineRule="exact"/>
              <w:jc w:val="center"/>
              <w:rPr>
                <w:lang w:eastAsia="ar-SA"/>
              </w:rPr>
            </w:pPr>
            <w:r w:rsidRPr="00342479">
              <w:rPr>
                <w:lang w:eastAsia="ar-SA"/>
              </w:rPr>
              <w:t>Три тренировочных заезда СУ-3,4</w:t>
            </w:r>
            <w:r w:rsidR="00CC0A0B">
              <w:rPr>
                <w:lang w:eastAsia="ar-SA"/>
              </w:rPr>
              <w:t xml:space="preserve"> («карусель», </w:t>
            </w:r>
            <w:proofErr w:type="spellStart"/>
            <w:r w:rsidR="00CC0A0B">
              <w:rPr>
                <w:lang w:eastAsia="ar-SA"/>
              </w:rPr>
              <w:t>межстартовый</w:t>
            </w:r>
            <w:proofErr w:type="spellEnd"/>
            <w:r w:rsidR="00CC0A0B">
              <w:rPr>
                <w:lang w:eastAsia="ar-SA"/>
              </w:rPr>
              <w:t xml:space="preserve"> интервал 1 минута)</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0D3ECF05" w14:textId="77777777" w:rsidR="00342479" w:rsidRPr="00A135C7" w:rsidRDefault="00342479" w:rsidP="0083621E">
            <w:pPr>
              <w:suppressAutoHyphens/>
              <w:spacing w:before="20" w:after="20" w:line="200" w:lineRule="exact"/>
              <w:jc w:val="center"/>
              <w:rPr>
                <w:sz w:val="22"/>
                <w:szCs w:val="22"/>
              </w:rPr>
            </w:pPr>
            <w:r w:rsidRPr="00A135C7">
              <w:rPr>
                <w:sz w:val="22"/>
                <w:szCs w:val="22"/>
              </w:rPr>
              <w:t>Территория</w:t>
            </w:r>
          </w:p>
          <w:p w14:paraId="3D989A87" w14:textId="77777777" w:rsidR="001E7A50" w:rsidRPr="00A135C7" w:rsidRDefault="00342479" w:rsidP="0083621E">
            <w:pPr>
              <w:suppressAutoHyphens/>
              <w:snapToGrid w:val="0"/>
              <w:spacing w:before="20" w:after="20" w:line="200" w:lineRule="exact"/>
              <w:jc w:val="center"/>
              <w:rPr>
                <w:rFonts w:eastAsia="Arial Unicode MS"/>
                <w:sz w:val="22"/>
                <w:szCs w:val="22"/>
                <w:lang w:eastAsia="ar-SA"/>
              </w:rPr>
            </w:pPr>
            <w:r w:rsidRPr="00A135C7">
              <w:rPr>
                <w:sz w:val="22"/>
                <w:szCs w:val="22"/>
              </w:rPr>
              <w:t>«Зеленоград-Тропикана», п</w:t>
            </w:r>
            <w:r w:rsidRPr="00A135C7">
              <w:rPr>
                <w:rFonts w:eastAsia="Arial Unicode MS"/>
                <w:sz w:val="22"/>
                <w:szCs w:val="22"/>
                <w:lang w:eastAsia="ar-SA"/>
              </w:rPr>
              <w:t>редстартовая зона контроля (КВ-2)</w:t>
            </w:r>
          </w:p>
        </w:tc>
      </w:tr>
      <w:tr w:rsidR="0020394D" w:rsidRPr="00342479" w14:paraId="64155D51"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4D3A8BED" w14:textId="77777777" w:rsidR="0020394D" w:rsidRPr="00342479" w:rsidRDefault="0020394D" w:rsidP="00342479">
            <w:pPr>
              <w:suppressAutoHyphens/>
              <w:snapToGrid w:val="0"/>
              <w:spacing w:before="20" w:after="20" w:line="220" w:lineRule="exact"/>
              <w:jc w:val="center"/>
              <w:rPr>
                <w:lang w:eastAsia="ar-SA"/>
              </w:rPr>
            </w:pPr>
            <w:r w:rsidRPr="00342479">
              <w:rPr>
                <w:lang w:eastAsia="ar-SA"/>
              </w:rPr>
              <w:t>1</w:t>
            </w:r>
            <w:r w:rsidR="007D32E7" w:rsidRPr="00342479">
              <w:rPr>
                <w:lang w:eastAsia="ar-SA"/>
              </w:rPr>
              <w:t>7</w:t>
            </w:r>
            <w:r w:rsidRPr="00342479">
              <w:rPr>
                <w:lang w:eastAsia="ar-SA"/>
              </w:rPr>
              <w:t>:</w:t>
            </w:r>
            <w:r w:rsidR="00342479">
              <w:rPr>
                <w:lang w:eastAsia="ar-SA"/>
              </w:rPr>
              <w:t>50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A16E33B" w14:textId="77777777" w:rsidR="0020394D" w:rsidRPr="00342479" w:rsidRDefault="00342479" w:rsidP="00342479">
            <w:pPr>
              <w:suppressAutoHyphens/>
              <w:snapToGrid w:val="0"/>
              <w:spacing w:before="20" w:after="20" w:line="220" w:lineRule="exact"/>
              <w:jc w:val="center"/>
              <w:rPr>
                <w:lang w:eastAsia="ar-SA"/>
              </w:rPr>
            </w:pPr>
            <w:r w:rsidRPr="00342479">
              <w:rPr>
                <w:lang w:eastAsia="ar-SA"/>
              </w:rPr>
              <w:t xml:space="preserve">Публикация стартового </w:t>
            </w:r>
            <w:r>
              <w:rPr>
                <w:lang w:eastAsia="ar-SA"/>
              </w:rPr>
              <w:t xml:space="preserve">протокола </w:t>
            </w:r>
            <w:r w:rsidRPr="00342479">
              <w:rPr>
                <w:lang w:eastAsia="ar-SA"/>
              </w:rPr>
              <w:t>СУ-1</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3B1829FF" w14:textId="77777777" w:rsidR="002365E6" w:rsidRPr="00A135C7" w:rsidRDefault="00256986" w:rsidP="0083621E">
            <w:pPr>
              <w:suppressAutoHyphens/>
              <w:snapToGrid w:val="0"/>
              <w:spacing w:before="20" w:after="20" w:line="200" w:lineRule="exact"/>
              <w:jc w:val="center"/>
              <w:rPr>
                <w:sz w:val="22"/>
                <w:szCs w:val="22"/>
                <w:lang w:eastAsia="ar-SA"/>
              </w:rPr>
            </w:pPr>
            <w:r w:rsidRPr="00A135C7">
              <w:rPr>
                <w:rFonts w:eastAsia="Arial Unicode MS"/>
                <w:sz w:val="22"/>
                <w:szCs w:val="22"/>
                <w:lang w:eastAsia="ar-SA"/>
              </w:rPr>
              <w:t>Штаб ралли-спринта</w:t>
            </w:r>
            <w:r w:rsidR="00160C82" w:rsidRPr="00A135C7">
              <w:rPr>
                <w:sz w:val="22"/>
                <w:szCs w:val="22"/>
                <w:lang w:eastAsia="ar-SA"/>
              </w:rPr>
              <w:t>,</w:t>
            </w:r>
          </w:p>
          <w:p w14:paraId="290FF421" w14:textId="77777777" w:rsidR="0020394D" w:rsidRPr="00A135C7" w:rsidRDefault="00D77645" w:rsidP="0083621E">
            <w:pPr>
              <w:suppressAutoHyphens/>
              <w:snapToGrid w:val="0"/>
              <w:spacing w:before="20" w:after="20" w:line="200" w:lineRule="exact"/>
              <w:jc w:val="center"/>
              <w:rPr>
                <w:bCs/>
                <w:iCs/>
                <w:sz w:val="22"/>
                <w:szCs w:val="22"/>
                <w:lang w:eastAsia="ar-SA"/>
              </w:rPr>
            </w:pPr>
            <w:r w:rsidRPr="00A135C7">
              <w:rPr>
                <w:sz w:val="22"/>
                <w:szCs w:val="22"/>
                <w:lang w:eastAsia="ar-SA"/>
              </w:rPr>
              <w:t>Т</w:t>
            </w:r>
            <w:r w:rsidR="002365E6" w:rsidRPr="00A135C7">
              <w:rPr>
                <w:sz w:val="22"/>
                <w:szCs w:val="22"/>
                <w:lang w:eastAsia="ar-SA"/>
              </w:rPr>
              <w:t>абло информации</w:t>
            </w:r>
            <w:r w:rsidR="00DE2CF9" w:rsidRPr="00A135C7">
              <w:rPr>
                <w:sz w:val="22"/>
                <w:szCs w:val="22"/>
                <w:lang w:eastAsia="ar-SA"/>
              </w:rPr>
              <w:t xml:space="preserve">, чат </w:t>
            </w:r>
            <w:r w:rsidR="00DE2CF9" w:rsidRPr="00A135C7">
              <w:rPr>
                <w:sz w:val="22"/>
                <w:szCs w:val="22"/>
                <w:lang w:val="en-US" w:eastAsia="ar-SA"/>
              </w:rPr>
              <w:t>WhatsApp</w:t>
            </w:r>
          </w:p>
        </w:tc>
      </w:tr>
      <w:tr w:rsidR="0083621E" w:rsidRPr="00342479" w14:paraId="3EC47E53"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22A9E9A2" w14:textId="77777777" w:rsidR="0083621E" w:rsidRPr="0083621E" w:rsidRDefault="0083621E" w:rsidP="00DE2CF9">
            <w:pPr>
              <w:suppressAutoHyphens/>
              <w:snapToGrid w:val="0"/>
              <w:spacing w:before="20" w:after="20" w:line="220" w:lineRule="exact"/>
              <w:jc w:val="center"/>
              <w:rPr>
                <w:b/>
                <w:lang w:eastAsia="ar-SA"/>
              </w:rPr>
            </w:pPr>
            <w:r w:rsidRPr="0083621E">
              <w:rPr>
                <w:b/>
                <w:lang w:eastAsia="ar-SA"/>
              </w:rPr>
              <w:t>18:0</w:t>
            </w:r>
            <w:r w:rsidR="00DE2CF9">
              <w:rPr>
                <w:b/>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6B74B355" w14:textId="77777777" w:rsidR="0083621E" w:rsidRPr="0083621E" w:rsidRDefault="0083621E" w:rsidP="00342479">
            <w:pPr>
              <w:suppressAutoHyphens/>
              <w:snapToGrid w:val="0"/>
              <w:spacing w:before="20" w:after="20" w:line="220" w:lineRule="exact"/>
              <w:jc w:val="center"/>
              <w:rPr>
                <w:b/>
                <w:lang w:eastAsia="ar-SA"/>
              </w:rPr>
            </w:pPr>
            <w:r w:rsidRPr="0083621E">
              <w:rPr>
                <w:b/>
                <w:lang w:eastAsia="ar-SA"/>
              </w:rPr>
              <w:t>Старт первого экипажа на СУ-1</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7710A8A8" w14:textId="77777777" w:rsidR="0083621E" w:rsidRPr="00A135C7" w:rsidRDefault="0083621E" w:rsidP="0083621E">
            <w:pPr>
              <w:suppressAutoHyphens/>
              <w:spacing w:before="20" w:after="20" w:line="200" w:lineRule="exact"/>
              <w:jc w:val="center"/>
              <w:rPr>
                <w:sz w:val="22"/>
                <w:szCs w:val="22"/>
              </w:rPr>
            </w:pPr>
            <w:r w:rsidRPr="00A135C7">
              <w:rPr>
                <w:sz w:val="22"/>
                <w:szCs w:val="22"/>
              </w:rPr>
              <w:t>Территория</w:t>
            </w:r>
          </w:p>
          <w:p w14:paraId="55231AB5" w14:textId="77777777" w:rsidR="0083621E" w:rsidRPr="00A135C7" w:rsidRDefault="0083621E" w:rsidP="0083621E">
            <w:pPr>
              <w:suppressAutoHyphens/>
              <w:snapToGrid w:val="0"/>
              <w:spacing w:before="20" w:after="20" w:line="200" w:lineRule="exact"/>
              <w:jc w:val="center"/>
              <w:rPr>
                <w:rFonts w:eastAsia="Arial Unicode MS"/>
                <w:sz w:val="22"/>
                <w:szCs w:val="22"/>
                <w:lang w:eastAsia="ar-SA"/>
              </w:rPr>
            </w:pPr>
            <w:r w:rsidRPr="00A135C7">
              <w:rPr>
                <w:sz w:val="22"/>
                <w:szCs w:val="22"/>
              </w:rPr>
              <w:t>«Зеленоград-Тропикана», п</w:t>
            </w:r>
            <w:r w:rsidRPr="00A135C7">
              <w:rPr>
                <w:rFonts w:eastAsia="Arial Unicode MS"/>
                <w:sz w:val="22"/>
                <w:szCs w:val="22"/>
                <w:lang w:eastAsia="ar-SA"/>
              </w:rPr>
              <w:t>редстартовая зона контроля (КВ-1)</w:t>
            </w:r>
          </w:p>
        </w:tc>
      </w:tr>
      <w:tr w:rsidR="0020394D" w:rsidRPr="00342479" w14:paraId="1CA8B0B5"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132F1790" w14:textId="77777777" w:rsidR="0020394D" w:rsidRPr="0083621E" w:rsidRDefault="0083621E" w:rsidP="008E42CD">
            <w:pPr>
              <w:suppressAutoHyphens/>
              <w:snapToGrid w:val="0"/>
              <w:spacing w:before="20" w:after="20" w:line="220" w:lineRule="exact"/>
              <w:jc w:val="center"/>
              <w:rPr>
                <w:b/>
                <w:bCs/>
                <w:iCs/>
                <w:lang w:eastAsia="ar-SA"/>
              </w:rPr>
            </w:pPr>
            <w:r>
              <w:rPr>
                <w:b/>
                <w:bCs/>
                <w:iCs/>
                <w:lang w:eastAsia="ar-SA"/>
              </w:rPr>
              <w:t>2</w:t>
            </w:r>
            <w:r w:rsidR="00AD34F1">
              <w:rPr>
                <w:b/>
                <w:bCs/>
                <w:iCs/>
                <w:lang w:eastAsia="ar-SA"/>
              </w:rPr>
              <w:t>3</w:t>
            </w:r>
            <w:r>
              <w:rPr>
                <w:b/>
                <w:bCs/>
                <w:iCs/>
                <w:lang w:eastAsia="ar-SA"/>
              </w:rPr>
              <w:t>:00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10A7A7E3" w14:textId="77777777" w:rsidR="000465E7" w:rsidRPr="0083621E" w:rsidRDefault="000465E7" w:rsidP="00342479">
            <w:pPr>
              <w:suppressAutoHyphens/>
              <w:snapToGrid w:val="0"/>
              <w:spacing w:before="20" w:after="20" w:line="220" w:lineRule="exact"/>
              <w:jc w:val="center"/>
              <w:rPr>
                <w:b/>
                <w:lang w:eastAsia="ar-SA"/>
              </w:rPr>
            </w:pPr>
            <w:r w:rsidRPr="0083621E">
              <w:rPr>
                <w:b/>
                <w:lang w:eastAsia="ar-SA"/>
              </w:rPr>
              <w:t>Публикация итоговых протоколов.</w:t>
            </w:r>
          </w:p>
          <w:p w14:paraId="0AE06844" w14:textId="77777777" w:rsidR="0020394D" w:rsidRPr="00342479" w:rsidRDefault="0020394D" w:rsidP="00342479">
            <w:pPr>
              <w:suppressAutoHyphens/>
              <w:snapToGrid w:val="0"/>
              <w:spacing w:before="20" w:after="20" w:line="220" w:lineRule="exact"/>
              <w:jc w:val="center"/>
              <w:rPr>
                <w:b/>
                <w:bCs/>
                <w:iCs/>
                <w:lang w:eastAsia="ar-SA"/>
              </w:rPr>
            </w:pPr>
            <w:r w:rsidRPr="0083621E">
              <w:rPr>
                <w:b/>
                <w:lang w:eastAsia="ar-SA"/>
              </w:rPr>
              <w:t>Награждение победителей и призеров</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E0CA00A" w14:textId="77777777" w:rsidR="00256986" w:rsidRPr="00A135C7" w:rsidRDefault="002365E6" w:rsidP="0083621E">
            <w:pPr>
              <w:suppressAutoHyphens/>
              <w:snapToGrid w:val="0"/>
              <w:spacing w:before="20" w:after="20" w:line="200" w:lineRule="exact"/>
              <w:jc w:val="center"/>
              <w:rPr>
                <w:sz w:val="22"/>
                <w:szCs w:val="22"/>
                <w:lang w:eastAsia="ar-SA"/>
              </w:rPr>
            </w:pPr>
            <w:r w:rsidRPr="00A135C7">
              <w:rPr>
                <w:sz w:val="22"/>
                <w:szCs w:val="22"/>
                <w:lang w:eastAsia="ar-SA"/>
              </w:rPr>
              <w:t>Табло и</w:t>
            </w:r>
            <w:r w:rsidR="00256986" w:rsidRPr="00A135C7">
              <w:rPr>
                <w:sz w:val="22"/>
                <w:szCs w:val="22"/>
                <w:lang w:eastAsia="ar-SA"/>
              </w:rPr>
              <w:t>нформаци</w:t>
            </w:r>
            <w:r w:rsidRPr="00A135C7">
              <w:rPr>
                <w:sz w:val="22"/>
                <w:szCs w:val="22"/>
                <w:lang w:eastAsia="ar-SA"/>
              </w:rPr>
              <w:t>и</w:t>
            </w:r>
            <w:r w:rsidR="00DE2CF9" w:rsidRPr="00A135C7">
              <w:rPr>
                <w:sz w:val="22"/>
                <w:szCs w:val="22"/>
                <w:lang w:eastAsia="ar-SA"/>
              </w:rPr>
              <w:t xml:space="preserve">, чат </w:t>
            </w:r>
            <w:r w:rsidR="00DE2CF9" w:rsidRPr="00A135C7">
              <w:rPr>
                <w:sz w:val="22"/>
                <w:szCs w:val="22"/>
                <w:lang w:val="en-US" w:eastAsia="ar-SA"/>
              </w:rPr>
              <w:t>WhatsApp</w:t>
            </w:r>
            <w:r w:rsidR="00256986" w:rsidRPr="00A135C7">
              <w:rPr>
                <w:sz w:val="22"/>
                <w:szCs w:val="22"/>
                <w:lang w:eastAsia="ar-SA"/>
              </w:rPr>
              <w:t>.</w:t>
            </w:r>
          </w:p>
          <w:p w14:paraId="25648756" w14:textId="77777777" w:rsidR="0020394D" w:rsidRPr="00A135C7" w:rsidRDefault="00256986" w:rsidP="0083621E">
            <w:pPr>
              <w:suppressAutoHyphens/>
              <w:snapToGrid w:val="0"/>
              <w:spacing w:before="20" w:after="20" w:line="200" w:lineRule="exact"/>
              <w:jc w:val="center"/>
              <w:rPr>
                <w:b/>
                <w:bCs/>
                <w:iCs/>
                <w:sz w:val="22"/>
                <w:szCs w:val="22"/>
                <w:lang w:eastAsia="ar-SA"/>
              </w:rPr>
            </w:pPr>
            <w:r w:rsidRPr="00A135C7">
              <w:rPr>
                <w:rFonts w:eastAsia="Arial Unicode MS"/>
                <w:sz w:val="22"/>
                <w:szCs w:val="22"/>
                <w:lang w:eastAsia="ar-SA"/>
              </w:rPr>
              <w:t>Штаб ралли-спринта</w:t>
            </w:r>
          </w:p>
        </w:tc>
      </w:tr>
    </w:tbl>
    <w:p w14:paraId="0E8FC7A7" w14:textId="77777777" w:rsidR="00B359B7" w:rsidRPr="00AB1B6D" w:rsidRDefault="00B359B7" w:rsidP="00DE2CF9">
      <w:pPr>
        <w:keepNext/>
        <w:jc w:val="both"/>
        <w:rPr>
          <w:b/>
          <w:bCs/>
          <w:sz w:val="22"/>
          <w:szCs w:val="22"/>
          <w:lang w:eastAsia="ar-SA"/>
        </w:rPr>
      </w:pPr>
      <w:r w:rsidRPr="00AB1B6D">
        <w:rPr>
          <w:b/>
          <w:bCs/>
          <w:sz w:val="22"/>
          <w:szCs w:val="22"/>
          <w:lang w:eastAsia="ar-SA"/>
        </w:rPr>
        <w:t>*</w:t>
      </w:r>
      <w:r w:rsidRPr="00AB1B6D">
        <w:rPr>
          <w:b/>
          <w:bCs/>
          <w:sz w:val="22"/>
          <w:szCs w:val="22"/>
          <w:vertAlign w:val="superscript"/>
          <w:lang w:eastAsia="ar-SA"/>
        </w:rPr>
        <w:t>)</w:t>
      </w:r>
      <w:r w:rsidRPr="00AB1B6D">
        <w:rPr>
          <w:b/>
          <w:bCs/>
          <w:sz w:val="22"/>
          <w:szCs w:val="22"/>
          <w:lang w:eastAsia="ar-SA"/>
        </w:rPr>
        <w:t xml:space="preserve"> По решению Организатора в связи с погодными условиями возможен перенос на резервную дату</w:t>
      </w:r>
    </w:p>
    <w:p w14:paraId="3CEB187A" w14:textId="77777777" w:rsidR="00C062A2" w:rsidRPr="00AB1B6D" w:rsidRDefault="0083621E" w:rsidP="0083621E">
      <w:pPr>
        <w:keepNext/>
        <w:spacing w:before="240"/>
        <w:ind w:left="1135"/>
        <w:jc w:val="both"/>
        <w:rPr>
          <w:b/>
          <w:bCs/>
          <w:lang w:eastAsia="ar-SA"/>
        </w:rPr>
      </w:pPr>
      <w:r>
        <w:rPr>
          <w:b/>
          <w:bCs/>
          <w:highlight w:val="lightGray"/>
          <w:lang w:eastAsia="ar-SA"/>
        </w:rPr>
        <w:br w:type="page"/>
      </w:r>
      <w:r w:rsidR="00C062A2" w:rsidRPr="00AB1B6D">
        <w:rPr>
          <w:b/>
          <w:bCs/>
          <w:lang w:eastAsia="ar-SA"/>
        </w:rPr>
        <w:lastRenderedPageBreak/>
        <w:t>Общ</w:t>
      </w:r>
      <w:r w:rsidR="00B7679E" w:rsidRPr="00AB1B6D">
        <w:rPr>
          <w:b/>
          <w:bCs/>
          <w:lang w:eastAsia="ar-SA"/>
        </w:rPr>
        <w:t>ая информация</w:t>
      </w:r>
    </w:p>
    <w:p w14:paraId="2216CCC0" w14:textId="77777777" w:rsidR="00404836" w:rsidRPr="00AB1B6D" w:rsidRDefault="00404836" w:rsidP="00303F0C">
      <w:pPr>
        <w:numPr>
          <w:ilvl w:val="0"/>
          <w:numId w:val="2"/>
        </w:numPr>
        <w:suppressAutoHyphens/>
        <w:ind w:left="0" w:firstLine="0"/>
        <w:jc w:val="both"/>
        <w:rPr>
          <w:b/>
          <w:lang w:eastAsia="ar-SA"/>
        </w:rPr>
      </w:pPr>
      <w:r w:rsidRPr="00AB1B6D">
        <w:rPr>
          <w:b/>
          <w:lang w:eastAsia="ar-SA"/>
        </w:rPr>
        <w:t>Статус ралли-спринта</w:t>
      </w:r>
    </w:p>
    <w:p w14:paraId="5FB99FB7" w14:textId="77777777" w:rsidR="00C062A2" w:rsidRPr="00AB1B6D" w:rsidRDefault="00404836" w:rsidP="00404836">
      <w:pPr>
        <w:suppressAutoHyphens/>
        <w:jc w:val="both"/>
        <w:rPr>
          <w:lang w:eastAsia="ar-SA"/>
        </w:rPr>
      </w:pPr>
      <w:r w:rsidRPr="00AB1B6D">
        <w:rPr>
          <w:lang w:eastAsia="ar-SA"/>
        </w:rPr>
        <w:t xml:space="preserve">Официальное классифицируемое соревнование Московской области по ралли-спринту, 1 этап </w:t>
      </w:r>
      <w:r w:rsidR="00795FB1" w:rsidRPr="00AB1B6D">
        <w:rPr>
          <w:lang w:eastAsia="ar-SA"/>
        </w:rPr>
        <w:t>Кубк</w:t>
      </w:r>
      <w:r w:rsidRPr="00AB1B6D">
        <w:rPr>
          <w:lang w:eastAsia="ar-SA"/>
        </w:rPr>
        <w:t>а</w:t>
      </w:r>
      <w:r w:rsidR="00795FB1" w:rsidRPr="00AB1B6D">
        <w:rPr>
          <w:lang w:eastAsia="ar-SA"/>
        </w:rPr>
        <w:t xml:space="preserve"> </w:t>
      </w:r>
      <w:r w:rsidR="009E2A2C" w:rsidRPr="00AB1B6D">
        <w:rPr>
          <w:lang w:eastAsia="ar-SA"/>
        </w:rPr>
        <w:t>Моск</w:t>
      </w:r>
      <w:r w:rsidR="00A32227" w:rsidRPr="00AB1B6D">
        <w:rPr>
          <w:lang w:eastAsia="ar-SA"/>
        </w:rPr>
        <w:t>овской области</w:t>
      </w:r>
      <w:r w:rsidR="00F03829" w:rsidRPr="00AB1B6D">
        <w:rPr>
          <w:lang w:eastAsia="ar-SA"/>
        </w:rPr>
        <w:t>.</w:t>
      </w:r>
    </w:p>
    <w:p w14:paraId="6F3111A2" w14:textId="77777777" w:rsidR="00635368" w:rsidRPr="00AB1B6D" w:rsidRDefault="00404836" w:rsidP="00303F0C">
      <w:pPr>
        <w:numPr>
          <w:ilvl w:val="0"/>
          <w:numId w:val="2"/>
        </w:numPr>
        <w:suppressAutoHyphens/>
        <w:ind w:left="0" w:firstLine="0"/>
        <w:jc w:val="both"/>
        <w:rPr>
          <w:lang w:eastAsia="ar-SA"/>
        </w:rPr>
      </w:pPr>
      <w:r w:rsidRPr="00AB1B6D">
        <w:rPr>
          <w:lang w:eastAsia="ar-SA"/>
        </w:rPr>
        <w:t>Номер в Календарном плане физкультурных мероприятий и спортивных мероприятий Московской области на 202</w:t>
      </w:r>
      <w:r w:rsidR="00605AC5">
        <w:rPr>
          <w:lang w:eastAsia="ar-SA"/>
        </w:rPr>
        <w:t>1</w:t>
      </w:r>
      <w:r w:rsidRPr="00AB1B6D">
        <w:rPr>
          <w:lang w:eastAsia="ar-SA"/>
        </w:rPr>
        <w:t xml:space="preserve"> год</w:t>
      </w:r>
      <w:r w:rsidR="00635368" w:rsidRPr="00AB1B6D">
        <w:rPr>
          <w:lang w:eastAsia="ar-SA"/>
        </w:rPr>
        <w:t xml:space="preserve"> </w:t>
      </w:r>
      <w:r w:rsidR="00605AC5">
        <w:rPr>
          <w:lang w:eastAsia="ar-SA"/>
        </w:rPr>
        <w:t>_____________</w:t>
      </w:r>
      <w:r w:rsidR="00635368" w:rsidRPr="00AB1B6D">
        <w:rPr>
          <w:lang w:eastAsia="ar-SA"/>
        </w:rPr>
        <w:t>.</w:t>
      </w:r>
    </w:p>
    <w:p w14:paraId="487E721B" w14:textId="77777777" w:rsidR="003058C9" w:rsidRPr="00AB1B6D" w:rsidRDefault="00BD447D" w:rsidP="00303F0C">
      <w:pPr>
        <w:numPr>
          <w:ilvl w:val="0"/>
          <w:numId w:val="2"/>
        </w:numPr>
        <w:suppressAutoHyphens/>
        <w:ind w:left="0" w:firstLine="0"/>
        <w:jc w:val="both"/>
        <w:rPr>
          <w:b/>
          <w:bCs/>
          <w:lang w:eastAsia="ar-SA"/>
        </w:rPr>
      </w:pPr>
      <w:bookmarkStart w:id="0" w:name="_Toc88138672"/>
      <w:bookmarkStart w:id="1" w:name="_Toc187498474"/>
      <w:r w:rsidRPr="00AB1B6D">
        <w:rPr>
          <w:b/>
          <w:lang w:eastAsia="ar-SA"/>
        </w:rPr>
        <w:t>Организа</w:t>
      </w:r>
      <w:r w:rsidR="003058C9" w:rsidRPr="00AB1B6D">
        <w:rPr>
          <w:b/>
          <w:lang w:eastAsia="ar-SA"/>
        </w:rPr>
        <w:t>тор</w:t>
      </w:r>
      <w:r w:rsidR="003976CD" w:rsidRPr="00AB1B6D">
        <w:rPr>
          <w:b/>
          <w:lang w:eastAsia="ar-SA"/>
        </w:rPr>
        <w:t>:</w:t>
      </w:r>
    </w:p>
    <w:p w14:paraId="35EC5232" w14:textId="77777777" w:rsidR="003976CD" w:rsidRPr="00AB1B6D" w:rsidRDefault="003976CD" w:rsidP="00635368">
      <w:pPr>
        <w:suppressAutoHyphens/>
        <w:jc w:val="both"/>
        <w:rPr>
          <w:lang w:eastAsia="ar-SA"/>
        </w:rPr>
      </w:pPr>
      <w:r w:rsidRPr="00AB1B6D">
        <w:rPr>
          <w:lang w:eastAsia="ar-SA"/>
        </w:rPr>
        <w:t>РОО «Федер</w:t>
      </w:r>
      <w:r w:rsidR="00676AF6" w:rsidRPr="00AB1B6D">
        <w:rPr>
          <w:lang w:eastAsia="ar-SA"/>
        </w:rPr>
        <w:t>ация автомобильного спорта Московской области</w:t>
      </w:r>
      <w:r w:rsidRPr="00AB1B6D">
        <w:rPr>
          <w:lang w:eastAsia="ar-SA"/>
        </w:rPr>
        <w:t>»,</w:t>
      </w:r>
    </w:p>
    <w:p w14:paraId="461A2094" w14:textId="77777777" w:rsidR="003058C9" w:rsidRPr="00AB1B6D" w:rsidRDefault="00FD3C58" w:rsidP="00303F0C">
      <w:pPr>
        <w:numPr>
          <w:ilvl w:val="0"/>
          <w:numId w:val="2"/>
        </w:numPr>
        <w:suppressAutoHyphens/>
        <w:ind w:left="0" w:firstLine="0"/>
        <w:jc w:val="both"/>
        <w:rPr>
          <w:b/>
          <w:lang w:eastAsia="ar-SA"/>
        </w:rPr>
      </w:pPr>
      <w:bookmarkStart w:id="2" w:name="_Toc88138675"/>
      <w:bookmarkStart w:id="3" w:name="_Toc187498477"/>
      <w:r w:rsidRPr="00AB1B6D">
        <w:rPr>
          <w:b/>
          <w:lang w:eastAsia="ar-SA"/>
        </w:rPr>
        <w:t xml:space="preserve">Адрес и контакты Постоянного </w:t>
      </w:r>
      <w:r w:rsidR="003058C9" w:rsidRPr="00AB1B6D">
        <w:rPr>
          <w:b/>
          <w:lang w:eastAsia="ar-SA"/>
        </w:rPr>
        <w:t>Секретариат</w:t>
      </w:r>
      <w:bookmarkEnd w:id="2"/>
      <w:bookmarkEnd w:id="3"/>
      <w:r w:rsidRPr="00AB1B6D">
        <w:rPr>
          <w:b/>
          <w:lang w:eastAsia="ar-SA"/>
        </w:rPr>
        <w:t>а</w:t>
      </w:r>
      <w:r w:rsidR="003058C9" w:rsidRPr="00AB1B6D">
        <w:rPr>
          <w:b/>
          <w:lang w:eastAsia="ar-SA"/>
        </w:rPr>
        <w:t>:</w:t>
      </w:r>
    </w:p>
    <w:p w14:paraId="7360B47D" w14:textId="77777777" w:rsidR="00994FAC" w:rsidRDefault="00994FAC" w:rsidP="004944AA">
      <w:pPr>
        <w:jc w:val="both"/>
      </w:pPr>
      <w:r w:rsidRPr="00AB1B6D">
        <w:rPr>
          <w:rFonts w:eastAsia="Arial Unicode MS"/>
          <w:lang w:eastAsia="ar-SA"/>
        </w:rPr>
        <w:t>Московская обл.,</w:t>
      </w:r>
      <w:r>
        <w:rPr>
          <w:rFonts w:eastAsia="Arial Unicode MS"/>
          <w:lang w:eastAsia="ar-SA"/>
        </w:rPr>
        <w:t xml:space="preserve"> </w:t>
      </w:r>
      <w:r w:rsidRPr="00AB1B6D">
        <w:t>Солнечногорский г. о.,</w:t>
      </w:r>
      <w:r>
        <w:t xml:space="preserve"> </w:t>
      </w:r>
      <w:r w:rsidRPr="00AB1B6D">
        <w:t>пос. Ладушкино, территория «Зеленоград-Тропикана», координаты для навигатора: широта 55°55′21″N, долгота 37°9′8″E</w:t>
      </w:r>
    </w:p>
    <w:p w14:paraId="5FF920BC" w14:textId="77777777" w:rsidR="00C1464C" w:rsidRDefault="00C1464C" w:rsidP="004944AA">
      <w:pPr>
        <w:jc w:val="both"/>
        <w:rPr>
          <w:rStyle w:val="aa"/>
          <w:color w:val="auto"/>
        </w:rPr>
      </w:pPr>
      <w:r w:rsidRPr="00AB1B6D">
        <w:t xml:space="preserve">Официальный сайт Кубка: </w:t>
      </w:r>
      <w:hyperlink r:id="rId10" w:history="1">
        <w:r w:rsidR="00493AFD" w:rsidRPr="00275957">
          <w:rPr>
            <w:rStyle w:val="aa"/>
          </w:rPr>
          <w:t>http://www.fasmo.su/</w:t>
        </w:r>
      </w:hyperlink>
    </w:p>
    <w:bookmarkEnd w:id="0"/>
    <w:bookmarkEnd w:id="1"/>
    <w:p w14:paraId="7369B9EA" w14:textId="77777777" w:rsidR="00E750AC" w:rsidRPr="00AB1B6D" w:rsidRDefault="00E750AC" w:rsidP="00262987">
      <w:pPr>
        <w:keepNext/>
        <w:spacing w:line="240" w:lineRule="exact"/>
        <w:jc w:val="both"/>
        <w:rPr>
          <w:bCs/>
          <w:lang w:eastAsia="ar-SA"/>
        </w:rPr>
      </w:pPr>
    </w:p>
    <w:p w14:paraId="3A0E3C3F" w14:textId="77777777" w:rsidR="00667BC5" w:rsidRDefault="00FD0E65" w:rsidP="00667BC5">
      <w:pPr>
        <w:numPr>
          <w:ilvl w:val="0"/>
          <w:numId w:val="2"/>
        </w:numPr>
        <w:suppressAutoHyphens/>
        <w:ind w:left="0" w:firstLine="0"/>
        <w:jc w:val="both"/>
        <w:rPr>
          <w:b/>
          <w:lang w:eastAsia="ar-SA"/>
        </w:rPr>
      </w:pPr>
      <w:r w:rsidRPr="00AB1B6D">
        <w:rPr>
          <w:b/>
          <w:bCs/>
          <w:lang w:eastAsia="ar-SA"/>
        </w:rPr>
        <w:t>Официальные лица</w:t>
      </w:r>
    </w:p>
    <w:p w14:paraId="4F2A08A3" w14:textId="77777777" w:rsidR="0009306E" w:rsidRPr="00AB1B6D" w:rsidRDefault="00667BC5" w:rsidP="00174534">
      <w:pPr>
        <w:suppressAutoHyphens/>
        <w:jc w:val="both"/>
      </w:pPr>
      <w:r w:rsidRPr="00727DE2">
        <w:rPr>
          <w:lang w:eastAsia="ar-SA"/>
        </w:rPr>
        <w:t>Для проведения соревновани</w:t>
      </w:r>
      <w:r>
        <w:rPr>
          <w:lang w:eastAsia="ar-SA"/>
        </w:rPr>
        <w:t>я</w:t>
      </w:r>
      <w:r w:rsidRPr="00727DE2">
        <w:rPr>
          <w:lang w:eastAsia="ar-SA"/>
        </w:rPr>
        <w:t xml:space="preserve"> и осуществления контроля </w:t>
      </w:r>
      <w:r>
        <w:rPr>
          <w:lang w:eastAsia="ar-SA"/>
        </w:rPr>
        <w:t xml:space="preserve">его </w:t>
      </w:r>
      <w:r w:rsidRPr="00727DE2">
        <w:rPr>
          <w:lang w:eastAsia="ar-SA"/>
        </w:rPr>
        <w:t xml:space="preserve">организации ФАС МО в соответствии с КТСС и со Спортивным кодексом РАФ назначает </w:t>
      </w:r>
      <w:r w:rsidR="00174534">
        <w:rPr>
          <w:lang w:eastAsia="ar-SA"/>
        </w:rPr>
        <w:t xml:space="preserve">следующих </w:t>
      </w:r>
      <w:r w:rsidRPr="00727DE2">
        <w:rPr>
          <w:lang w:eastAsia="ar-SA"/>
        </w:rPr>
        <w:t>официальных лиц</w:t>
      </w:r>
      <w:r w:rsidR="00174534">
        <w:rPr>
          <w:lang w:eastAsia="ar-SA"/>
        </w:rPr>
        <w:t>:</w:t>
      </w:r>
    </w:p>
    <w:p w14:paraId="1A9A478F" w14:textId="77777777" w:rsidR="00F16857" w:rsidRPr="00AD34F1" w:rsidRDefault="00F16857" w:rsidP="00303F0C">
      <w:pPr>
        <w:numPr>
          <w:ilvl w:val="0"/>
          <w:numId w:val="5"/>
        </w:numPr>
        <w:jc w:val="both"/>
      </w:pPr>
      <w:r w:rsidRPr="00AD34F1">
        <w:t>СПОРТИВНЫЙ КОМИССАР</w:t>
      </w:r>
      <w:r w:rsidR="0083621E" w:rsidRPr="00AD34F1">
        <w:t xml:space="preserve"> – Овсянников Игорь, ССВК</w:t>
      </w:r>
      <w:r w:rsidRPr="00AD34F1">
        <w:t>;</w:t>
      </w:r>
    </w:p>
    <w:p w14:paraId="2BB7F378" w14:textId="77777777" w:rsidR="00F16857" w:rsidRPr="00AD34F1" w:rsidRDefault="006B0772" w:rsidP="00303F0C">
      <w:pPr>
        <w:numPr>
          <w:ilvl w:val="0"/>
          <w:numId w:val="5"/>
        </w:numPr>
        <w:jc w:val="both"/>
      </w:pPr>
      <w:r w:rsidRPr="00AD34F1">
        <w:t xml:space="preserve">РУКОВОДИТЕЛЬ ГОНКИ </w:t>
      </w:r>
      <w:r w:rsidR="00F16857" w:rsidRPr="00AD34F1">
        <w:t>(</w:t>
      </w:r>
      <w:r w:rsidRPr="00AD34F1">
        <w:t>ГЛАВНЫЙ СУДЬЯ</w:t>
      </w:r>
      <w:r w:rsidR="00F16857" w:rsidRPr="00AD34F1">
        <w:rPr>
          <w:lang w:eastAsia="ar-SA"/>
        </w:rPr>
        <w:t>)</w:t>
      </w:r>
      <w:r w:rsidR="00A73765" w:rsidRPr="00AD34F1">
        <w:rPr>
          <w:lang w:eastAsia="ar-SA"/>
        </w:rPr>
        <w:t xml:space="preserve"> – </w:t>
      </w:r>
      <w:r w:rsidR="00AD34F1" w:rsidRPr="00AD34F1">
        <w:rPr>
          <w:lang w:eastAsia="ar-SA"/>
        </w:rPr>
        <w:t>по назначению;</w:t>
      </w:r>
    </w:p>
    <w:p w14:paraId="4B04171D" w14:textId="77777777" w:rsidR="00F16857" w:rsidRPr="00AD34F1" w:rsidRDefault="00C03F6C" w:rsidP="00397BFA">
      <w:pPr>
        <w:numPr>
          <w:ilvl w:val="0"/>
          <w:numId w:val="5"/>
        </w:numPr>
        <w:jc w:val="both"/>
      </w:pPr>
      <w:r w:rsidRPr="00AD34F1">
        <w:t>ТЕХНИЧЕСКИЙ КОМИССАР</w:t>
      </w:r>
      <w:r w:rsidR="00A73765" w:rsidRPr="00AD34F1">
        <w:t xml:space="preserve"> – Катышев Роман, СС1К</w:t>
      </w:r>
      <w:r w:rsidRPr="00AD34F1">
        <w:rPr>
          <w:b/>
          <w:lang w:eastAsia="ar-SA"/>
        </w:rPr>
        <w:t>;</w:t>
      </w:r>
    </w:p>
    <w:p w14:paraId="76F7892D" w14:textId="77777777" w:rsidR="00D83051" w:rsidRPr="00AD34F1" w:rsidRDefault="00D83051" w:rsidP="00520C40">
      <w:pPr>
        <w:numPr>
          <w:ilvl w:val="0"/>
          <w:numId w:val="5"/>
        </w:numPr>
        <w:jc w:val="both"/>
        <w:rPr>
          <w:b/>
        </w:rPr>
      </w:pPr>
      <w:r w:rsidRPr="00AD34F1">
        <w:t xml:space="preserve">КОМИССАР ПО </w:t>
      </w:r>
      <w:r w:rsidR="00C03F6C" w:rsidRPr="00AD34F1">
        <w:t xml:space="preserve">БЕЗОПАСНОСТИ И </w:t>
      </w:r>
      <w:r w:rsidR="00444D09" w:rsidRPr="00AD34F1">
        <w:t>МАРШРУТУ</w:t>
      </w:r>
      <w:r w:rsidR="00A73765" w:rsidRPr="00AD34F1">
        <w:t xml:space="preserve"> – </w:t>
      </w:r>
      <w:r w:rsidR="00AD34F1" w:rsidRPr="00AD34F1">
        <w:t>по назначению</w:t>
      </w:r>
      <w:r w:rsidR="00EE2941" w:rsidRPr="00AD34F1">
        <w:rPr>
          <w:b/>
        </w:rPr>
        <w:t>;</w:t>
      </w:r>
    </w:p>
    <w:p w14:paraId="115674CB" w14:textId="77777777" w:rsidR="00D83051" w:rsidRPr="00AB1B6D" w:rsidRDefault="00D83051" w:rsidP="00520C40">
      <w:pPr>
        <w:numPr>
          <w:ilvl w:val="0"/>
          <w:numId w:val="5"/>
        </w:numPr>
        <w:jc w:val="both"/>
      </w:pPr>
      <w:r w:rsidRPr="00AB1B6D">
        <w:t>ГЛАВНЫЙ СЕКРЕТАРЬ</w:t>
      </w:r>
      <w:r w:rsidR="00A73765">
        <w:t xml:space="preserve"> – </w:t>
      </w:r>
      <w:r w:rsidR="00262987">
        <w:t xml:space="preserve">Юлия </w:t>
      </w:r>
      <w:proofErr w:type="spellStart"/>
      <w:r w:rsidR="00262987">
        <w:t>Никоненок</w:t>
      </w:r>
      <w:proofErr w:type="spellEnd"/>
      <w:r w:rsidR="00A73765">
        <w:t>, СС1К</w:t>
      </w:r>
      <w:r w:rsidR="009918E4" w:rsidRPr="00C55773">
        <w:rPr>
          <w:b/>
        </w:rPr>
        <w:t>;</w:t>
      </w:r>
    </w:p>
    <w:p w14:paraId="3CCB4386" w14:textId="77777777" w:rsidR="00D83051" w:rsidRPr="00EF37E7" w:rsidRDefault="00D83051" w:rsidP="00520C40">
      <w:pPr>
        <w:numPr>
          <w:ilvl w:val="0"/>
          <w:numId w:val="5"/>
        </w:numPr>
        <w:jc w:val="both"/>
      </w:pPr>
      <w:r w:rsidRPr="00EF37E7">
        <w:t>ГЛАВНЫЙ ХРОНОМЕТРИСТ</w:t>
      </w:r>
      <w:r w:rsidR="00A73765" w:rsidRPr="00EF37E7">
        <w:t xml:space="preserve"> – </w:t>
      </w:r>
      <w:r w:rsidR="00EF37E7" w:rsidRPr="00EF37E7">
        <w:t>Тяпкин Михаил СС1К</w:t>
      </w:r>
      <w:r w:rsidRPr="00EF37E7">
        <w:rPr>
          <w:b/>
        </w:rPr>
        <w:t>;</w:t>
      </w:r>
    </w:p>
    <w:p w14:paraId="5CEA32DC" w14:textId="77777777" w:rsidR="00D83051" w:rsidRPr="00AB1B6D" w:rsidRDefault="00D83051" w:rsidP="00303F0C">
      <w:pPr>
        <w:numPr>
          <w:ilvl w:val="0"/>
          <w:numId w:val="5"/>
        </w:numPr>
        <w:jc w:val="both"/>
      </w:pPr>
      <w:r w:rsidRPr="00AB1B6D">
        <w:t>ОФИЦЕР ПО СВЯЗИ С УЧАСТНИКАМИ</w:t>
      </w:r>
      <w:r w:rsidR="00A73765">
        <w:t xml:space="preserve"> – </w:t>
      </w:r>
      <w:proofErr w:type="spellStart"/>
      <w:r w:rsidR="00A73765">
        <w:t>Носатенко</w:t>
      </w:r>
      <w:proofErr w:type="spellEnd"/>
      <w:r w:rsidR="00A73765">
        <w:t xml:space="preserve"> Петр, СС2К, тел. +7 (985) 784-50-86</w:t>
      </w:r>
      <w:r w:rsidRPr="00AB1B6D">
        <w:rPr>
          <w:b/>
        </w:rPr>
        <w:t>;</w:t>
      </w:r>
    </w:p>
    <w:p w14:paraId="1FAE1131" w14:textId="77777777" w:rsidR="00D83051" w:rsidRPr="00AB1B6D" w:rsidRDefault="00D83051" w:rsidP="00303F0C">
      <w:pPr>
        <w:numPr>
          <w:ilvl w:val="0"/>
          <w:numId w:val="5"/>
        </w:numPr>
        <w:jc w:val="both"/>
      </w:pPr>
      <w:r w:rsidRPr="00AB1B6D">
        <w:t>ГЛАВНЫЙ ВРАЧ СОРЕВНОВАНИЯ</w:t>
      </w:r>
      <w:r w:rsidR="00A73765">
        <w:t xml:space="preserve"> – по назначению</w:t>
      </w:r>
      <w:r w:rsidRPr="00AB1B6D">
        <w:t>.</w:t>
      </w:r>
    </w:p>
    <w:p w14:paraId="73D65486" w14:textId="77777777" w:rsidR="002365E6" w:rsidRPr="00AB1B6D" w:rsidRDefault="002365E6" w:rsidP="002365E6">
      <w:pPr>
        <w:jc w:val="both"/>
      </w:pPr>
    </w:p>
    <w:p w14:paraId="00757CB7" w14:textId="77777777" w:rsidR="00707FCF" w:rsidRPr="00AB1B6D" w:rsidRDefault="00707FCF" w:rsidP="00303F0C">
      <w:pPr>
        <w:numPr>
          <w:ilvl w:val="0"/>
          <w:numId w:val="2"/>
        </w:numPr>
        <w:suppressAutoHyphens/>
        <w:ind w:left="0" w:firstLine="0"/>
        <w:jc w:val="both"/>
        <w:rPr>
          <w:lang w:eastAsia="ar-SA"/>
        </w:rPr>
      </w:pPr>
      <w:r w:rsidRPr="00AB1B6D">
        <w:rPr>
          <w:b/>
          <w:bCs/>
          <w:lang w:eastAsia="ar-SA"/>
        </w:rPr>
        <w:t xml:space="preserve">Официальное время ралли-спринта: </w:t>
      </w:r>
      <w:r w:rsidRPr="00AB1B6D">
        <w:rPr>
          <w:bCs/>
          <w:lang w:eastAsia="ar-SA"/>
        </w:rPr>
        <w:t>Московское, UTC +3 (MSK).</w:t>
      </w:r>
    </w:p>
    <w:p w14:paraId="363E187A" w14:textId="77777777" w:rsidR="002365E6" w:rsidRPr="00AB1B6D" w:rsidRDefault="002365E6" w:rsidP="00303F0C">
      <w:pPr>
        <w:numPr>
          <w:ilvl w:val="0"/>
          <w:numId w:val="2"/>
        </w:numPr>
        <w:suppressAutoHyphens/>
        <w:ind w:left="0" w:firstLine="0"/>
        <w:jc w:val="both"/>
        <w:rPr>
          <w:rFonts w:eastAsia="Arial Unicode MS"/>
          <w:lang w:eastAsia="ar-SA"/>
        </w:rPr>
      </w:pPr>
      <w:r w:rsidRPr="00AB1B6D">
        <w:rPr>
          <w:b/>
          <w:bCs/>
          <w:lang w:eastAsia="ar-SA"/>
        </w:rPr>
        <w:t>Штаб ралли-спринта</w:t>
      </w:r>
    </w:p>
    <w:p w14:paraId="073DC94E" w14:textId="77777777" w:rsidR="002365E6" w:rsidRPr="00AB1B6D" w:rsidRDefault="002365E6" w:rsidP="002365E6">
      <w:pPr>
        <w:jc w:val="both"/>
      </w:pPr>
      <w:r w:rsidRPr="00AB1B6D">
        <w:t>Московская область, Солнечногорский г. о., пос. Ладушкино, территория «Зеленоград-Тропикана», координаты для навигатора: широта 55°55′21″N, долгота 37°9′8″E</w:t>
      </w:r>
    </w:p>
    <w:p w14:paraId="68607120" w14:textId="77777777" w:rsidR="00461678" w:rsidRPr="00AB1B6D" w:rsidRDefault="00461678" w:rsidP="00303F0C">
      <w:pPr>
        <w:numPr>
          <w:ilvl w:val="0"/>
          <w:numId w:val="2"/>
        </w:numPr>
        <w:suppressAutoHyphens/>
        <w:ind w:left="0" w:firstLine="0"/>
        <w:jc w:val="both"/>
        <w:rPr>
          <w:b/>
          <w:bCs/>
          <w:lang w:eastAsia="ar-SA"/>
        </w:rPr>
      </w:pPr>
      <w:r w:rsidRPr="00AB1B6D">
        <w:rPr>
          <w:b/>
          <w:bCs/>
          <w:lang w:eastAsia="ar-SA"/>
        </w:rPr>
        <w:t>Официальное табло информации:</w:t>
      </w:r>
    </w:p>
    <w:p w14:paraId="56E0D6E1" w14:textId="77777777" w:rsidR="00461678" w:rsidRPr="00CC0A0B" w:rsidRDefault="00CC0A0B" w:rsidP="00461678">
      <w:pPr>
        <w:suppressAutoHyphens/>
        <w:jc w:val="both"/>
      </w:pPr>
      <w:r>
        <w:t>Ш</w:t>
      </w:r>
      <w:r w:rsidR="00461678" w:rsidRPr="00AB1B6D">
        <w:t>таб ралли-спринта</w:t>
      </w:r>
      <w:r w:rsidR="00876416" w:rsidRPr="00AB1B6D">
        <w:t xml:space="preserve"> в Парке сервиса </w:t>
      </w:r>
      <w:r w:rsidR="00461678" w:rsidRPr="00AB1B6D">
        <w:t xml:space="preserve">с </w:t>
      </w:r>
      <w:r>
        <w:t>11</w:t>
      </w:r>
      <w:r w:rsidR="00A73765">
        <w:t>:00 до 22</w:t>
      </w:r>
      <w:r w:rsidR="00461678" w:rsidRPr="00AB1B6D">
        <w:t>:</w:t>
      </w:r>
      <w:r w:rsidR="001D7BC9">
        <w:t>0</w:t>
      </w:r>
      <w:r w:rsidR="00461678" w:rsidRPr="00AB1B6D">
        <w:t>0</w:t>
      </w:r>
      <w:r>
        <w:t xml:space="preserve">, </w:t>
      </w:r>
      <w:r>
        <w:rPr>
          <w:lang w:eastAsia="ar-SA"/>
        </w:rPr>
        <w:t xml:space="preserve">чат </w:t>
      </w:r>
      <w:r>
        <w:rPr>
          <w:lang w:val="en-US" w:eastAsia="ar-SA"/>
        </w:rPr>
        <w:t>WhatsApp</w:t>
      </w:r>
      <w:r>
        <w:rPr>
          <w:lang w:eastAsia="ar-SA"/>
        </w:rPr>
        <w:t>.</w:t>
      </w:r>
    </w:p>
    <w:p w14:paraId="0AA0520E" w14:textId="77777777" w:rsidR="00301153" w:rsidRPr="00AB1B6D" w:rsidRDefault="00D93F7B" w:rsidP="00303F0C">
      <w:pPr>
        <w:keepNext/>
        <w:numPr>
          <w:ilvl w:val="0"/>
          <w:numId w:val="1"/>
        </w:numPr>
        <w:suppressAutoHyphens/>
        <w:spacing w:before="120"/>
        <w:ind w:left="0" w:firstLine="425"/>
        <w:jc w:val="both"/>
        <w:rPr>
          <w:b/>
          <w:lang w:eastAsia="ar-SA"/>
        </w:rPr>
      </w:pPr>
      <w:r w:rsidRPr="00AB1B6D">
        <w:rPr>
          <w:b/>
          <w:lang w:eastAsia="ar-SA"/>
        </w:rPr>
        <w:t>Участники</w:t>
      </w:r>
    </w:p>
    <w:p w14:paraId="43788E2B" w14:textId="77777777" w:rsidR="00EE6AA0" w:rsidRPr="00AB1B6D" w:rsidRDefault="00EE6AA0" w:rsidP="00303F0C">
      <w:pPr>
        <w:numPr>
          <w:ilvl w:val="0"/>
          <w:numId w:val="4"/>
        </w:numPr>
        <w:suppressAutoHyphens/>
        <w:ind w:left="0" w:firstLine="0"/>
        <w:jc w:val="both"/>
        <w:rPr>
          <w:lang w:eastAsia="ar-SA"/>
        </w:rPr>
      </w:pPr>
      <w:r w:rsidRPr="00AB1B6D">
        <w:rPr>
          <w:b/>
          <w:lang w:eastAsia="ar-SA"/>
        </w:rPr>
        <w:t>Экипаж</w:t>
      </w:r>
      <w:r w:rsidRPr="00AB1B6D">
        <w:rPr>
          <w:lang w:eastAsia="ar-SA"/>
        </w:rPr>
        <w:t xml:space="preserve"> автомобиля, участвующего в ралли-спринте, </w:t>
      </w:r>
      <w:r w:rsidR="0079337A" w:rsidRPr="00AB1B6D">
        <w:rPr>
          <w:b/>
          <w:lang w:eastAsia="ar-SA"/>
        </w:rPr>
        <w:t xml:space="preserve">может </w:t>
      </w:r>
      <w:r w:rsidRPr="00AB1B6D">
        <w:rPr>
          <w:b/>
          <w:lang w:eastAsia="ar-SA"/>
        </w:rPr>
        <w:t>состоя</w:t>
      </w:r>
      <w:r w:rsidR="0079337A" w:rsidRPr="00AB1B6D">
        <w:rPr>
          <w:b/>
          <w:lang w:eastAsia="ar-SA"/>
        </w:rPr>
        <w:t>ть</w:t>
      </w:r>
      <w:r w:rsidRPr="00AB1B6D">
        <w:rPr>
          <w:b/>
          <w:lang w:eastAsia="ar-SA"/>
        </w:rPr>
        <w:t xml:space="preserve"> из </w:t>
      </w:r>
      <w:r w:rsidR="0079337A" w:rsidRPr="00AB1B6D">
        <w:rPr>
          <w:b/>
          <w:lang w:eastAsia="ar-SA"/>
        </w:rPr>
        <w:t xml:space="preserve">одного или </w:t>
      </w:r>
      <w:r w:rsidRPr="00AB1B6D">
        <w:rPr>
          <w:b/>
          <w:lang w:eastAsia="ar-SA"/>
        </w:rPr>
        <w:t>двух спортсменов</w:t>
      </w:r>
      <w:r w:rsidRPr="00AB1B6D">
        <w:rPr>
          <w:lang w:eastAsia="ar-SA"/>
        </w:rPr>
        <w:t>, достигших</w:t>
      </w:r>
      <w:r w:rsidR="0079337A" w:rsidRPr="00AB1B6D">
        <w:rPr>
          <w:lang w:eastAsia="ar-SA"/>
        </w:rPr>
        <w:t xml:space="preserve"> </w:t>
      </w:r>
      <w:r w:rsidR="00AD4BDA" w:rsidRPr="00AB1B6D">
        <w:rPr>
          <w:lang w:eastAsia="ar-SA"/>
        </w:rPr>
        <w:t xml:space="preserve">18-ти лет, именуемых как Первый и Второй Пилоты, предъявивших на Административных проверках документы в соответствии с п. </w:t>
      </w:r>
      <w:r w:rsidR="0041479C" w:rsidRPr="00AB1B6D">
        <w:rPr>
          <w:lang w:eastAsia="ar-SA"/>
        </w:rPr>
        <w:t>9</w:t>
      </w:r>
      <w:r w:rsidRPr="00AB1B6D">
        <w:rPr>
          <w:lang w:eastAsia="ar-SA"/>
        </w:rPr>
        <w:t xml:space="preserve"> Регламента.</w:t>
      </w:r>
    </w:p>
    <w:p w14:paraId="02F2F279" w14:textId="77777777" w:rsidR="00C36E6F" w:rsidRPr="00AB1B6D" w:rsidRDefault="00301153" w:rsidP="00303F0C">
      <w:pPr>
        <w:numPr>
          <w:ilvl w:val="0"/>
          <w:numId w:val="4"/>
        </w:numPr>
        <w:suppressAutoHyphens/>
        <w:ind w:left="0" w:firstLine="0"/>
        <w:jc w:val="both"/>
        <w:rPr>
          <w:lang w:eastAsia="ar-SA"/>
        </w:rPr>
      </w:pPr>
      <w:r w:rsidRPr="00AB1B6D">
        <w:rPr>
          <w:lang w:eastAsia="ar-SA"/>
        </w:rPr>
        <w:t>Оба члена Экипажа имеют право управлять автомобилем в течение ралли-спринта</w:t>
      </w:r>
      <w:r w:rsidR="00262987">
        <w:rPr>
          <w:lang w:eastAsia="ar-SA"/>
        </w:rPr>
        <w:t>.</w:t>
      </w:r>
    </w:p>
    <w:p w14:paraId="3D4CC02F" w14:textId="77777777" w:rsidR="00301153" w:rsidRPr="00AB1B6D" w:rsidRDefault="00301153" w:rsidP="00303F0C">
      <w:pPr>
        <w:numPr>
          <w:ilvl w:val="0"/>
          <w:numId w:val="4"/>
        </w:numPr>
        <w:suppressAutoHyphens/>
        <w:ind w:left="0" w:firstLine="0"/>
        <w:jc w:val="both"/>
        <w:rPr>
          <w:lang w:eastAsia="ar-SA"/>
        </w:rPr>
      </w:pPr>
      <w:r w:rsidRPr="00AB1B6D">
        <w:rPr>
          <w:lang w:eastAsia="ar-SA"/>
        </w:rPr>
        <w:t xml:space="preserve">Данные об обоих Пилотах должны быть включены в заявочную форму, при этом данные, касающиеся Второго Пилота, могут быть переданы позже, но не позднее </w:t>
      </w:r>
      <w:r w:rsidR="00446A8E" w:rsidRPr="00AB1B6D">
        <w:rPr>
          <w:lang w:eastAsia="ar-SA"/>
        </w:rPr>
        <w:t>начала административн</w:t>
      </w:r>
      <w:r w:rsidR="00516424" w:rsidRPr="00AB1B6D">
        <w:rPr>
          <w:lang w:eastAsia="ar-SA"/>
        </w:rPr>
        <w:t>ых</w:t>
      </w:r>
      <w:r w:rsidR="00446A8E" w:rsidRPr="00AB1B6D">
        <w:rPr>
          <w:lang w:eastAsia="ar-SA"/>
        </w:rPr>
        <w:t xml:space="preserve"> провер</w:t>
      </w:r>
      <w:r w:rsidR="00516424" w:rsidRPr="00AB1B6D">
        <w:rPr>
          <w:lang w:eastAsia="ar-SA"/>
        </w:rPr>
        <w:t>ок</w:t>
      </w:r>
      <w:r w:rsidRPr="00AB1B6D">
        <w:rPr>
          <w:lang w:eastAsia="ar-SA"/>
        </w:rPr>
        <w:t>.</w:t>
      </w:r>
    </w:p>
    <w:p w14:paraId="447595B5" w14:textId="77777777" w:rsidR="00B2737B" w:rsidRPr="00AB1B6D" w:rsidRDefault="00B2737B" w:rsidP="00303F0C">
      <w:pPr>
        <w:numPr>
          <w:ilvl w:val="0"/>
          <w:numId w:val="4"/>
        </w:numPr>
        <w:suppressAutoHyphens/>
        <w:ind w:left="0" w:firstLine="0"/>
        <w:jc w:val="both"/>
        <w:rPr>
          <w:lang w:eastAsia="ar-SA"/>
        </w:rPr>
      </w:pPr>
      <w:r w:rsidRPr="00AB1B6D">
        <w:rPr>
          <w:lang w:eastAsia="ar-SA"/>
        </w:rPr>
        <w:t xml:space="preserve">Принимая участие в </w:t>
      </w:r>
      <w:r w:rsidR="00516424" w:rsidRPr="00AB1B6D">
        <w:rPr>
          <w:lang w:eastAsia="ar-SA"/>
        </w:rPr>
        <w:t xml:space="preserve">данном </w:t>
      </w:r>
      <w:r w:rsidRPr="00AB1B6D">
        <w:rPr>
          <w:lang w:eastAsia="ar-SA"/>
        </w:rPr>
        <w:t xml:space="preserve">соревновании, </w:t>
      </w:r>
      <w:r w:rsidR="00580592" w:rsidRPr="00AB1B6D">
        <w:rPr>
          <w:lang w:eastAsia="ar-SA"/>
        </w:rPr>
        <w:t>Пилот</w:t>
      </w:r>
      <w:r w:rsidRPr="00AB1B6D">
        <w:rPr>
          <w:lang w:eastAsia="ar-SA"/>
        </w:rPr>
        <w:t xml:space="preserve"> осознает потенциальную опасность участия в спортивн</w:t>
      </w:r>
      <w:r w:rsidR="00516424" w:rsidRPr="00AB1B6D">
        <w:rPr>
          <w:lang w:eastAsia="ar-SA"/>
        </w:rPr>
        <w:t>ом</w:t>
      </w:r>
      <w:r w:rsidRPr="00AB1B6D">
        <w:rPr>
          <w:lang w:eastAsia="ar-SA"/>
        </w:rPr>
        <w:t xml:space="preserve"> мероприяти</w:t>
      </w:r>
      <w:r w:rsidR="00516424" w:rsidRPr="00AB1B6D">
        <w:rPr>
          <w:lang w:eastAsia="ar-SA"/>
        </w:rPr>
        <w:t>и</w:t>
      </w:r>
      <w:r w:rsidRPr="00AB1B6D">
        <w:rPr>
          <w:lang w:eastAsia="ar-SA"/>
        </w:rPr>
        <w:t xml:space="preserve"> и берет на себя полную ответственность за причинения вреда своему здоровь</w:t>
      </w:r>
      <w:r w:rsidR="00F871CC" w:rsidRPr="00AB1B6D">
        <w:rPr>
          <w:lang w:eastAsia="ar-SA"/>
        </w:rPr>
        <w:t>ю и здоровью третьих лиц, а так</w:t>
      </w:r>
      <w:r w:rsidRPr="00AB1B6D">
        <w:rPr>
          <w:lang w:eastAsia="ar-SA"/>
        </w:rPr>
        <w:t xml:space="preserve">же материальную ответственность за причинение вреда своему имуществу, имуществу </w:t>
      </w:r>
      <w:r w:rsidR="00BD447D" w:rsidRPr="00AB1B6D">
        <w:rPr>
          <w:lang w:eastAsia="ar-SA"/>
        </w:rPr>
        <w:t>Организа</w:t>
      </w:r>
      <w:r w:rsidRPr="00AB1B6D">
        <w:rPr>
          <w:lang w:eastAsia="ar-SA"/>
        </w:rPr>
        <w:t xml:space="preserve">торов и третьих лиц. </w:t>
      </w:r>
    </w:p>
    <w:p w14:paraId="6DFD07EF" w14:textId="77777777" w:rsidR="00B2737B" w:rsidRPr="007D675B" w:rsidRDefault="00F871CC" w:rsidP="00303F0C">
      <w:pPr>
        <w:numPr>
          <w:ilvl w:val="0"/>
          <w:numId w:val="4"/>
        </w:numPr>
        <w:suppressAutoHyphens/>
        <w:ind w:left="0" w:firstLine="0"/>
        <w:jc w:val="both"/>
        <w:rPr>
          <w:lang w:eastAsia="ar-SA"/>
        </w:rPr>
      </w:pPr>
      <w:r w:rsidRPr="00AB1B6D">
        <w:rPr>
          <w:lang w:eastAsia="ar-SA"/>
        </w:rPr>
        <w:t>Участники</w:t>
      </w:r>
      <w:r w:rsidR="00B2737B" w:rsidRPr="00AB1B6D">
        <w:rPr>
          <w:lang w:eastAsia="ar-SA"/>
        </w:rPr>
        <w:t xml:space="preserve"> обязаны присутств</w:t>
      </w:r>
      <w:r w:rsidRPr="00AB1B6D">
        <w:rPr>
          <w:lang w:eastAsia="ar-SA"/>
        </w:rPr>
        <w:t xml:space="preserve">овать в указанное время </w:t>
      </w:r>
      <w:r w:rsidR="00B2737B" w:rsidRPr="00AB1B6D">
        <w:rPr>
          <w:lang w:eastAsia="ar-SA"/>
        </w:rPr>
        <w:t xml:space="preserve">на всех процедурах, обозначенных в </w:t>
      </w:r>
      <w:r w:rsidR="00C12E38" w:rsidRPr="00AB1B6D">
        <w:rPr>
          <w:lang w:eastAsia="ar-SA"/>
        </w:rPr>
        <w:t>П</w:t>
      </w:r>
      <w:r w:rsidR="005D254B" w:rsidRPr="00AB1B6D">
        <w:rPr>
          <w:lang w:eastAsia="ar-SA"/>
        </w:rPr>
        <w:t>рограмме</w:t>
      </w:r>
      <w:r w:rsidR="00B2737B" w:rsidRPr="00AB1B6D">
        <w:rPr>
          <w:lang w:eastAsia="ar-SA"/>
        </w:rPr>
        <w:t xml:space="preserve"> </w:t>
      </w:r>
      <w:r w:rsidR="00C12E38" w:rsidRPr="00AB1B6D">
        <w:rPr>
          <w:lang w:eastAsia="ar-SA"/>
        </w:rPr>
        <w:t>ралли-спринта</w:t>
      </w:r>
      <w:r w:rsidR="00795FB1" w:rsidRPr="00AB1B6D">
        <w:rPr>
          <w:lang w:eastAsia="ar-SA"/>
        </w:rPr>
        <w:t xml:space="preserve"> </w:t>
      </w:r>
      <w:r w:rsidRPr="00AB1B6D">
        <w:rPr>
          <w:lang w:eastAsia="ar-SA"/>
        </w:rPr>
        <w:t xml:space="preserve">и в </w:t>
      </w:r>
      <w:r w:rsidR="00B2737B" w:rsidRPr="00AB1B6D">
        <w:rPr>
          <w:lang w:eastAsia="ar-SA"/>
        </w:rPr>
        <w:t xml:space="preserve">дополнительных информационных </w:t>
      </w:r>
      <w:r w:rsidR="00977AEB" w:rsidRPr="00AB1B6D">
        <w:rPr>
          <w:lang w:eastAsia="ar-SA"/>
        </w:rPr>
        <w:t>Бюлл</w:t>
      </w:r>
      <w:r w:rsidR="00B2737B" w:rsidRPr="00AB1B6D">
        <w:rPr>
          <w:lang w:eastAsia="ar-SA"/>
        </w:rPr>
        <w:t xml:space="preserve">етенях. </w:t>
      </w:r>
    </w:p>
    <w:p w14:paraId="1F264B18" w14:textId="77777777" w:rsidR="00F871CC" w:rsidRPr="007D675B" w:rsidRDefault="00F871CC" w:rsidP="00303F0C">
      <w:pPr>
        <w:numPr>
          <w:ilvl w:val="0"/>
          <w:numId w:val="4"/>
        </w:numPr>
        <w:suppressAutoHyphens/>
        <w:ind w:left="0" w:firstLine="0"/>
        <w:jc w:val="both"/>
        <w:rPr>
          <w:b/>
          <w:lang w:eastAsia="ar-SA"/>
        </w:rPr>
      </w:pPr>
      <w:r w:rsidRPr="007D675B">
        <w:rPr>
          <w:b/>
          <w:lang w:eastAsia="ar-SA"/>
        </w:rPr>
        <w:t xml:space="preserve">Каждый </w:t>
      </w:r>
      <w:r w:rsidR="00B86A81" w:rsidRPr="007D675B">
        <w:rPr>
          <w:b/>
          <w:lang w:eastAsia="ar-SA"/>
        </w:rPr>
        <w:t>Экипаж</w:t>
      </w:r>
      <w:r w:rsidRPr="007D675B">
        <w:rPr>
          <w:b/>
          <w:lang w:eastAsia="ar-SA"/>
        </w:rPr>
        <w:t xml:space="preserve"> может участвовать в соревновании только в одном зачетном классе.</w:t>
      </w:r>
    </w:p>
    <w:p w14:paraId="1B1BA785" w14:textId="77777777" w:rsidR="00F871CC" w:rsidRPr="007D675B" w:rsidRDefault="00F871CC" w:rsidP="00303F0C">
      <w:pPr>
        <w:numPr>
          <w:ilvl w:val="0"/>
          <w:numId w:val="4"/>
        </w:numPr>
        <w:suppressAutoHyphens/>
        <w:ind w:left="0" w:firstLine="0"/>
        <w:jc w:val="both"/>
        <w:rPr>
          <w:lang w:eastAsia="ar-SA"/>
        </w:rPr>
      </w:pPr>
      <w:r w:rsidRPr="007D675B">
        <w:rPr>
          <w:lang w:eastAsia="ar-SA"/>
        </w:rPr>
        <w:t xml:space="preserve">По согласованию с </w:t>
      </w:r>
      <w:r w:rsidR="00BD447D" w:rsidRPr="007D675B">
        <w:rPr>
          <w:lang w:eastAsia="ar-SA"/>
        </w:rPr>
        <w:t>Организа</w:t>
      </w:r>
      <w:r w:rsidRPr="007D675B">
        <w:rPr>
          <w:lang w:eastAsia="ar-SA"/>
        </w:rPr>
        <w:t xml:space="preserve">тором на одном автомобиле может выступать до двух </w:t>
      </w:r>
      <w:r w:rsidR="00B86A81" w:rsidRPr="007D675B">
        <w:rPr>
          <w:lang w:eastAsia="ar-SA"/>
        </w:rPr>
        <w:t>Экипажей</w:t>
      </w:r>
      <w:r w:rsidRPr="007D675B">
        <w:rPr>
          <w:lang w:eastAsia="ar-SA"/>
        </w:rPr>
        <w:t>. При этом им присваиваются различные стартовые номера.</w:t>
      </w:r>
    </w:p>
    <w:p w14:paraId="0EF65DF4" w14:textId="77777777" w:rsidR="00805BDE" w:rsidRPr="007D675B" w:rsidRDefault="001A1EF5" w:rsidP="00303F0C">
      <w:pPr>
        <w:keepNext/>
        <w:numPr>
          <w:ilvl w:val="0"/>
          <w:numId w:val="1"/>
        </w:numPr>
        <w:suppressAutoHyphens/>
        <w:spacing w:before="120"/>
        <w:ind w:left="0" w:firstLine="425"/>
        <w:jc w:val="both"/>
        <w:rPr>
          <w:b/>
          <w:lang w:eastAsia="ar-SA"/>
        </w:rPr>
      </w:pPr>
      <w:r w:rsidRPr="007D675B">
        <w:rPr>
          <w:b/>
          <w:lang w:eastAsia="ar-SA"/>
        </w:rPr>
        <w:t>Зачетные классы</w:t>
      </w:r>
    </w:p>
    <w:p w14:paraId="1C7F1BCE" w14:textId="77777777" w:rsidR="00A0188C" w:rsidRPr="007D675B" w:rsidRDefault="00A0188C" w:rsidP="00335582">
      <w:pPr>
        <w:numPr>
          <w:ilvl w:val="0"/>
          <w:numId w:val="3"/>
        </w:numPr>
        <w:suppressAutoHyphens/>
        <w:ind w:left="0" w:firstLine="0"/>
        <w:jc w:val="both"/>
        <w:rPr>
          <w:lang w:eastAsia="ar-SA"/>
        </w:rPr>
      </w:pPr>
      <w:r w:rsidRPr="007D675B">
        <w:rPr>
          <w:b/>
          <w:lang w:eastAsia="ar-SA"/>
        </w:rPr>
        <w:t>Ралли-спринт «1400» 1660681811Л</w:t>
      </w:r>
      <w:r w:rsidRPr="007D675B">
        <w:rPr>
          <w:lang w:eastAsia="ar-SA"/>
        </w:rPr>
        <w:t xml:space="preserve"> – </w:t>
      </w:r>
      <w:r w:rsidR="00335582" w:rsidRPr="007D675B">
        <w:rPr>
          <w:lang w:eastAsia="ar-SA"/>
        </w:rPr>
        <w:t xml:space="preserve">легковые автомобили с приводом на заднюю ось в заводской комплектации, имеющие не серийные доработки, </w:t>
      </w:r>
      <w:r w:rsidRPr="007D675B">
        <w:rPr>
          <w:lang w:eastAsia="ar-SA"/>
        </w:rPr>
        <w:t>соответствующие техническим требованиям</w:t>
      </w:r>
      <w:r w:rsidR="00263931">
        <w:rPr>
          <w:lang w:eastAsia="ar-SA"/>
        </w:rPr>
        <w:t>, изложенным в ПРИЛОЖЕНИИ 1</w:t>
      </w:r>
      <w:r w:rsidRPr="007D675B">
        <w:rPr>
          <w:lang w:eastAsia="ar-SA"/>
        </w:rPr>
        <w:t>;</w:t>
      </w:r>
    </w:p>
    <w:p w14:paraId="535A7039" w14:textId="77777777" w:rsidR="00335582" w:rsidRPr="007D675B" w:rsidRDefault="00A0188C" w:rsidP="00303F0C">
      <w:pPr>
        <w:numPr>
          <w:ilvl w:val="0"/>
          <w:numId w:val="3"/>
        </w:numPr>
        <w:suppressAutoHyphens/>
        <w:ind w:left="0" w:firstLine="0"/>
        <w:jc w:val="both"/>
        <w:rPr>
          <w:lang w:eastAsia="ar-SA"/>
        </w:rPr>
      </w:pPr>
      <w:r w:rsidRPr="007D675B">
        <w:rPr>
          <w:b/>
          <w:lang w:eastAsia="ar-SA"/>
        </w:rPr>
        <w:lastRenderedPageBreak/>
        <w:t>Ралли-спринт «1600» 1660691811Л</w:t>
      </w:r>
      <w:r w:rsidRPr="007D675B">
        <w:rPr>
          <w:lang w:eastAsia="ar-SA"/>
        </w:rPr>
        <w:t xml:space="preserve"> – </w:t>
      </w:r>
      <w:r w:rsidR="00335582" w:rsidRPr="007D675B">
        <w:rPr>
          <w:lang w:eastAsia="ar-SA"/>
        </w:rPr>
        <w:t>легковые автомобили с приводом на переднюю ось в заводской комплектации, имеющие не серийные доработки, соответствующие техническим требованиям</w:t>
      </w:r>
      <w:r w:rsidR="00263931">
        <w:rPr>
          <w:lang w:eastAsia="ar-SA"/>
        </w:rPr>
        <w:t>, изложенным в ПРИЛОЖЕНИИ 1</w:t>
      </w:r>
      <w:r w:rsidR="00335582" w:rsidRPr="007D675B">
        <w:rPr>
          <w:lang w:eastAsia="ar-SA"/>
        </w:rPr>
        <w:t>;</w:t>
      </w:r>
    </w:p>
    <w:p w14:paraId="4F9011FF" w14:textId="77777777" w:rsidR="00335582" w:rsidRPr="007D675B" w:rsidRDefault="00A0188C" w:rsidP="00335582">
      <w:pPr>
        <w:numPr>
          <w:ilvl w:val="0"/>
          <w:numId w:val="3"/>
        </w:numPr>
        <w:suppressAutoHyphens/>
        <w:ind w:left="0" w:firstLine="0"/>
        <w:jc w:val="both"/>
        <w:rPr>
          <w:lang w:eastAsia="ar-SA"/>
        </w:rPr>
      </w:pPr>
      <w:r w:rsidRPr="007D675B">
        <w:rPr>
          <w:b/>
          <w:lang w:eastAsia="ar-SA"/>
        </w:rPr>
        <w:t>Ралли-спринт «2000» 1660841811Л</w:t>
      </w:r>
      <w:r w:rsidRPr="007D675B">
        <w:rPr>
          <w:lang w:eastAsia="ar-SA"/>
        </w:rPr>
        <w:t xml:space="preserve"> –</w:t>
      </w:r>
      <w:r w:rsidR="00335582" w:rsidRPr="007D675B">
        <w:rPr>
          <w:lang w:eastAsia="ar-SA"/>
        </w:rPr>
        <w:t xml:space="preserve"> легковые автомобили с приводом на обе оси, кроссоверы и внедорожные автомобили в заводской комплектации, имеющие не серийные доработки, </w:t>
      </w:r>
      <w:r w:rsidR="00263931">
        <w:rPr>
          <w:lang w:eastAsia="ar-SA"/>
        </w:rPr>
        <w:t>изложенным в ПРИЛОЖЕНИИ 1</w:t>
      </w:r>
      <w:r w:rsidR="00335582" w:rsidRPr="007D675B">
        <w:rPr>
          <w:lang w:eastAsia="ar-SA"/>
        </w:rPr>
        <w:t>;</w:t>
      </w:r>
    </w:p>
    <w:p w14:paraId="650F54ED" w14:textId="77777777" w:rsidR="00335582" w:rsidRPr="007D675B" w:rsidRDefault="00A0188C" w:rsidP="00335582">
      <w:pPr>
        <w:numPr>
          <w:ilvl w:val="0"/>
          <w:numId w:val="3"/>
        </w:numPr>
        <w:suppressAutoHyphens/>
        <w:ind w:left="0" w:firstLine="0"/>
        <w:jc w:val="both"/>
        <w:rPr>
          <w:lang w:eastAsia="ar-SA"/>
        </w:rPr>
      </w:pPr>
      <w:r w:rsidRPr="007D675B">
        <w:rPr>
          <w:b/>
          <w:lang w:eastAsia="ar-SA"/>
        </w:rPr>
        <w:t>Ралли-спринт «Свободный» 1660851811Л</w:t>
      </w:r>
      <w:r w:rsidRPr="007D675B">
        <w:rPr>
          <w:lang w:eastAsia="ar-SA"/>
        </w:rPr>
        <w:t xml:space="preserve"> –</w:t>
      </w:r>
      <w:r w:rsidR="00335582" w:rsidRPr="007D675B">
        <w:rPr>
          <w:lang w:eastAsia="ar-SA"/>
        </w:rPr>
        <w:t xml:space="preserve"> </w:t>
      </w:r>
      <w:r w:rsidR="00335582" w:rsidRPr="007D675B">
        <w:t>спортивные автомобили серийного заводского изготовления (</w:t>
      </w:r>
      <w:proofErr w:type="spellStart"/>
      <w:r w:rsidR="00335582" w:rsidRPr="007D675B">
        <w:t>GTi</w:t>
      </w:r>
      <w:proofErr w:type="spellEnd"/>
      <w:r w:rsidR="00335582" w:rsidRPr="007D675B">
        <w:t xml:space="preserve">, RS, WRX, </w:t>
      </w:r>
      <w:proofErr w:type="spellStart"/>
      <w:r w:rsidR="00335582" w:rsidRPr="007D675B">
        <w:t>Evo</w:t>
      </w:r>
      <w:proofErr w:type="spellEnd"/>
      <w:r w:rsidR="00335582" w:rsidRPr="007D675B">
        <w:t xml:space="preserve"> и т. п.)</w:t>
      </w:r>
      <w:r w:rsidR="00335582" w:rsidRPr="007D675B">
        <w:rPr>
          <w:lang w:eastAsia="ar-SA"/>
        </w:rPr>
        <w:t xml:space="preserve"> любой конфигурации привода с закрытым кузовом; легковые автомобили с закрытым кузовом любой конфигурации привода, имеющие каркас безопасности и соответствующие по техническим требованиям группам спортивных дисциплин ВРВС по ралли 1 категории, ралли-рейдам, ралли-кроссу и автомобильному кроссу.</w:t>
      </w:r>
    </w:p>
    <w:p w14:paraId="1839FA84" w14:textId="77777777" w:rsidR="00335582" w:rsidRPr="007D675B" w:rsidRDefault="00335582" w:rsidP="00335582">
      <w:pPr>
        <w:keepNext/>
        <w:numPr>
          <w:ilvl w:val="0"/>
          <w:numId w:val="1"/>
        </w:numPr>
        <w:suppressAutoHyphens/>
        <w:spacing w:before="120"/>
        <w:ind w:left="0" w:firstLine="425"/>
        <w:jc w:val="both"/>
        <w:rPr>
          <w:b/>
          <w:lang w:eastAsia="ar-SA"/>
        </w:rPr>
      </w:pPr>
      <w:r w:rsidRPr="007D675B">
        <w:rPr>
          <w:b/>
          <w:lang w:eastAsia="ar-SA"/>
        </w:rPr>
        <w:t>Допускаемые автомобили</w:t>
      </w:r>
    </w:p>
    <w:p w14:paraId="034C5B72" w14:textId="77777777" w:rsidR="00335582" w:rsidRPr="007D675B" w:rsidRDefault="00335582" w:rsidP="00335582">
      <w:pPr>
        <w:numPr>
          <w:ilvl w:val="0"/>
          <w:numId w:val="37"/>
        </w:numPr>
        <w:suppressAutoHyphens/>
        <w:ind w:left="0" w:firstLine="0"/>
        <w:jc w:val="both"/>
        <w:rPr>
          <w:lang w:eastAsia="ar-SA"/>
        </w:rPr>
      </w:pPr>
      <w:r w:rsidRPr="00E06E57">
        <w:rPr>
          <w:b/>
          <w:lang w:eastAsia="ar-SA"/>
        </w:rPr>
        <w:t>Зачетные классы ралли-спринт «1400», «1600» и «2000»</w:t>
      </w:r>
      <w:r w:rsidR="00E67DC1" w:rsidRPr="00E06E57">
        <w:rPr>
          <w:b/>
          <w:lang w:eastAsia="ar-SA"/>
        </w:rPr>
        <w:t xml:space="preserve"> (ПРИЛОЖЕНИЕ</w:t>
      </w:r>
      <w:r w:rsidR="00E67DC1" w:rsidRPr="00E67DC1">
        <w:rPr>
          <w:b/>
          <w:lang w:eastAsia="ar-SA"/>
        </w:rPr>
        <w:t xml:space="preserve"> 1)</w:t>
      </w:r>
      <w:r w:rsidRPr="00E67DC1">
        <w:rPr>
          <w:b/>
          <w:lang w:eastAsia="ar-SA"/>
        </w:rPr>
        <w:t>:</w:t>
      </w:r>
    </w:p>
    <w:p w14:paraId="235CCE73" w14:textId="77777777" w:rsidR="00E06E57" w:rsidRDefault="00335582" w:rsidP="00E06E57">
      <w:pPr>
        <w:pStyle w:val="af0"/>
        <w:suppressAutoHyphens/>
        <w:ind w:left="0"/>
        <w:contextualSpacing/>
        <w:jc w:val="both"/>
        <w:rPr>
          <w:lang w:eastAsia="ar-SA"/>
        </w:rPr>
      </w:pPr>
      <w:r w:rsidRPr="007D675B">
        <w:rPr>
          <w:lang w:eastAsia="ar-SA"/>
        </w:rPr>
        <w:t>Серийные легковые автомобили с закрытым кузовом, имеющ</w:t>
      </w:r>
      <w:r w:rsidR="00263931">
        <w:rPr>
          <w:lang w:eastAsia="ar-SA"/>
        </w:rPr>
        <w:t xml:space="preserve">ие государственную регистрацию. </w:t>
      </w:r>
      <w:r w:rsidRPr="007D675B">
        <w:rPr>
          <w:lang w:eastAsia="ar-SA"/>
        </w:rPr>
        <w:t xml:space="preserve">Рабочий объем двигателя не ограничен. Разрешаются только те изменения в конструкции, которые по заключению технической инспекции </w:t>
      </w:r>
      <w:r w:rsidRPr="007D675B">
        <w:rPr>
          <w:color w:val="000000"/>
        </w:rPr>
        <w:t xml:space="preserve">соответствуют требованиям безопасности Международной конвенции дорожного движения, Приложения “J” МСК ФИA или </w:t>
      </w:r>
      <w:proofErr w:type="spellStart"/>
      <w:r w:rsidRPr="007D675B">
        <w:rPr>
          <w:color w:val="000000"/>
        </w:rPr>
        <w:t>КиТТ</w:t>
      </w:r>
      <w:proofErr w:type="spellEnd"/>
      <w:r w:rsidRPr="007D675B">
        <w:rPr>
          <w:lang w:eastAsia="ar-SA"/>
        </w:rPr>
        <w:t>. Спортивные автомобили заводского изготовления (</w:t>
      </w:r>
      <w:proofErr w:type="spellStart"/>
      <w:r w:rsidRPr="007D675B">
        <w:rPr>
          <w:lang w:eastAsia="ar-SA"/>
        </w:rPr>
        <w:t>GTi</w:t>
      </w:r>
      <w:proofErr w:type="spellEnd"/>
      <w:r w:rsidRPr="007D675B">
        <w:rPr>
          <w:lang w:eastAsia="ar-SA"/>
        </w:rPr>
        <w:t xml:space="preserve">, RS, WRX, </w:t>
      </w:r>
      <w:proofErr w:type="spellStart"/>
      <w:r w:rsidRPr="007D675B">
        <w:rPr>
          <w:lang w:eastAsia="ar-SA"/>
        </w:rPr>
        <w:t>Evo</w:t>
      </w:r>
      <w:proofErr w:type="spellEnd"/>
      <w:r w:rsidRPr="007D675B">
        <w:rPr>
          <w:lang w:eastAsia="ar-SA"/>
        </w:rPr>
        <w:t xml:space="preserve"> и т. п.) не допускаются. </w:t>
      </w:r>
    </w:p>
    <w:p w14:paraId="3A68E7CC" w14:textId="77777777" w:rsidR="00335582" w:rsidRPr="00E06E57" w:rsidRDefault="00335582" w:rsidP="00E06E57">
      <w:pPr>
        <w:numPr>
          <w:ilvl w:val="0"/>
          <w:numId w:val="37"/>
        </w:numPr>
        <w:suppressAutoHyphens/>
        <w:ind w:left="0" w:firstLine="0"/>
        <w:jc w:val="both"/>
        <w:rPr>
          <w:b/>
          <w:lang w:eastAsia="ar-SA"/>
        </w:rPr>
      </w:pPr>
      <w:r w:rsidRPr="00E06E57">
        <w:rPr>
          <w:b/>
          <w:lang w:eastAsia="ar-SA"/>
        </w:rPr>
        <w:t>Зачетный класс ралли-спринт «Свободный»:</w:t>
      </w:r>
    </w:p>
    <w:p w14:paraId="65915BAB" w14:textId="77777777" w:rsidR="008B1DEC" w:rsidRPr="007D675B" w:rsidRDefault="008B1DEC" w:rsidP="00FA040E">
      <w:pPr>
        <w:pStyle w:val="af0"/>
        <w:suppressAutoHyphens/>
        <w:spacing w:after="200"/>
        <w:ind w:left="0"/>
        <w:contextualSpacing/>
        <w:jc w:val="both"/>
        <w:rPr>
          <w:lang w:eastAsia="ar-SA"/>
        </w:rPr>
      </w:pPr>
      <w:r w:rsidRPr="007D675B">
        <w:rPr>
          <w:lang w:eastAsia="ar-SA"/>
        </w:rPr>
        <w:t>Спортивные автомобили серийного заводского изготовления (</w:t>
      </w:r>
      <w:proofErr w:type="spellStart"/>
      <w:r w:rsidRPr="007D675B">
        <w:rPr>
          <w:lang w:eastAsia="ar-SA"/>
        </w:rPr>
        <w:t>GTi</w:t>
      </w:r>
      <w:proofErr w:type="spellEnd"/>
      <w:r w:rsidRPr="007D675B">
        <w:rPr>
          <w:lang w:eastAsia="ar-SA"/>
        </w:rPr>
        <w:t xml:space="preserve">, RS, WRX, </w:t>
      </w:r>
      <w:proofErr w:type="spellStart"/>
      <w:r w:rsidRPr="007D675B">
        <w:rPr>
          <w:lang w:eastAsia="ar-SA"/>
        </w:rPr>
        <w:t>Evo</w:t>
      </w:r>
      <w:proofErr w:type="spellEnd"/>
      <w:r w:rsidRPr="007D675B">
        <w:rPr>
          <w:lang w:eastAsia="ar-SA"/>
        </w:rPr>
        <w:t xml:space="preserve"> и т. п.) с закрытым кузовом, имеющие государственную регистрацию; серийные легковые автомобили с закрытым кузовом с любым типом привода</w:t>
      </w:r>
      <w:r w:rsidRPr="007D675B">
        <w:rPr>
          <w:b/>
          <w:bCs/>
          <w:caps/>
          <w:lang w:eastAsia="ar-SA"/>
        </w:rPr>
        <w:t xml:space="preserve"> </w:t>
      </w:r>
      <w:r w:rsidRPr="007D675B">
        <w:rPr>
          <w:lang w:eastAsia="ar-SA"/>
        </w:rPr>
        <w:t xml:space="preserve">с доработками, превышающими ограничения зачетов ралли-спринт «1400», «1600» и «2000», оснащенные каркасом безопасности, которые по заключению технической инспекции </w:t>
      </w:r>
      <w:r w:rsidRPr="007D675B">
        <w:rPr>
          <w:color w:val="000000"/>
        </w:rPr>
        <w:t xml:space="preserve">соответствуют требованиям безопасности Международной конвенции дорожного движения, Приложения “J” МСК ФИA или </w:t>
      </w:r>
      <w:proofErr w:type="spellStart"/>
      <w:r w:rsidRPr="007D675B">
        <w:rPr>
          <w:color w:val="000000"/>
        </w:rPr>
        <w:t>КиТТ</w:t>
      </w:r>
      <w:proofErr w:type="spellEnd"/>
      <w:r w:rsidRPr="007D675B">
        <w:rPr>
          <w:lang w:eastAsia="ar-SA"/>
        </w:rPr>
        <w:t>; автомобили, имеющие технический паспорт РАФ (FIA) на автомобиль, участвующий в спортивных соревнованиях по ралли 1 категории, ралли-рейдам, ралли-</w:t>
      </w:r>
      <w:r w:rsidR="00E67DC1">
        <w:rPr>
          <w:lang w:eastAsia="ar-SA"/>
        </w:rPr>
        <w:t>кроссу и автомобильному кроссу.</w:t>
      </w:r>
    </w:p>
    <w:p w14:paraId="147691CE" w14:textId="77777777" w:rsidR="00280911" w:rsidRPr="007D675B" w:rsidRDefault="00280911" w:rsidP="00303F0C">
      <w:pPr>
        <w:keepNext/>
        <w:numPr>
          <w:ilvl w:val="0"/>
          <w:numId w:val="1"/>
        </w:numPr>
        <w:suppressAutoHyphens/>
        <w:spacing w:before="120"/>
        <w:ind w:left="0" w:firstLine="425"/>
        <w:jc w:val="both"/>
        <w:rPr>
          <w:b/>
        </w:rPr>
      </w:pPr>
      <w:r w:rsidRPr="007D675B">
        <w:rPr>
          <w:b/>
        </w:rPr>
        <w:t>Шины</w:t>
      </w:r>
    </w:p>
    <w:p w14:paraId="23C447C8" w14:textId="77777777" w:rsidR="004821A5" w:rsidRPr="004821A5" w:rsidRDefault="00280911" w:rsidP="00303F0C">
      <w:pPr>
        <w:keepNext/>
        <w:numPr>
          <w:ilvl w:val="0"/>
          <w:numId w:val="1"/>
        </w:numPr>
        <w:suppressAutoHyphens/>
        <w:spacing w:before="120"/>
        <w:ind w:left="0" w:firstLine="425"/>
        <w:jc w:val="both"/>
        <w:rPr>
          <w:b/>
        </w:rPr>
      </w:pPr>
      <w:r w:rsidRPr="007D675B">
        <w:rPr>
          <w:lang w:eastAsia="ar-SA"/>
        </w:rPr>
        <w:t>На автомобилях зачетных классов</w:t>
      </w:r>
      <w:r w:rsidR="000D057B">
        <w:rPr>
          <w:lang w:eastAsia="ar-SA"/>
        </w:rPr>
        <w:t xml:space="preserve"> </w:t>
      </w:r>
      <w:r w:rsidRPr="007D675B">
        <w:rPr>
          <w:lang w:eastAsia="ar-SA"/>
        </w:rPr>
        <w:t>допускается применение шин, сертифицированных для использования на дорогах общего пользования, в соответствии с пунктом П8 ПРИЛОЖЕНИЯ 1 к настоящему Регламенту.</w:t>
      </w:r>
      <w:r w:rsidR="00E06E57">
        <w:rPr>
          <w:lang w:eastAsia="ar-SA"/>
        </w:rPr>
        <w:t xml:space="preserve"> </w:t>
      </w:r>
    </w:p>
    <w:p w14:paraId="3C02831F" w14:textId="77777777" w:rsidR="00116838" w:rsidRPr="004821A5" w:rsidRDefault="00116838" w:rsidP="00303F0C">
      <w:pPr>
        <w:keepNext/>
        <w:numPr>
          <w:ilvl w:val="0"/>
          <w:numId w:val="1"/>
        </w:numPr>
        <w:suppressAutoHyphens/>
        <w:spacing w:before="120"/>
        <w:ind w:left="0" w:firstLine="425"/>
        <w:jc w:val="both"/>
        <w:rPr>
          <w:b/>
        </w:rPr>
      </w:pPr>
      <w:r w:rsidRPr="004821A5">
        <w:rPr>
          <w:b/>
        </w:rPr>
        <w:t>Топливо</w:t>
      </w:r>
    </w:p>
    <w:p w14:paraId="476D1055" w14:textId="77777777" w:rsidR="00116838" w:rsidRPr="007D675B" w:rsidRDefault="00116838" w:rsidP="00303F0C">
      <w:pPr>
        <w:numPr>
          <w:ilvl w:val="0"/>
          <w:numId w:val="29"/>
        </w:numPr>
        <w:suppressAutoHyphens/>
        <w:ind w:left="0" w:firstLine="0"/>
        <w:jc w:val="both"/>
        <w:rPr>
          <w:lang w:eastAsia="ar-SA"/>
        </w:rPr>
      </w:pPr>
      <w:r w:rsidRPr="007D675B">
        <w:rPr>
          <w:lang w:eastAsia="ar-SA"/>
        </w:rPr>
        <w:t>Максимально допускаемое содержание свинца в топливе в Российской Федерации – 0,4 г/литр.</w:t>
      </w:r>
    </w:p>
    <w:p w14:paraId="3E185F13" w14:textId="77777777" w:rsidR="00116838" w:rsidRDefault="00116838" w:rsidP="00303F0C">
      <w:pPr>
        <w:numPr>
          <w:ilvl w:val="0"/>
          <w:numId w:val="29"/>
        </w:numPr>
        <w:suppressAutoHyphens/>
        <w:ind w:left="0" w:firstLine="0"/>
        <w:jc w:val="both"/>
        <w:rPr>
          <w:lang w:eastAsia="ar-SA"/>
        </w:rPr>
      </w:pPr>
      <w:r w:rsidRPr="007D675B">
        <w:rPr>
          <w:lang w:eastAsia="ar-SA"/>
        </w:rPr>
        <w:t>Во время соревнования дозаправка может осуществляться только в специально обозначенн</w:t>
      </w:r>
      <w:r w:rsidR="004821A5">
        <w:rPr>
          <w:lang w:eastAsia="ar-SA"/>
        </w:rPr>
        <w:t>ой</w:t>
      </w:r>
      <w:r w:rsidRPr="007D675B">
        <w:rPr>
          <w:lang w:eastAsia="ar-SA"/>
        </w:rPr>
        <w:t xml:space="preserve"> Заправочн</w:t>
      </w:r>
      <w:r w:rsidR="004821A5">
        <w:rPr>
          <w:lang w:eastAsia="ar-SA"/>
        </w:rPr>
        <w:t>ой</w:t>
      </w:r>
      <w:r w:rsidRPr="007D675B">
        <w:rPr>
          <w:lang w:eastAsia="ar-SA"/>
        </w:rPr>
        <w:t xml:space="preserve"> Зон</w:t>
      </w:r>
      <w:r w:rsidR="004821A5">
        <w:rPr>
          <w:lang w:eastAsia="ar-SA"/>
        </w:rPr>
        <w:t>е</w:t>
      </w:r>
      <w:r w:rsidRPr="007D675B">
        <w:rPr>
          <w:lang w:eastAsia="ar-SA"/>
        </w:rPr>
        <w:t>.</w:t>
      </w:r>
    </w:p>
    <w:p w14:paraId="48043FB5" w14:textId="77777777" w:rsidR="004821A5" w:rsidRPr="007D675B" w:rsidRDefault="004821A5" w:rsidP="00303F0C">
      <w:pPr>
        <w:numPr>
          <w:ilvl w:val="0"/>
          <w:numId w:val="29"/>
        </w:numPr>
        <w:suppressAutoHyphens/>
        <w:ind w:left="0" w:firstLine="0"/>
        <w:jc w:val="both"/>
        <w:rPr>
          <w:lang w:eastAsia="ar-SA"/>
        </w:rPr>
      </w:pPr>
      <w:r>
        <w:rPr>
          <w:lang w:eastAsia="ar-SA"/>
        </w:rPr>
        <w:t xml:space="preserve">Во время заправки Экипаж должен находиться вне автомобиля. Огнетушитель, которым оснащен автомобиль, должен находиться в доступном для использования месте, готовым для применения при </w:t>
      </w:r>
      <w:r w:rsidR="00A512A0">
        <w:rPr>
          <w:lang w:eastAsia="ar-SA"/>
        </w:rPr>
        <w:t xml:space="preserve">возникновении </w:t>
      </w:r>
      <w:r>
        <w:rPr>
          <w:lang w:eastAsia="ar-SA"/>
        </w:rPr>
        <w:t>возгорани</w:t>
      </w:r>
      <w:r w:rsidR="00A512A0">
        <w:rPr>
          <w:lang w:eastAsia="ar-SA"/>
        </w:rPr>
        <w:t>я</w:t>
      </w:r>
      <w:r>
        <w:rPr>
          <w:lang w:eastAsia="ar-SA"/>
        </w:rPr>
        <w:t xml:space="preserve"> на автомобиле.</w:t>
      </w:r>
    </w:p>
    <w:p w14:paraId="660CDA7E" w14:textId="77777777" w:rsidR="00116838" w:rsidRPr="007D675B" w:rsidRDefault="00116838" w:rsidP="00303F0C">
      <w:pPr>
        <w:numPr>
          <w:ilvl w:val="0"/>
          <w:numId w:val="29"/>
        </w:numPr>
        <w:suppressAutoHyphens/>
        <w:ind w:left="0" w:firstLine="0"/>
        <w:jc w:val="both"/>
        <w:rPr>
          <w:lang w:eastAsia="ar-SA"/>
        </w:rPr>
      </w:pPr>
      <w:r w:rsidRPr="007D675B">
        <w:rPr>
          <w:lang w:eastAsia="ar-SA"/>
        </w:rPr>
        <w:t xml:space="preserve">Скорость движения автомобиля в Заправочных Зонах – не более </w:t>
      </w:r>
      <w:r w:rsidR="0015134D">
        <w:rPr>
          <w:lang w:eastAsia="ar-SA"/>
        </w:rPr>
        <w:t>10</w:t>
      </w:r>
      <w:r w:rsidRPr="007D675B">
        <w:rPr>
          <w:lang w:eastAsia="ar-SA"/>
        </w:rPr>
        <w:t xml:space="preserve"> км/час.</w:t>
      </w:r>
    </w:p>
    <w:p w14:paraId="16270884" w14:textId="77777777" w:rsidR="00362754" w:rsidRPr="007D675B" w:rsidRDefault="00F731FA" w:rsidP="00303F0C">
      <w:pPr>
        <w:keepNext/>
        <w:numPr>
          <w:ilvl w:val="0"/>
          <w:numId w:val="1"/>
        </w:numPr>
        <w:suppressAutoHyphens/>
        <w:spacing w:before="120"/>
        <w:ind w:left="0" w:firstLine="425"/>
        <w:jc w:val="both"/>
        <w:rPr>
          <w:b/>
        </w:rPr>
      </w:pPr>
      <w:r w:rsidRPr="007D675B">
        <w:rPr>
          <w:b/>
        </w:rPr>
        <w:t>Заявки</w:t>
      </w:r>
    </w:p>
    <w:p w14:paraId="727E6347" w14:textId="77777777" w:rsidR="007D675B" w:rsidRDefault="00362754" w:rsidP="00303F0C">
      <w:pPr>
        <w:numPr>
          <w:ilvl w:val="0"/>
          <w:numId w:val="23"/>
        </w:numPr>
        <w:suppressAutoHyphens/>
        <w:ind w:left="0" w:firstLine="0"/>
        <w:jc w:val="both"/>
        <w:rPr>
          <w:lang w:eastAsia="ar-SA"/>
        </w:rPr>
      </w:pPr>
      <w:r w:rsidRPr="00AB1B6D">
        <w:rPr>
          <w:lang w:eastAsia="ar-SA"/>
        </w:rPr>
        <w:t xml:space="preserve">Любое лицо, обладающее действующей «Лицензией Заявителя» и желающее принять участие в </w:t>
      </w:r>
      <w:r w:rsidR="00C12E38" w:rsidRPr="00AB1B6D">
        <w:rPr>
          <w:lang w:eastAsia="ar-SA"/>
        </w:rPr>
        <w:t>ралли-спринте</w:t>
      </w:r>
      <w:r w:rsidRPr="00AB1B6D">
        <w:rPr>
          <w:lang w:eastAsia="ar-SA"/>
        </w:rPr>
        <w:t>, должно не позднее даты окончания приема Заявок выслать Организатору заполненную должным образом Заявочную форму</w:t>
      </w:r>
      <w:r w:rsidR="00BD086F" w:rsidRPr="00AB1B6D">
        <w:rPr>
          <w:lang w:eastAsia="ar-SA"/>
        </w:rPr>
        <w:t xml:space="preserve"> (ПРИЛОЖЕНИЕ 2 к настоящему Регламенту)</w:t>
      </w:r>
      <w:r w:rsidR="007D675B">
        <w:rPr>
          <w:lang w:eastAsia="ar-SA"/>
        </w:rPr>
        <w:t>.</w:t>
      </w:r>
    </w:p>
    <w:p w14:paraId="75B384E3" w14:textId="77777777" w:rsidR="00362754" w:rsidRPr="00AB1B6D" w:rsidRDefault="00BD086F" w:rsidP="00303F0C">
      <w:pPr>
        <w:numPr>
          <w:ilvl w:val="0"/>
          <w:numId w:val="23"/>
        </w:numPr>
        <w:suppressAutoHyphens/>
        <w:ind w:left="0" w:firstLine="0"/>
        <w:jc w:val="both"/>
        <w:rPr>
          <w:lang w:eastAsia="ar-SA"/>
        </w:rPr>
      </w:pPr>
      <w:r w:rsidRPr="00AB1B6D">
        <w:rPr>
          <w:lang w:eastAsia="ar-SA"/>
        </w:rPr>
        <w:t>Ор</w:t>
      </w:r>
      <w:r w:rsidR="00362754" w:rsidRPr="00AB1B6D">
        <w:rPr>
          <w:lang w:eastAsia="ar-SA"/>
        </w:rPr>
        <w:t xml:space="preserve">игинал Заявочной формы должен быть представлен </w:t>
      </w:r>
      <w:r w:rsidR="00F731FA" w:rsidRPr="00AB1B6D">
        <w:rPr>
          <w:lang w:eastAsia="ar-SA"/>
        </w:rPr>
        <w:t xml:space="preserve">в Секретариат </w:t>
      </w:r>
      <w:r w:rsidR="00362754" w:rsidRPr="00AB1B6D">
        <w:rPr>
          <w:lang w:eastAsia="ar-SA"/>
        </w:rPr>
        <w:t xml:space="preserve">во время проведения Административных проверок, при этом датой подачи Заявки считается дата отправки Заявочной формы по электронной почте. </w:t>
      </w:r>
    </w:p>
    <w:p w14:paraId="02FE0077" w14:textId="77777777" w:rsidR="00362754" w:rsidRPr="00AB1B6D" w:rsidRDefault="00362754" w:rsidP="00303F0C">
      <w:pPr>
        <w:numPr>
          <w:ilvl w:val="0"/>
          <w:numId w:val="23"/>
        </w:numPr>
        <w:suppressAutoHyphens/>
        <w:ind w:left="0" w:firstLine="0"/>
        <w:jc w:val="both"/>
        <w:rPr>
          <w:lang w:eastAsia="ar-SA"/>
        </w:rPr>
      </w:pPr>
      <w:r w:rsidRPr="00AB1B6D">
        <w:rPr>
          <w:lang w:eastAsia="ar-SA"/>
        </w:rPr>
        <w:t>Заявка является договором между Заявителем и Организатором. Заявка обязывает Заявителя принять участие в ралли-спринте, а Организатора – выполнить по отношению к Заявителю все положения Спортивного Кодекса РАФ и настоящего Регламента.</w:t>
      </w:r>
    </w:p>
    <w:p w14:paraId="65647C6A" w14:textId="77777777" w:rsidR="00362754" w:rsidRPr="00AB1B6D" w:rsidRDefault="00362754" w:rsidP="00303F0C">
      <w:pPr>
        <w:numPr>
          <w:ilvl w:val="0"/>
          <w:numId w:val="23"/>
        </w:numPr>
        <w:suppressAutoHyphens/>
        <w:ind w:left="0" w:firstLine="0"/>
        <w:jc w:val="both"/>
        <w:rPr>
          <w:lang w:eastAsia="ar-SA"/>
        </w:rPr>
      </w:pPr>
      <w:r w:rsidRPr="00AB1B6D">
        <w:rPr>
          <w:lang w:eastAsia="ar-SA"/>
        </w:rPr>
        <w:t>Подписав заявочную форму, Заявитель и Пилоты подпадают под спортивную юрисдикцию РАФ и обязуются соблюдать положения Спортивного Кодекса РАФ и настоящего Регламента.</w:t>
      </w:r>
    </w:p>
    <w:p w14:paraId="5B05EEA3" w14:textId="77777777" w:rsidR="00362754" w:rsidRPr="00AB1B6D" w:rsidRDefault="00362754" w:rsidP="00303F0C">
      <w:pPr>
        <w:numPr>
          <w:ilvl w:val="0"/>
          <w:numId w:val="23"/>
        </w:numPr>
        <w:suppressAutoHyphens/>
        <w:ind w:left="0" w:firstLine="0"/>
        <w:jc w:val="both"/>
        <w:rPr>
          <w:lang w:eastAsia="ar-SA"/>
        </w:rPr>
      </w:pPr>
      <w:r w:rsidRPr="00AB1B6D">
        <w:rPr>
          <w:lang w:eastAsia="ar-SA"/>
        </w:rPr>
        <w:t xml:space="preserve">Организатор не несет ответственности за ущерб и повреждения, причиненные Заявителям и/или заявленным для участия в соревновании Экипажем их имуществу. Все Пилоты принимают участие в </w:t>
      </w:r>
      <w:r w:rsidRPr="00AB1B6D">
        <w:rPr>
          <w:lang w:eastAsia="ar-SA"/>
        </w:rPr>
        <w:lastRenderedPageBreak/>
        <w:t>ралли-спринте на свой собственный риск. Своей подписью на Заявочной форме Заявитель и Пилоты отказываются от каких-либо прав на компенсацию расходов, которые могут возникнуть в результате происшествия во время соревнования. Этот отказ относится к ФАС МО, Организатору, Официальным лицам и другим участникам ралли-спринта.</w:t>
      </w:r>
    </w:p>
    <w:p w14:paraId="0DA0C4ED" w14:textId="77777777" w:rsidR="00362754" w:rsidRPr="00AB1B6D" w:rsidRDefault="00362754" w:rsidP="00303F0C">
      <w:pPr>
        <w:numPr>
          <w:ilvl w:val="0"/>
          <w:numId w:val="23"/>
        </w:numPr>
        <w:suppressAutoHyphens/>
        <w:ind w:left="0" w:firstLine="0"/>
        <w:jc w:val="both"/>
        <w:rPr>
          <w:lang w:eastAsia="ar-SA"/>
        </w:rPr>
      </w:pPr>
      <w:r w:rsidRPr="00AB1B6D">
        <w:rPr>
          <w:lang w:eastAsia="ar-SA"/>
        </w:rPr>
        <w:t>Включение Экипажа в предварительный Список заявленных Экипажей, опубликованный на официальном сайте</w:t>
      </w:r>
      <w:r w:rsidR="003436B0" w:rsidRPr="00AB1B6D">
        <w:rPr>
          <w:lang w:eastAsia="ar-SA"/>
        </w:rPr>
        <w:t xml:space="preserve"> </w:t>
      </w:r>
      <w:proofErr w:type="gramStart"/>
      <w:r w:rsidR="00A470EB" w:rsidRPr="00AB1B6D">
        <w:rPr>
          <w:lang w:eastAsia="ar-SA"/>
        </w:rPr>
        <w:t xml:space="preserve">Организатора </w:t>
      </w:r>
      <w:r w:rsidRPr="00AB1B6D">
        <w:rPr>
          <w:lang w:eastAsia="ar-SA"/>
        </w:rPr>
        <w:t>ралли-спринта</w:t>
      </w:r>
      <w:proofErr w:type="gramEnd"/>
      <w:r w:rsidRPr="00AB1B6D">
        <w:rPr>
          <w:lang w:eastAsia="ar-SA"/>
        </w:rPr>
        <w:t xml:space="preserve"> рассматривается как официальное подтверждение предварительного приема Заявки.</w:t>
      </w:r>
    </w:p>
    <w:p w14:paraId="6BAF662D" w14:textId="77777777" w:rsidR="004821A5" w:rsidRPr="004A3BD7" w:rsidRDefault="00362754" w:rsidP="00303F0C">
      <w:pPr>
        <w:numPr>
          <w:ilvl w:val="0"/>
          <w:numId w:val="23"/>
        </w:numPr>
        <w:suppressAutoHyphens/>
        <w:ind w:left="0" w:firstLine="0"/>
        <w:jc w:val="both"/>
        <w:rPr>
          <w:b/>
          <w:lang w:eastAsia="ar-SA"/>
        </w:rPr>
      </w:pPr>
      <w:r w:rsidRPr="00AB1B6D">
        <w:rPr>
          <w:b/>
          <w:lang w:eastAsia="ar-SA"/>
        </w:rPr>
        <w:t xml:space="preserve">Размер заявочного взноса за каждый Экипаж, заявившийся для участия в </w:t>
      </w:r>
      <w:r w:rsidR="009A3E50" w:rsidRPr="00AB1B6D">
        <w:rPr>
          <w:b/>
          <w:lang w:eastAsia="ar-SA"/>
        </w:rPr>
        <w:t xml:space="preserve">1 </w:t>
      </w:r>
      <w:r w:rsidRPr="00AB1B6D">
        <w:rPr>
          <w:b/>
          <w:lang w:eastAsia="ar-SA"/>
        </w:rPr>
        <w:t xml:space="preserve">этапе Кубка в любом зачетном классе, </w:t>
      </w:r>
      <w:r w:rsidR="009A3E50" w:rsidRPr="00AB1B6D">
        <w:rPr>
          <w:b/>
          <w:lang w:eastAsia="ar-SA"/>
        </w:rPr>
        <w:t>составляет 6</w:t>
      </w:r>
      <w:r w:rsidR="004821A5">
        <w:rPr>
          <w:b/>
          <w:lang w:eastAsia="ar-SA"/>
        </w:rPr>
        <w:t>0</w:t>
      </w:r>
      <w:r w:rsidR="009A3E50" w:rsidRPr="00AB1B6D">
        <w:rPr>
          <w:b/>
          <w:lang w:eastAsia="ar-SA"/>
        </w:rPr>
        <w:t>00 рублей.</w:t>
      </w:r>
      <w:r w:rsidR="009A3E50" w:rsidRPr="00AB1B6D">
        <w:rPr>
          <w:lang w:eastAsia="ar-SA"/>
        </w:rPr>
        <w:t xml:space="preserve"> </w:t>
      </w:r>
      <w:r w:rsidR="009A3E50" w:rsidRPr="004A3BD7">
        <w:rPr>
          <w:b/>
          <w:lang w:eastAsia="ar-SA"/>
        </w:rPr>
        <w:t>Реквизиты для оплаты заявочного взноса</w:t>
      </w:r>
      <w:r w:rsidR="0015134D" w:rsidRPr="004A3BD7">
        <w:rPr>
          <w:b/>
          <w:lang w:eastAsia="ar-SA"/>
        </w:rPr>
        <w:t xml:space="preserve"> </w:t>
      </w:r>
      <w:r w:rsidR="00AD34F1" w:rsidRPr="004A3BD7">
        <w:rPr>
          <w:b/>
          <w:lang w:eastAsia="ar-SA"/>
        </w:rPr>
        <w:t>сообщаются заявителю после получения заявки.</w:t>
      </w:r>
    </w:p>
    <w:p w14:paraId="42EFC163" w14:textId="77777777" w:rsidR="00362754" w:rsidRPr="00AB1B6D" w:rsidRDefault="00362754" w:rsidP="00303F0C">
      <w:pPr>
        <w:numPr>
          <w:ilvl w:val="0"/>
          <w:numId w:val="23"/>
        </w:numPr>
        <w:suppressAutoHyphens/>
        <w:ind w:left="0" w:firstLine="0"/>
        <w:jc w:val="both"/>
        <w:rPr>
          <w:b/>
          <w:lang w:eastAsia="ar-SA"/>
        </w:rPr>
      </w:pPr>
      <w:r w:rsidRPr="00AB1B6D">
        <w:rPr>
          <w:b/>
          <w:lang w:eastAsia="ar-SA"/>
        </w:rPr>
        <w:t xml:space="preserve">Заявочный взнос может вноситься при подаче в </w:t>
      </w:r>
      <w:r w:rsidR="003006D5" w:rsidRPr="00AB1B6D">
        <w:rPr>
          <w:b/>
          <w:lang w:eastAsia="ar-SA"/>
        </w:rPr>
        <w:t>С</w:t>
      </w:r>
      <w:r w:rsidRPr="00AB1B6D">
        <w:rPr>
          <w:b/>
          <w:lang w:eastAsia="ar-SA"/>
        </w:rPr>
        <w:t xml:space="preserve">екретариат удостоверенного подписью Пилотов или Заявителя оригинала заявочной формы. </w:t>
      </w:r>
      <w:r w:rsidR="004A3BD7">
        <w:rPr>
          <w:b/>
          <w:lang w:eastAsia="ar-SA"/>
        </w:rPr>
        <w:t>В этом случае размер заявочного взноса за каждый экипаж устанавливается равным 8000 рублей.</w:t>
      </w:r>
    </w:p>
    <w:p w14:paraId="02DAC251" w14:textId="77777777" w:rsidR="00362754" w:rsidRPr="00AB1B6D" w:rsidRDefault="00362754" w:rsidP="00303F0C">
      <w:pPr>
        <w:numPr>
          <w:ilvl w:val="0"/>
          <w:numId w:val="23"/>
        </w:numPr>
        <w:suppressAutoHyphens/>
        <w:ind w:left="0" w:firstLine="0"/>
        <w:jc w:val="both"/>
        <w:rPr>
          <w:lang w:eastAsia="ar-SA"/>
        </w:rPr>
      </w:pPr>
      <w:r w:rsidRPr="00AB1B6D">
        <w:rPr>
          <w:lang w:eastAsia="ar-SA"/>
        </w:rPr>
        <w:t xml:space="preserve">Заявка на участие до уплаты заявочного взноса считается предварительной. </w:t>
      </w:r>
    </w:p>
    <w:p w14:paraId="1D5D5E9E" w14:textId="77777777" w:rsidR="00362754" w:rsidRPr="00AB1B6D" w:rsidRDefault="00362754" w:rsidP="00303F0C">
      <w:pPr>
        <w:numPr>
          <w:ilvl w:val="0"/>
          <w:numId w:val="23"/>
        </w:numPr>
        <w:suppressAutoHyphens/>
        <w:ind w:left="0" w:firstLine="0"/>
        <w:jc w:val="both"/>
        <w:rPr>
          <w:lang w:eastAsia="ar-SA"/>
        </w:rPr>
      </w:pPr>
      <w:r w:rsidRPr="00AB1B6D">
        <w:rPr>
          <w:lang w:eastAsia="ar-SA"/>
        </w:rPr>
        <w:t>Заявочные взносы возвращаются</w:t>
      </w:r>
    </w:p>
    <w:p w14:paraId="220387ED" w14:textId="77777777" w:rsidR="00362754" w:rsidRPr="00AB1B6D" w:rsidRDefault="00362754" w:rsidP="0070240F">
      <w:pPr>
        <w:numPr>
          <w:ilvl w:val="0"/>
          <w:numId w:val="5"/>
        </w:numPr>
        <w:spacing w:line="240" w:lineRule="exact"/>
        <w:ind w:left="714" w:hanging="357"/>
        <w:jc w:val="both"/>
      </w:pPr>
      <w:r w:rsidRPr="00AB1B6D">
        <w:t>кандидатам на участие, чьи Заявки отклонены на административной проверке;</w:t>
      </w:r>
    </w:p>
    <w:p w14:paraId="7C82663C" w14:textId="77777777" w:rsidR="00362754" w:rsidRDefault="00362754" w:rsidP="0070240F">
      <w:pPr>
        <w:numPr>
          <w:ilvl w:val="0"/>
          <w:numId w:val="5"/>
        </w:numPr>
        <w:spacing w:line="240" w:lineRule="exact"/>
        <w:ind w:left="714" w:hanging="357"/>
        <w:jc w:val="both"/>
      </w:pPr>
      <w:r w:rsidRPr="00AB1B6D">
        <w:t>в случае</w:t>
      </w:r>
      <w:r w:rsidR="004821A5">
        <w:t>,</w:t>
      </w:r>
      <w:r w:rsidRPr="00AB1B6D">
        <w:t xml:space="preserve"> если соревнование </w:t>
      </w:r>
      <w:r w:rsidR="00A512A0">
        <w:t>отменено</w:t>
      </w:r>
      <w:r w:rsidRPr="00AB1B6D">
        <w:t>.</w:t>
      </w:r>
    </w:p>
    <w:p w14:paraId="31991584" w14:textId="77777777" w:rsidR="004821A5" w:rsidRPr="002A291E" w:rsidRDefault="004821A5" w:rsidP="004821A5">
      <w:pPr>
        <w:numPr>
          <w:ilvl w:val="0"/>
          <w:numId w:val="23"/>
        </w:numPr>
        <w:suppressAutoHyphens/>
        <w:ind w:left="0" w:firstLine="0"/>
        <w:jc w:val="both"/>
        <w:rPr>
          <w:b/>
        </w:rPr>
      </w:pPr>
      <w:r w:rsidRPr="002A291E">
        <w:rPr>
          <w:b/>
          <w:lang w:eastAsia="ar-SA"/>
        </w:rPr>
        <w:t>Дополнительно на административной проверке</w:t>
      </w:r>
      <w:r w:rsidR="002A3C0A" w:rsidRPr="002A291E">
        <w:rPr>
          <w:b/>
          <w:lang w:eastAsia="ar-SA"/>
        </w:rPr>
        <w:t xml:space="preserve"> Экипаж (Заявитель) оплачивает</w:t>
      </w:r>
      <w:r w:rsidR="002A3C0A" w:rsidRPr="002A291E">
        <w:rPr>
          <w:b/>
          <w:lang w:eastAsia="ar-SA"/>
        </w:rPr>
        <w:br/>
        <w:t xml:space="preserve">500 руб. и получает в аренду на время </w:t>
      </w:r>
      <w:r w:rsidR="002A291E">
        <w:rPr>
          <w:b/>
          <w:lang w:eastAsia="ar-SA"/>
        </w:rPr>
        <w:t xml:space="preserve">участия в </w:t>
      </w:r>
      <w:r w:rsidR="002A3C0A" w:rsidRPr="002A291E">
        <w:rPr>
          <w:b/>
          <w:lang w:eastAsia="ar-SA"/>
        </w:rPr>
        <w:t>соревновани</w:t>
      </w:r>
      <w:r w:rsidR="002A291E">
        <w:rPr>
          <w:b/>
          <w:lang w:eastAsia="ar-SA"/>
        </w:rPr>
        <w:t>и</w:t>
      </w:r>
      <w:r w:rsidR="002A3C0A" w:rsidRPr="002A291E">
        <w:rPr>
          <w:b/>
          <w:lang w:eastAsia="ar-SA"/>
        </w:rPr>
        <w:t xml:space="preserve"> датчик электронного хронометража.</w:t>
      </w:r>
    </w:p>
    <w:p w14:paraId="58DB3D65" w14:textId="77777777" w:rsidR="009E2F0B" w:rsidRPr="00AB1B6D" w:rsidRDefault="009E2F0B" w:rsidP="00303F0C">
      <w:pPr>
        <w:numPr>
          <w:ilvl w:val="0"/>
          <w:numId w:val="23"/>
        </w:numPr>
        <w:suppressAutoHyphens/>
        <w:ind w:left="0" w:firstLine="0"/>
        <w:jc w:val="both"/>
        <w:rPr>
          <w:lang w:eastAsia="ar-SA"/>
        </w:rPr>
      </w:pPr>
      <w:r w:rsidRPr="00AB1B6D">
        <w:rPr>
          <w:b/>
          <w:lang w:eastAsia="ar-SA"/>
        </w:rPr>
        <w:t>Максимальное количе</w:t>
      </w:r>
      <w:r w:rsidR="007D675B">
        <w:rPr>
          <w:b/>
          <w:lang w:eastAsia="ar-SA"/>
        </w:rPr>
        <w:t>ство участников соревнования – 5</w:t>
      </w:r>
      <w:r w:rsidRPr="00AB1B6D">
        <w:rPr>
          <w:b/>
          <w:lang w:eastAsia="ar-SA"/>
        </w:rPr>
        <w:t>0 Экипажей.</w:t>
      </w:r>
      <w:r w:rsidRPr="00AB1B6D">
        <w:rPr>
          <w:lang w:eastAsia="ar-SA"/>
        </w:rPr>
        <w:t xml:space="preserve"> При большем количестве заявок приоритет для участия в соревновании имеют спортсмены, имеющие на момент подачи предварительной заявки спортивное звание (спортивный разряд) по автомобильному виду спорта, победители, призёры и участники официальных классифицируемых и любительских соревнований (тренировочных серий) в спортивных дисциплинах, имеющих в своём наименовании слово ралли, а также лица, подавшие предварительную заявку на участие в более ранний срок.</w:t>
      </w:r>
    </w:p>
    <w:p w14:paraId="6DCF40BA" w14:textId="77777777" w:rsidR="007D675B" w:rsidRDefault="009E2F0B" w:rsidP="00303F0C">
      <w:pPr>
        <w:numPr>
          <w:ilvl w:val="0"/>
          <w:numId w:val="23"/>
        </w:numPr>
        <w:suppressAutoHyphens/>
        <w:ind w:left="0" w:firstLine="0"/>
        <w:jc w:val="both"/>
        <w:rPr>
          <w:lang w:eastAsia="ar-SA"/>
        </w:rPr>
      </w:pPr>
      <w:r w:rsidRPr="00AB1B6D">
        <w:rPr>
          <w:lang w:eastAsia="ar-SA"/>
        </w:rPr>
        <w:t>Организатор периодически публикует список предварительных заявок на участие в этапе Кубка в с</w:t>
      </w:r>
      <w:r w:rsidR="007D675B">
        <w:rPr>
          <w:lang w:eastAsia="ar-SA"/>
        </w:rPr>
        <w:t>оответствующих зачетных классах</w:t>
      </w:r>
    </w:p>
    <w:p w14:paraId="42F31522" w14:textId="77777777" w:rsidR="009E2F0B" w:rsidRPr="00AB1B6D" w:rsidRDefault="00E81DFD" w:rsidP="00303F0C">
      <w:pPr>
        <w:numPr>
          <w:ilvl w:val="0"/>
          <w:numId w:val="23"/>
        </w:numPr>
        <w:suppressAutoHyphens/>
        <w:ind w:left="0" w:firstLine="0"/>
        <w:jc w:val="both"/>
        <w:rPr>
          <w:lang w:eastAsia="ar-SA"/>
        </w:rPr>
      </w:pPr>
      <w:r w:rsidRPr="00AB1B6D">
        <w:rPr>
          <w:lang w:eastAsia="ar-SA"/>
        </w:rPr>
        <w:t xml:space="preserve">При </w:t>
      </w:r>
      <w:r w:rsidR="009E2F0B" w:rsidRPr="00AB1B6D">
        <w:rPr>
          <w:lang w:eastAsia="ar-SA"/>
        </w:rPr>
        <w:t>значительном количестве предварительных заявок Организатор приостанавливает их прием. Прием заявок может быть возобновлен в день соревнования при проведении административных и технических проверок и продолжен до момента публикации Списка Экипажей, допущенных к соревнованию.</w:t>
      </w:r>
    </w:p>
    <w:p w14:paraId="027E930B" w14:textId="77777777" w:rsidR="00362754" w:rsidRPr="00AB1B6D" w:rsidRDefault="001A1EF5" w:rsidP="00303F0C">
      <w:pPr>
        <w:keepNext/>
        <w:numPr>
          <w:ilvl w:val="0"/>
          <w:numId w:val="1"/>
        </w:numPr>
        <w:suppressAutoHyphens/>
        <w:spacing w:before="120" w:line="220" w:lineRule="exact"/>
        <w:ind w:left="0" w:firstLine="425"/>
        <w:jc w:val="both"/>
        <w:rPr>
          <w:b/>
        </w:rPr>
      </w:pPr>
      <w:r w:rsidRPr="00AB1B6D">
        <w:rPr>
          <w:b/>
        </w:rPr>
        <w:t>Административные проверки</w:t>
      </w:r>
    </w:p>
    <w:p w14:paraId="4CDBD0BB" w14:textId="77777777" w:rsidR="00362754" w:rsidRPr="00AB1B6D" w:rsidRDefault="00362754" w:rsidP="00303F0C">
      <w:pPr>
        <w:numPr>
          <w:ilvl w:val="0"/>
          <w:numId w:val="21"/>
        </w:numPr>
        <w:suppressAutoHyphens/>
        <w:ind w:left="0" w:firstLine="0"/>
        <w:jc w:val="both"/>
        <w:rPr>
          <w:lang w:eastAsia="ar-SA"/>
        </w:rPr>
      </w:pPr>
      <w:r w:rsidRPr="00AB1B6D">
        <w:rPr>
          <w:lang w:eastAsia="ar-SA"/>
        </w:rPr>
        <w:t xml:space="preserve">Экипажи, зарегистрированные для участия в </w:t>
      </w:r>
      <w:r w:rsidR="00273B44" w:rsidRPr="00AB1B6D">
        <w:rPr>
          <w:lang w:eastAsia="ar-SA"/>
        </w:rPr>
        <w:t>ралли-спринте</w:t>
      </w:r>
      <w:r w:rsidRPr="00AB1B6D">
        <w:rPr>
          <w:lang w:eastAsia="ar-SA"/>
        </w:rPr>
        <w:t>, обязаны пройти в соответствии с Программой соревнования Административные проверки.</w:t>
      </w:r>
    </w:p>
    <w:p w14:paraId="27E37792" w14:textId="77777777" w:rsidR="00362754" w:rsidRPr="00AB1B6D" w:rsidRDefault="00362754" w:rsidP="00303F0C">
      <w:pPr>
        <w:numPr>
          <w:ilvl w:val="0"/>
          <w:numId w:val="21"/>
        </w:numPr>
        <w:suppressAutoHyphens/>
        <w:ind w:left="0" w:firstLine="0"/>
        <w:jc w:val="both"/>
        <w:rPr>
          <w:lang w:eastAsia="ar-SA"/>
        </w:rPr>
      </w:pPr>
      <w:r w:rsidRPr="00AB1B6D">
        <w:rPr>
          <w:lang w:eastAsia="ar-SA"/>
        </w:rPr>
        <w:t>На Административных проверках Пилоты, являющиеся членами Экипажа</w:t>
      </w:r>
      <w:r w:rsidR="000051E8">
        <w:rPr>
          <w:lang w:eastAsia="ar-SA"/>
        </w:rPr>
        <w:t>,</w:t>
      </w:r>
      <w:r w:rsidRPr="00AB1B6D">
        <w:rPr>
          <w:lang w:eastAsia="ar-SA"/>
        </w:rPr>
        <w:t xml:space="preserve"> обязан</w:t>
      </w:r>
      <w:r w:rsidR="000051E8">
        <w:rPr>
          <w:lang w:eastAsia="ar-SA"/>
        </w:rPr>
        <w:t>ы</w:t>
      </w:r>
      <w:r w:rsidRPr="00AB1B6D">
        <w:rPr>
          <w:lang w:eastAsia="ar-SA"/>
        </w:rPr>
        <w:t xml:space="preserve"> предъявить оригиналы следующих документов:</w:t>
      </w:r>
    </w:p>
    <w:p w14:paraId="5C6EDA27" w14:textId="77777777" w:rsidR="00362754" w:rsidRPr="00AB1B6D" w:rsidRDefault="00362754" w:rsidP="00303F0C">
      <w:pPr>
        <w:numPr>
          <w:ilvl w:val="0"/>
          <w:numId w:val="20"/>
        </w:numPr>
        <w:spacing w:line="240" w:lineRule="exact"/>
        <w:ind w:left="714" w:hanging="357"/>
        <w:jc w:val="both"/>
      </w:pPr>
      <w:r w:rsidRPr="00AB1B6D">
        <w:t>по форме и полностью заполненную и подписанную заявочную форму;</w:t>
      </w:r>
    </w:p>
    <w:p w14:paraId="23B3FA43" w14:textId="77777777" w:rsidR="00362754" w:rsidRPr="00AB1B6D" w:rsidRDefault="00362754" w:rsidP="00303F0C">
      <w:pPr>
        <w:numPr>
          <w:ilvl w:val="0"/>
          <w:numId w:val="20"/>
        </w:numPr>
        <w:spacing w:line="240" w:lineRule="exact"/>
        <w:ind w:left="714" w:hanging="357"/>
        <w:jc w:val="both"/>
      </w:pPr>
      <w:r w:rsidRPr="00AB1B6D">
        <w:t>действующую лицензию Пилота РАФ на 202</w:t>
      </w:r>
      <w:r w:rsidR="00451C67" w:rsidRPr="00451C67">
        <w:t>1</w:t>
      </w:r>
      <w:r w:rsidR="00B067F3" w:rsidRPr="00AB1B6D">
        <w:t xml:space="preserve"> год категории Е или выше;</w:t>
      </w:r>
    </w:p>
    <w:p w14:paraId="4A94ABFD" w14:textId="77777777" w:rsidR="00362754" w:rsidRPr="00AB1B6D" w:rsidRDefault="00362754" w:rsidP="00303F0C">
      <w:pPr>
        <w:numPr>
          <w:ilvl w:val="0"/>
          <w:numId w:val="20"/>
        </w:numPr>
        <w:spacing w:line="240" w:lineRule="exact"/>
        <w:ind w:left="714" w:hanging="357"/>
        <w:jc w:val="both"/>
      </w:pPr>
      <w:r w:rsidRPr="00AB1B6D">
        <w:t>документы на автомобиль в со</w:t>
      </w:r>
      <w:r w:rsidR="00B067F3" w:rsidRPr="00AB1B6D">
        <w:t>ответствии с заявленным классом;</w:t>
      </w:r>
    </w:p>
    <w:p w14:paraId="4496E5F9" w14:textId="77777777" w:rsidR="00362754" w:rsidRPr="00AB1B6D" w:rsidRDefault="00B067F3" w:rsidP="00360BB0">
      <w:pPr>
        <w:numPr>
          <w:ilvl w:val="0"/>
          <w:numId w:val="20"/>
        </w:numPr>
        <w:spacing w:after="120" w:line="240" w:lineRule="exact"/>
        <w:ind w:left="714" w:hanging="357"/>
        <w:jc w:val="both"/>
      </w:pPr>
      <w:r w:rsidRPr="00AB1B6D">
        <w:t>м</w:t>
      </w:r>
      <w:r w:rsidR="00362754" w:rsidRPr="00AB1B6D">
        <w:t>едицинскую справку о допуске к соревнованиям по автомобильному спорту.</w:t>
      </w:r>
    </w:p>
    <w:p w14:paraId="6C014BDC" w14:textId="77777777" w:rsidR="003006D5" w:rsidRPr="00AB1B6D" w:rsidRDefault="003006D5" w:rsidP="00303F0C">
      <w:pPr>
        <w:numPr>
          <w:ilvl w:val="0"/>
          <w:numId w:val="21"/>
        </w:numPr>
        <w:suppressAutoHyphens/>
        <w:ind w:left="0" w:firstLine="0"/>
        <w:jc w:val="both"/>
        <w:rPr>
          <w:b/>
          <w:lang w:eastAsia="ar-SA"/>
        </w:rPr>
      </w:pPr>
      <w:r w:rsidRPr="00AB1B6D">
        <w:rPr>
          <w:b/>
          <w:lang w:eastAsia="ar-SA"/>
        </w:rPr>
        <w:t>Комплект документов</w:t>
      </w:r>
      <w:r w:rsidR="00876416" w:rsidRPr="00AB1B6D">
        <w:rPr>
          <w:b/>
          <w:lang w:eastAsia="ar-SA"/>
        </w:rPr>
        <w:t>, предоставляемых Организатором</w:t>
      </w:r>
      <w:r w:rsidRPr="00AB1B6D">
        <w:rPr>
          <w:b/>
          <w:lang w:eastAsia="ar-SA"/>
        </w:rPr>
        <w:t>:</w:t>
      </w:r>
    </w:p>
    <w:p w14:paraId="08C81EED" w14:textId="77777777" w:rsidR="003006D5" w:rsidRPr="00AB1B6D" w:rsidRDefault="003006D5" w:rsidP="00303F0C">
      <w:pPr>
        <w:numPr>
          <w:ilvl w:val="0"/>
          <w:numId w:val="20"/>
        </w:numPr>
        <w:spacing w:line="240" w:lineRule="exact"/>
        <w:ind w:left="714" w:hanging="357"/>
        <w:jc w:val="both"/>
      </w:pPr>
      <w:r w:rsidRPr="00AB1B6D">
        <w:t xml:space="preserve">наклейки </w:t>
      </w:r>
      <w:r w:rsidR="0015134D">
        <w:t xml:space="preserve">(стартовые номера) </w:t>
      </w:r>
      <w:r w:rsidRPr="00AB1B6D">
        <w:t>на автомобиль;</w:t>
      </w:r>
    </w:p>
    <w:p w14:paraId="00572213" w14:textId="77777777" w:rsidR="003006D5" w:rsidRPr="00AB1B6D" w:rsidRDefault="003006D5" w:rsidP="00303F0C">
      <w:pPr>
        <w:numPr>
          <w:ilvl w:val="0"/>
          <w:numId w:val="20"/>
        </w:numPr>
        <w:spacing w:line="240" w:lineRule="exact"/>
        <w:ind w:left="714" w:hanging="357"/>
        <w:jc w:val="both"/>
      </w:pPr>
      <w:r w:rsidRPr="00AB1B6D">
        <w:t>Итоговый протокол соревнования (по предварительной заявке);</w:t>
      </w:r>
    </w:p>
    <w:p w14:paraId="29C2DA51" w14:textId="77777777" w:rsidR="00362754" w:rsidRPr="00AB1B6D" w:rsidRDefault="00362754" w:rsidP="00303F0C">
      <w:pPr>
        <w:keepNext/>
        <w:numPr>
          <w:ilvl w:val="0"/>
          <w:numId w:val="1"/>
        </w:numPr>
        <w:suppressAutoHyphens/>
        <w:spacing w:before="120" w:line="220" w:lineRule="exact"/>
        <w:ind w:left="0" w:firstLine="425"/>
        <w:jc w:val="both"/>
        <w:rPr>
          <w:b/>
        </w:rPr>
      </w:pPr>
      <w:r w:rsidRPr="00AB1B6D">
        <w:rPr>
          <w:b/>
        </w:rPr>
        <w:t>Техническая инспекция</w:t>
      </w:r>
    </w:p>
    <w:p w14:paraId="333E1DBC" w14:textId="77777777" w:rsidR="00362754" w:rsidRPr="00AB1B6D" w:rsidRDefault="00362754" w:rsidP="00303F0C">
      <w:pPr>
        <w:numPr>
          <w:ilvl w:val="0"/>
          <w:numId w:val="30"/>
        </w:numPr>
        <w:suppressAutoHyphens/>
        <w:ind w:left="0" w:firstLine="0"/>
        <w:jc w:val="both"/>
        <w:rPr>
          <w:lang w:eastAsia="ar-SA"/>
        </w:rPr>
      </w:pPr>
      <w:r w:rsidRPr="00AB1B6D">
        <w:rPr>
          <w:lang w:eastAsia="ar-SA"/>
        </w:rPr>
        <w:t xml:space="preserve">Все Экипажи, прошедшие Административные проверки, должны представить автомобиль на ТИ в соответствии с </w:t>
      </w:r>
      <w:r w:rsidR="00C12E38" w:rsidRPr="00AB1B6D">
        <w:rPr>
          <w:lang w:eastAsia="ar-SA"/>
        </w:rPr>
        <w:t>Программой ралли-спринта</w:t>
      </w:r>
      <w:r w:rsidRPr="00AB1B6D">
        <w:rPr>
          <w:lang w:eastAsia="ar-SA"/>
        </w:rPr>
        <w:t>.</w:t>
      </w:r>
    </w:p>
    <w:p w14:paraId="71078205" w14:textId="77777777" w:rsidR="00362754" w:rsidRPr="00AB1B6D" w:rsidRDefault="00362754" w:rsidP="00303F0C">
      <w:pPr>
        <w:numPr>
          <w:ilvl w:val="0"/>
          <w:numId w:val="30"/>
        </w:numPr>
        <w:suppressAutoHyphens/>
        <w:ind w:left="0" w:firstLine="0"/>
        <w:jc w:val="both"/>
        <w:rPr>
          <w:lang w:eastAsia="ar-SA"/>
        </w:rPr>
      </w:pPr>
      <w:r w:rsidRPr="00AB1B6D">
        <w:rPr>
          <w:lang w:eastAsia="ar-SA"/>
        </w:rPr>
        <w:t xml:space="preserve">Автомобиль представляется </w:t>
      </w:r>
      <w:proofErr w:type="gramStart"/>
      <w:r w:rsidRPr="00AB1B6D">
        <w:rPr>
          <w:lang w:eastAsia="ar-SA"/>
        </w:rPr>
        <w:t>на ТИ</w:t>
      </w:r>
      <w:proofErr w:type="gramEnd"/>
      <w:r w:rsidRPr="00AB1B6D">
        <w:rPr>
          <w:lang w:eastAsia="ar-SA"/>
        </w:rPr>
        <w:t xml:space="preserve"> полностью подготовленным для участия в соревновании, с нанесенными стартовыми номерами и рекламой Организатора</w:t>
      </w:r>
      <w:r w:rsidR="008448CA">
        <w:rPr>
          <w:lang w:eastAsia="ar-SA"/>
        </w:rPr>
        <w:t xml:space="preserve"> (ПРИЛОЖЕНИЕ 8 к настоящему регламенту)</w:t>
      </w:r>
      <w:r w:rsidRPr="00AB1B6D">
        <w:rPr>
          <w:lang w:eastAsia="ar-SA"/>
        </w:rPr>
        <w:t>. Также должна быть представлена вся экипировка Пилота.</w:t>
      </w:r>
    </w:p>
    <w:p w14:paraId="4813FA05" w14:textId="77777777" w:rsidR="00362754" w:rsidRPr="00AB1B6D" w:rsidRDefault="00362754" w:rsidP="00303F0C">
      <w:pPr>
        <w:numPr>
          <w:ilvl w:val="0"/>
          <w:numId w:val="30"/>
        </w:numPr>
        <w:suppressAutoHyphens/>
        <w:ind w:left="0" w:firstLine="0"/>
        <w:jc w:val="both"/>
        <w:rPr>
          <w:lang w:eastAsia="ar-SA"/>
        </w:rPr>
      </w:pPr>
      <w:r w:rsidRPr="00AB1B6D">
        <w:rPr>
          <w:lang w:eastAsia="ar-SA"/>
        </w:rPr>
        <w:t xml:space="preserve">Техническая инспекция (ТИ) проводится в </w:t>
      </w:r>
      <w:r w:rsidR="00876416" w:rsidRPr="00AB1B6D">
        <w:rPr>
          <w:lang w:eastAsia="ar-SA"/>
        </w:rPr>
        <w:t>П</w:t>
      </w:r>
      <w:r w:rsidRPr="00AB1B6D">
        <w:rPr>
          <w:lang w:eastAsia="ar-SA"/>
        </w:rPr>
        <w:t>арке сервиса.</w:t>
      </w:r>
    </w:p>
    <w:p w14:paraId="416B6390" w14:textId="77777777" w:rsidR="0023757E" w:rsidRPr="00AB1B6D" w:rsidRDefault="0023757E" w:rsidP="00303F0C">
      <w:pPr>
        <w:numPr>
          <w:ilvl w:val="0"/>
          <w:numId w:val="30"/>
        </w:numPr>
        <w:suppressAutoHyphens/>
        <w:ind w:left="0" w:firstLine="0"/>
        <w:jc w:val="both"/>
        <w:rPr>
          <w:lang w:eastAsia="ar-SA"/>
        </w:rPr>
      </w:pPr>
      <w:r w:rsidRPr="00AB1B6D">
        <w:rPr>
          <w:lang w:eastAsia="ar-SA"/>
        </w:rPr>
        <w:t xml:space="preserve">В ходе технической инспекции в обязательном порядке проверяется выполнение </w:t>
      </w:r>
      <w:proofErr w:type="gramStart"/>
      <w:r w:rsidRPr="00AB1B6D">
        <w:rPr>
          <w:lang w:eastAsia="ar-SA"/>
        </w:rPr>
        <w:t>требований  пунктов</w:t>
      </w:r>
      <w:proofErr w:type="gramEnd"/>
      <w:r w:rsidRPr="00AB1B6D">
        <w:rPr>
          <w:lang w:eastAsia="ar-SA"/>
        </w:rPr>
        <w:t xml:space="preserve"> П6, П8, П10 ПРИЛОЖЕНИЯ 1 к настоящему регламенту, а также </w:t>
      </w:r>
      <w:r w:rsidR="00C512F3" w:rsidRPr="00AB1B6D">
        <w:rPr>
          <w:lang w:eastAsia="ar-SA"/>
        </w:rPr>
        <w:t>работоспособность  стеклоочистителя (стеклоомывателя).</w:t>
      </w:r>
    </w:p>
    <w:p w14:paraId="4FD76BAB" w14:textId="77777777" w:rsidR="00362754" w:rsidRPr="00AB1B6D" w:rsidRDefault="00362754" w:rsidP="00303F0C">
      <w:pPr>
        <w:numPr>
          <w:ilvl w:val="0"/>
          <w:numId w:val="30"/>
        </w:numPr>
        <w:suppressAutoHyphens/>
        <w:ind w:left="0" w:firstLine="0"/>
        <w:jc w:val="both"/>
        <w:rPr>
          <w:lang w:eastAsia="ar-SA"/>
        </w:rPr>
      </w:pPr>
      <w:r w:rsidRPr="00AB1B6D">
        <w:rPr>
          <w:lang w:eastAsia="ar-SA"/>
        </w:rPr>
        <w:t xml:space="preserve">При прохождении предстартовой ТИ, если автомобиль признан несоответствующим требованиям безопасности и/или техническим требованиям к указанному в Заявке классу, Технический Комиссар </w:t>
      </w:r>
      <w:r w:rsidRPr="00AB1B6D">
        <w:rPr>
          <w:lang w:eastAsia="ar-SA"/>
        </w:rPr>
        <w:lastRenderedPageBreak/>
        <w:t xml:space="preserve">может назначить срок, в течение которого могут быть устранены недостатки, или предложить Экипажу </w:t>
      </w:r>
      <w:proofErr w:type="spellStart"/>
      <w:r w:rsidRPr="00AB1B6D">
        <w:rPr>
          <w:lang w:eastAsia="ar-SA"/>
        </w:rPr>
        <w:t>перезаявиться</w:t>
      </w:r>
      <w:proofErr w:type="spellEnd"/>
      <w:r w:rsidRPr="00AB1B6D">
        <w:rPr>
          <w:lang w:eastAsia="ar-SA"/>
        </w:rPr>
        <w:t xml:space="preserve"> в соответствующий техническим требованиям класс.</w:t>
      </w:r>
    </w:p>
    <w:p w14:paraId="164A6F97" w14:textId="77777777" w:rsidR="00362754" w:rsidRPr="00AB1B6D" w:rsidRDefault="00362754" w:rsidP="00303F0C">
      <w:pPr>
        <w:numPr>
          <w:ilvl w:val="0"/>
          <w:numId w:val="30"/>
        </w:numPr>
        <w:suppressAutoHyphens/>
        <w:ind w:left="0" w:firstLine="0"/>
        <w:jc w:val="both"/>
        <w:rPr>
          <w:lang w:eastAsia="ar-SA"/>
        </w:rPr>
      </w:pPr>
      <w:r w:rsidRPr="00AB1B6D">
        <w:rPr>
          <w:lang w:eastAsia="ar-SA"/>
        </w:rPr>
        <w:t>Проверка автомобиля на соответствие требованиям безопасности может быть произведена по решению Технического Комиссара в любой момент соревнования.</w:t>
      </w:r>
    </w:p>
    <w:p w14:paraId="40A7BFFC" w14:textId="77777777" w:rsidR="001A1EF5" w:rsidRPr="00AB1B6D" w:rsidRDefault="001A1EF5" w:rsidP="00303F0C">
      <w:pPr>
        <w:keepNext/>
        <w:numPr>
          <w:ilvl w:val="0"/>
          <w:numId w:val="1"/>
        </w:numPr>
        <w:suppressAutoHyphens/>
        <w:spacing w:before="120" w:line="220" w:lineRule="exact"/>
        <w:ind w:left="0" w:firstLine="425"/>
        <w:jc w:val="both"/>
        <w:rPr>
          <w:b/>
        </w:rPr>
      </w:pPr>
      <w:r w:rsidRPr="00AB1B6D">
        <w:rPr>
          <w:b/>
        </w:rPr>
        <w:t>Предстартовый медицинский контроль</w:t>
      </w:r>
    </w:p>
    <w:p w14:paraId="7E7CEF00" w14:textId="77777777" w:rsidR="003830A9" w:rsidRPr="00AB1B6D" w:rsidRDefault="001A1EF5" w:rsidP="003830A9">
      <w:pPr>
        <w:suppressAutoHyphens/>
        <w:jc w:val="both"/>
        <w:rPr>
          <w:lang w:eastAsia="ar-SA"/>
        </w:rPr>
      </w:pPr>
      <w:r w:rsidRPr="00AB1B6D">
        <w:rPr>
          <w:lang w:eastAsia="ar-SA"/>
        </w:rPr>
        <w:t xml:space="preserve">Все </w:t>
      </w:r>
      <w:r w:rsidR="003830A9" w:rsidRPr="00AB1B6D">
        <w:rPr>
          <w:lang w:eastAsia="ar-SA"/>
        </w:rPr>
        <w:t>Пилоты Экипажей, прошедших</w:t>
      </w:r>
      <w:r w:rsidRPr="00AB1B6D">
        <w:rPr>
          <w:lang w:eastAsia="ar-SA"/>
        </w:rPr>
        <w:t xml:space="preserve"> Административные </w:t>
      </w:r>
      <w:r w:rsidR="003830A9" w:rsidRPr="00AB1B6D">
        <w:rPr>
          <w:lang w:eastAsia="ar-SA"/>
        </w:rPr>
        <w:t xml:space="preserve">и Технические </w:t>
      </w:r>
      <w:r w:rsidRPr="00AB1B6D">
        <w:rPr>
          <w:lang w:eastAsia="ar-SA"/>
        </w:rPr>
        <w:t xml:space="preserve">проверки, должны </w:t>
      </w:r>
      <w:r w:rsidR="003830A9" w:rsidRPr="00AB1B6D">
        <w:rPr>
          <w:lang w:eastAsia="ar-SA"/>
        </w:rPr>
        <w:t>пройти Предстартовый медицинский контроль и получить допуск Главного врача к соревнованию.</w:t>
      </w:r>
    </w:p>
    <w:p w14:paraId="19E9C5A5" w14:textId="77777777" w:rsidR="00784109" w:rsidRPr="00AB1B6D" w:rsidRDefault="00186E3E" w:rsidP="00303F0C">
      <w:pPr>
        <w:keepNext/>
        <w:numPr>
          <w:ilvl w:val="0"/>
          <w:numId w:val="1"/>
        </w:numPr>
        <w:suppressAutoHyphens/>
        <w:spacing w:before="120"/>
        <w:ind w:left="0" w:firstLine="425"/>
        <w:jc w:val="both"/>
        <w:rPr>
          <w:lang w:eastAsia="ar-SA"/>
        </w:rPr>
      </w:pPr>
      <w:r w:rsidRPr="00AB1B6D">
        <w:rPr>
          <w:b/>
          <w:lang w:eastAsia="ar-SA"/>
        </w:rPr>
        <w:t>Дистанция</w:t>
      </w:r>
      <w:r w:rsidR="00784109" w:rsidRPr="00AB1B6D">
        <w:rPr>
          <w:b/>
          <w:lang w:eastAsia="ar-SA"/>
        </w:rPr>
        <w:t xml:space="preserve"> ралли-спринта</w:t>
      </w:r>
    </w:p>
    <w:p w14:paraId="384FFB1F" w14:textId="77777777" w:rsidR="00DE2066" w:rsidRPr="00AB1B6D" w:rsidRDefault="00186E3E" w:rsidP="00303F0C">
      <w:pPr>
        <w:numPr>
          <w:ilvl w:val="0"/>
          <w:numId w:val="31"/>
        </w:numPr>
        <w:suppressAutoHyphens/>
        <w:ind w:left="0" w:firstLine="0"/>
        <w:jc w:val="both"/>
        <w:rPr>
          <w:lang w:eastAsia="ar-SA"/>
        </w:rPr>
      </w:pPr>
      <w:r w:rsidRPr="00AB1B6D">
        <w:rPr>
          <w:lang w:eastAsia="ar-SA"/>
        </w:rPr>
        <w:t>Дистанция</w:t>
      </w:r>
      <w:r w:rsidR="00514551" w:rsidRPr="00AB1B6D">
        <w:rPr>
          <w:lang w:eastAsia="ar-SA"/>
        </w:rPr>
        <w:t xml:space="preserve"> для проведения соревновани</w:t>
      </w:r>
      <w:r w:rsidR="00DE2066" w:rsidRPr="00AB1B6D">
        <w:rPr>
          <w:lang w:eastAsia="ar-SA"/>
        </w:rPr>
        <w:t>я</w:t>
      </w:r>
      <w:r w:rsidR="00514551" w:rsidRPr="00AB1B6D">
        <w:rPr>
          <w:lang w:eastAsia="ar-SA"/>
        </w:rPr>
        <w:t xml:space="preserve"> </w:t>
      </w:r>
      <w:r w:rsidR="00DE2066" w:rsidRPr="00AB1B6D">
        <w:rPr>
          <w:lang w:eastAsia="ar-SA"/>
        </w:rPr>
        <w:t>(ПРИЛОЖЕНИЕ 3</w:t>
      </w:r>
      <w:r w:rsidR="00AA634C" w:rsidRPr="00AB1B6D">
        <w:rPr>
          <w:lang w:eastAsia="ar-SA"/>
        </w:rPr>
        <w:t xml:space="preserve"> к настоящему Регламенту</w:t>
      </w:r>
      <w:r w:rsidR="00DE2066" w:rsidRPr="00AB1B6D">
        <w:rPr>
          <w:lang w:eastAsia="ar-SA"/>
        </w:rPr>
        <w:t xml:space="preserve">) </w:t>
      </w:r>
      <w:r w:rsidR="00514551" w:rsidRPr="00AB1B6D">
        <w:rPr>
          <w:lang w:eastAsia="ar-SA"/>
        </w:rPr>
        <w:t xml:space="preserve">представляет собой </w:t>
      </w:r>
      <w:r w:rsidR="000C7E1B" w:rsidRPr="00AB1B6D">
        <w:rPr>
          <w:lang w:eastAsia="ar-SA"/>
        </w:rPr>
        <w:t xml:space="preserve">специально подготовленное незамкнутое </w:t>
      </w:r>
      <w:r w:rsidR="00B441B4" w:rsidRPr="00AB1B6D">
        <w:rPr>
          <w:lang w:eastAsia="ar-SA"/>
        </w:rPr>
        <w:t>дорожное полотно на выделенной Т</w:t>
      </w:r>
      <w:r w:rsidR="000C7E1B" w:rsidRPr="00AB1B6D">
        <w:rPr>
          <w:lang w:eastAsia="ar-SA"/>
        </w:rPr>
        <w:t xml:space="preserve">ерритории </w:t>
      </w:r>
      <w:r w:rsidR="00514551" w:rsidRPr="00AB1B6D">
        <w:rPr>
          <w:lang w:eastAsia="ar-SA"/>
        </w:rPr>
        <w:t xml:space="preserve">длиной </w:t>
      </w:r>
      <w:r w:rsidR="00301E81" w:rsidRPr="00AB1B6D">
        <w:rPr>
          <w:lang w:eastAsia="ar-SA"/>
        </w:rPr>
        <w:t>48</w:t>
      </w:r>
      <w:r w:rsidR="000C7E1B" w:rsidRPr="00AB1B6D">
        <w:rPr>
          <w:lang w:eastAsia="ar-SA"/>
        </w:rPr>
        <w:t>00 метров с перепадом высот до 5</w:t>
      </w:r>
      <w:r w:rsidR="00514551" w:rsidRPr="00AB1B6D">
        <w:rPr>
          <w:lang w:eastAsia="ar-SA"/>
        </w:rPr>
        <w:t xml:space="preserve"> метров </w:t>
      </w:r>
      <w:r w:rsidR="00FB3DD7" w:rsidRPr="00AB1B6D">
        <w:rPr>
          <w:lang w:eastAsia="ar-SA"/>
        </w:rPr>
        <w:t>и имеет как минимум</w:t>
      </w:r>
      <w:r w:rsidR="00514551" w:rsidRPr="00AB1B6D">
        <w:rPr>
          <w:lang w:eastAsia="ar-SA"/>
        </w:rPr>
        <w:t xml:space="preserve"> </w:t>
      </w:r>
      <w:r w:rsidR="00C5376E" w:rsidRPr="00AB1B6D">
        <w:rPr>
          <w:lang w:eastAsia="ar-SA"/>
        </w:rPr>
        <w:t>25</w:t>
      </w:r>
      <w:r w:rsidR="00514551" w:rsidRPr="00AB1B6D">
        <w:rPr>
          <w:lang w:eastAsia="ar-SA"/>
        </w:rPr>
        <w:t xml:space="preserve"> поворот</w:t>
      </w:r>
      <w:r w:rsidR="00FB3DD7" w:rsidRPr="00AB1B6D">
        <w:rPr>
          <w:lang w:eastAsia="ar-SA"/>
        </w:rPr>
        <w:t>ов</w:t>
      </w:r>
      <w:r w:rsidR="00514551" w:rsidRPr="00AB1B6D">
        <w:rPr>
          <w:lang w:eastAsia="ar-SA"/>
        </w:rPr>
        <w:t xml:space="preserve"> различной кр</w:t>
      </w:r>
      <w:r w:rsidR="00876416" w:rsidRPr="00AB1B6D">
        <w:rPr>
          <w:lang w:eastAsia="ar-SA"/>
        </w:rPr>
        <w:t>ив</w:t>
      </w:r>
      <w:r w:rsidR="00514551" w:rsidRPr="00AB1B6D">
        <w:rPr>
          <w:lang w:eastAsia="ar-SA"/>
        </w:rPr>
        <w:t xml:space="preserve">изны с различными уклонами. </w:t>
      </w:r>
      <w:r w:rsidR="000E1B23" w:rsidRPr="00AB1B6D">
        <w:rPr>
          <w:lang w:eastAsia="ar-SA"/>
        </w:rPr>
        <w:t xml:space="preserve">Длина прямолинейных участков – не более 200 метров. </w:t>
      </w:r>
      <w:r w:rsidR="00514551" w:rsidRPr="00AB1B6D">
        <w:rPr>
          <w:lang w:eastAsia="ar-SA"/>
        </w:rPr>
        <w:t xml:space="preserve">Минимальная ширина </w:t>
      </w:r>
      <w:r w:rsidRPr="00AB1B6D">
        <w:rPr>
          <w:lang w:eastAsia="ar-SA"/>
        </w:rPr>
        <w:t>Дистанции</w:t>
      </w:r>
      <w:r w:rsidR="000C7E1B" w:rsidRPr="00AB1B6D">
        <w:rPr>
          <w:lang w:eastAsia="ar-SA"/>
        </w:rPr>
        <w:t xml:space="preserve"> – </w:t>
      </w:r>
      <w:r w:rsidR="001422F1" w:rsidRPr="00AB1B6D">
        <w:rPr>
          <w:lang w:eastAsia="ar-SA"/>
        </w:rPr>
        <w:t>3,5 мет</w:t>
      </w:r>
      <w:r w:rsidR="00514551" w:rsidRPr="00AB1B6D">
        <w:rPr>
          <w:lang w:eastAsia="ar-SA"/>
        </w:rPr>
        <w:t>р</w:t>
      </w:r>
      <w:r w:rsidR="001422F1" w:rsidRPr="00AB1B6D">
        <w:rPr>
          <w:lang w:eastAsia="ar-SA"/>
        </w:rPr>
        <w:t>а</w:t>
      </w:r>
      <w:r w:rsidR="00514551" w:rsidRPr="00AB1B6D">
        <w:rPr>
          <w:lang w:eastAsia="ar-SA"/>
        </w:rPr>
        <w:t>.</w:t>
      </w:r>
    </w:p>
    <w:p w14:paraId="6F61A63B" w14:textId="77777777" w:rsidR="00B30A8B" w:rsidRPr="00AB1B6D" w:rsidRDefault="00B30A8B" w:rsidP="00303F0C">
      <w:pPr>
        <w:numPr>
          <w:ilvl w:val="0"/>
          <w:numId w:val="31"/>
        </w:numPr>
        <w:suppressAutoHyphens/>
        <w:ind w:left="0" w:firstLine="0"/>
        <w:jc w:val="both"/>
        <w:rPr>
          <w:lang w:eastAsia="ar-SA"/>
        </w:rPr>
      </w:pPr>
      <w:r w:rsidRPr="00AB1B6D">
        <w:rPr>
          <w:lang w:eastAsia="ar-SA"/>
        </w:rPr>
        <w:t>П</w:t>
      </w:r>
      <w:r w:rsidR="00194F95" w:rsidRPr="00AB1B6D">
        <w:rPr>
          <w:lang w:eastAsia="ar-SA"/>
        </w:rPr>
        <w:t xml:space="preserve">окрытие </w:t>
      </w:r>
      <w:r w:rsidR="000C7E1B" w:rsidRPr="00AB1B6D">
        <w:rPr>
          <w:lang w:eastAsia="ar-SA"/>
        </w:rPr>
        <w:t>дорожного полотна</w:t>
      </w:r>
      <w:r w:rsidR="00194F95" w:rsidRPr="00AB1B6D">
        <w:rPr>
          <w:lang w:eastAsia="ar-SA"/>
        </w:rPr>
        <w:t>: снег, лед, грунт</w:t>
      </w:r>
      <w:r w:rsidR="000E1B23" w:rsidRPr="00AB1B6D">
        <w:rPr>
          <w:lang w:eastAsia="ar-SA"/>
        </w:rPr>
        <w:t xml:space="preserve"> без покрытия</w:t>
      </w:r>
      <w:r w:rsidR="00194F95" w:rsidRPr="00AB1B6D">
        <w:rPr>
          <w:lang w:eastAsia="ar-SA"/>
        </w:rPr>
        <w:t xml:space="preserve"> или смешанное покрытие в зависимости от погодных условий</w:t>
      </w:r>
      <w:r w:rsidRPr="00AB1B6D">
        <w:rPr>
          <w:lang w:eastAsia="ar-SA"/>
        </w:rPr>
        <w:t>.</w:t>
      </w:r>
      <w:r w:rsidR="00411779" w:rsidRPr="00AB1B6D">
        <w:rPr>
          <w:lang w:eastAsia="ar-SA"/>
        </w:rPr>
        <w:t xml:space="preserve"> Основа покрытия – грунт.</w:t>
      </w:r>
    </w:p>
    <w:p w14:paraId="10331AB3" w14:textId="77777777" w:rsidR="005E6D5A" w:rsidRPr="00AB1B6D" w:rsidRDefault="00514551" w:rsidP="00303F0C">
      <w:pPr>
        <w:numPr>
          <w:ilvl w:val="0"/>
          <w:numId w:val="31"/>
        </w:numPr>
        <w:suppressAutoHyphens/>
        <w:ind w:left="0" w:firstLine="0"/>
        <w:jc w:val="both"/>
        <w:rPr>
          <w:lang w:eastAsia="ar-SA"/>
        </w:rPr>
      </w:pPr>
      <w:r w:rsidRPr="00AB1B6D">
        <w:rPr>
          <w:lang w:eastAsia="ar-SA"/>
        </w:rPr>
        <w:t xml:space="preserve">На </w:t>
      </w:r>
      <w:r w:rsidR="00186E3E" w:rsidRPr="00AB1B6D">
        <w:rPr>
          <w:lang w:eastAsia="ar-SA"/>
        </w:rPr>
        <w:t>Дистанции</w:t>
      </w:r>
      <w:r w:rsidRPr="00AB1B6D">
        <w:rPr>
          <w:lang w:eastAsia="ar-SA"/>
        </w:rPr>
        <w:t xml:space="preserve"> с учетом текущего </w:t>
      </w:r>
      <w:r w:rsidR="00194F95" w:rsidRPr="00AB1B6D">
        <w:rPr>
          <w:lang w:eastAsia="ar-SA"/>
        </w:rPr>
        <w:t>состояния</w:t>
      </w:r>
      <w:r w:rsidRPr="00AB1B6D">
        <w:rPr>
          <w:lang w:eastAsia="ar-SA"/>
        </w:rPr>
        <w:t xml:space="preserve"> покрытия в зависимости от погодных условий устанавливаются искусственные ограничители (</w:t>
      </w:r>
      <w:proofErr w:type="spellStart"/>
      <w:r w:rsidRPr="00AB1B6D">
        <w:rPr>
          <w:lang w:eastAsia="ar-SA"/>
        </w:rPr>
        <w:t>ретардеры</w:t>
      </w:r>
      <w:proofErr w:type="spellEnd"/>
      <w:r w:rsidRPr="00AB1B6D">
        <w:rPr>
          <w:lang w:eastAsia="ar-SA"/>
        </w:rPr>
        <w:t xml:space="preserve">), ограничивающие </w:t>
      </w:r>
      <w:r w:rsidR="00B73446" w:rsidRPr="00AB1B6D">
        <w:rPr>
          <w:lang w:eastAsia="ar-SA"/>
        </w:rPr>
        <w:t xml:space="preserve">используемую участниками для движения </w:t>
      </w:r>
      <w:r w:rsidRPr="00AB1B6D">
        <w:rPr>
          <w:lang w:eastAsia="ar-SA"/>
        </w:rPr>
        <w:t xml:space="preserve">ширину </w:t>
      </w:r>
      <w:r w:rsidR="00186E3E" w:rsidRPr="00AB1B6D">
        <w:rPr>
          <w:lang w:eastAsia="ar-SA"/>
        </w:rPr>
        <w:t>Дистанции</w:t>
      </w:r>
      <w:r w:rsidR="00B73446" w:rsidRPr="00AB1B6D">
        <w:rPr>
          <w:lang w:eastAsia="ar-SA"/>
        </w:rPr>
        <w:t xml:space="preserve">. Об установке </w:t>
      </w:r>
      <w:proofErr w:type="spellStart"/>
      <w:r w:rsidR="00B73446" w:rsidRPr="00AB1B6D">
        <w:rPr>
          <w:lang w:eastAsia="ar-SA"/>
        </w:rPr>
        <w:t>ретардеров</w:t>
      </w:r>
      <w:proofErr w:type="spellEnd"/>
      <w:r w:rsidR="00B73446" w:rsidRPr="00AB1B6D">
        <w:rPr>
          <w:lang w:eastAsia="ar-SA"/>
        </w:rPr>
        <w:t xml:space="preserve"> участники информируются на брифинге перед началом соревнования, с местами расположения </w:t>
      </w:r>
      <w:proofErr w:type="spellStart"/>
      <w:r w:rsidR="00B73446" w:rsidRPr="00AB1B6D">
        <w:rPr>
          <w:lang w:eastAsia="ar-SA"/>
        </w:rPr>
        <w:t>ретардеров</w:t>
      </w:r>
      <w:proofErr w:type="spellEnd"/>
      <w:r w:rsidR="00B73446" w:rsidRPr="00AB1B6D">
        <w:rPr>
          <w:lang w:eastAsia="ar-SA"/>
        </w:rPr>
        <w:t xml:space="preserve"> и порядком их прохождения участники знакомятся </w:t>
      </w:r>
      <w:r w:rsidR="00611D40" w:rsidRPr="00AB1B6D">
        <w:rPr>
          <w:lang w:eastAsia="ar-SA"/>
        </w:rPr>
        <w:t>во время ознакомительн</w:t>
      </w:r>
      <w:r w:rsidR="005A737B" w:rsidRPr="00AB1B6D">
        <w:rPr>
          <w:lang w:eastAsia="ar-SA"/>
        </w:rPr>
        <w:t>ых</w:t>
      </w:r>
      <w:r w:rsidR="00611D40" w:rsidRPr="00AB1B6D">
        <w:rPr>
          <w:lang w:eastAsia="ar-SA"/>
        </w:rPr>
        <w:t xml:space="preserve"> заезд</w:t>
      </w:r>
      <w:r w:rsidR="005A737B" w:rsidRPr="00AB1B6D">
        <w:rPr>
          <w:lang w:eastAsia="ar-SA"/>
        </w:rPr>
        <w:t>ов</w:t>
      </w:r>
      <w:r w:rsidR="00611D40" w:rsidRPr="00AB1B6D">
        <w:rPr>
          <w:lang w:eastAsia="ar-SA"/>
        </w:rPr>
        <w:t>.</w:t>
      </w:r>
    </w:p>
    <w:p w14:paraId="139402D9" w14:textId="77777777" w:rsidR="00B441B4" w:rsidRPr="00AB1B6D" w:rsidRDefault="00B441B4" w:rsidP="00303F0C">
      <w:pPr>
        <w:numPr>
          <w:ilvl w:val="0"/>
          <w:numId w:val="31"/>
        </w:numPr>
        <w:suppressAutoHyphens/>
        <w:ind w:left="0" w:firstLine="0"/>
        <w:jc w:val="both"/>
        <w:rPr>
          <w:lang w:eastAsia="ar-SA"/>
        </w:rPr>
      </w:pPr>
      <w:r w:rsidRPr="00AB1B6D">
        <w:rPr>
          <w:lang w:eastAsia="ar-SA"/>
        </w:rPr>
        <w:t xml:space="preserve">Соревнование состоит в последовательном </w:t>
      </w:r>
      <w:r w:rsidR="0027036E" w:rsidRPr="00AB1B6D">
        <w:rPr>
          <w:lang w:eastAsia="ar-SA"/>
        </w:rPr>
        <w:t>выполнении каждым Э</w:t>
      </w:r>
      <w:r w:rsidRPr="00AB1B6D">
        <w:rPr>
          <w:lang w:eastAsia="ar-SA"/>
        </w:rPr>
        <w:t>кипажем 4-х зачетных заездов – Специальных участков (СУ): СУ-1 и СУ-2 состоят в прохождении Дистанции против часовой стрелки, СУ-3 и СУ-4 состоят в прохождении Дистанции по часовой стрелке.</w:t>
      </w:r>
    </w:p>
    <w:p w14:paraId="303DECB0" w14:textId="77777777" w:rsidR="00CB17B7" w:rsidRPr="00AB1B6D" w:rsidRDefault="00CB17B7" w:rsidP="00303F0C">
      <w:pPr>
        <w:numPr>
          <w:ilvl w:val="0"/>
          <w:numId w:val="31"/>
        </w:numPr>
        <w:suppressAutoHyphens/>
        <w:ind w:left="0" w:firstLine="0"/>
        <w:jc w:val="both"/>
        <w:rPr>
          <w:lang w:eastAsia="ar-SA"/>
        </w:rPr>
      </w:pPr>
      <w:r w:rsidRPr="00AB1B6D">
        <w:rPr>
          <w:lang w:eastAsia="ar-SA"/>
        </w:rPr>
        <w:t>На Территории и Дистанции ралли-спринта применяются Знаки контроля в соответствии с ПРИЛОЖЕНИЕМ 4 к настоящему Регламенту.</w:t>
      </w:r>
    </w:p>
    <w:p w14:paraId="52ADFC12" w14:textId="77777777" w:rsidR="00E942BB" w:rsidRPr="00AB1B6D" w:rsidRDefault="00E942BB" w:rsidP="00303F0C">
      <w:pPr>
        <w:keepNext/>
        <w:numPr>
          <w:ilvl w:val="0"/>
          <w:numId w:val="1"/>
        </w:numPr>
        <w:suppressAutoHyphens/>
        <w:spacing w:before="120"/>
        <w:ind w:left="0" w:firstLine="425"/>
        <w:jc w:val="both"/>
        <w:rPr>
          <w:b/>
          <w:lang w:eastAsia="ar-SA"/>
        </w:rPr>
      </w:pPr>
      <w:r w:rsidRPr="00AB1B6D">
        <w:rPr>
          <w:b/>
          <w:lang w:eastAsia="ar-SA"/>
        </w:rPr>
        <w:t>Хронометраж.</w:t>
      </w:r>
    </w:p>
    <w:p w14:paraId="77AC1A19" w14:textId="77777777" w:rsidR="00E942BB" w:rsidRPr="00AB1B6D" w:rsidRDefault="00E942BB" w:rsidP="00E942BB">
      <w:pPr>
        <w:suppressAutoHyphens/>
        <w:jc w:val="both"/>
        <w:rPr>
          <w:lang w:eastAsia="ar-SA"/>
        </w:rPr>
      </w:pPr>
      <w:r w:rsidRPr="00AB1B6D">
        <w:rPr>
          <w:lang w:eastAsia="ar-SA"/>
        </w:rPr>
        <w:t xml:space="preserve">Хронометраж ведется электронным способом с точностью до </w:t>
      </w:r>
      <w:r w:rsidR="0015134D">
        <w:rPr>
          <w:lang w:eastAsia="ar-SA"/>
        </w:rPr>
        <w:t>тысячных</w:t>
      </w:r>
      <w:r w:rsidRPr="00AB1B6D">
        <w:rPr>
          <w:lang w:eastAsia="ar-SA"/>
        </w:rPr>
        <w:t xml:space="preserve"> долей секунды. При отказе системы электронного хронометража, хронометраж будет вестись ручным способом с точностью до</w:t>
      </w:r>
      <w:r w:rsidR="000051E8">
        <w:rPr>
          <w:lang w:eastAsia="ar-SA"/>
        </w:rPr>
        <w:t xml:space="preserve"> </w:t>
      </w:r>
      <w:r w:rsidRPr="00AB1B6D">
        <w:rPr>
          <w:lang w:eastAsia="ar-SA"/>
        </w:rPr>
        <w:t>секунды.</w:t>
      </w:r>
    </w:p>
    <w:p w14:paraId="20722FF0" w14:textId="77777777" w:rsidR="002439B5" w:rsidRPr="00AB1B6D" w:rsidRDefault="002439B5" w:rsidP="00303F0C">
      <w:pPr>
        <w:keepNext/>
        <w:numPr>
          <w:ilvl w:val="0"/>
          <w:numId w:val="1"/>
        </w:numPr>
        <w:suppressAutoHyphens/>
        <w:spacing w:before="120"/>
        <w:ind w:left="0" w:firstLine="425"/>
        <w:jc w:val="both"/>
        <w:rPr>
          <w:b/>
        </w:rPr>
      </w:pPr>
      <w:r w:rsidRPr="00AB1B6D">
        <w:rPr>
          <w:b/>
          <w:bCs/>
          <w:lang w:eastAsia="ar-SA"/>
        </w:rPr>
        <w:t>Ознакомление с Дистанцией</w:t>
      </w:r>
    </w:p>
    <w:p w14:paraId="57A5D198" w14:textId="77777777" w:rsidR="002439B5" w:rsidRPr="00AB1B6D" w:rsidRDefault="002439B5" w:rsidP="00303F0C">
      <w:pPr>
        <w:numPr>
          <w:ilvl w:val="0"/>
          <w:numId w:val="18"/>
        </w:numPr>
        <w:suppressAutoHyphens/>
        <w:ind w:left="0" w:firstLine="0"/>
        <w:jc w:val="both"/>
        <w:rPr>
          <w:b/>
          <w:lang w:eastAsia="ar-SA"/>
        </w:rPr>
      </w:pPr>
      <w:r w:rsidRPr="00AB1B6D">
        <w:rPr>
          <w:lang w:eastAsia="ar-SA"/>
        </w:rPr>
        <w:t xml:space="preserve">Ознакомление с Дистанцией ралли-спринта является обязательным и проводится </w:t>
      </w:r>
      <w:r w:rsidR="008F4E64">
        <w:rPr>
          <w:lang w:eastAsia="ar-SA"/>
        </w:rPr>
        <w:t xml:space="preserve">за автомобилем безопасности </w:t>
      </w:r>
      <w:r w:rsidRPr="00AB1B6D">
        <w:rPr>
          <w:lang w:eastAsia="ar-SA"/>
        </w:rPr>
        <w:t xml:space="preserve">в обоих направлениях движения (СУ-1,2 и СУ-3,4). </w:t>
      </w:r>
      <w:r w:rsidR="004626B8">
        <w:rPr>
          <w:lang w:eastAsia="ar-SA"/>
        </w:rPr>
        <w:t>При ознакомлении р</w:t>
      </w:r>
      <w:r w:rsidRPr="00AB1B6D">
        <w:rPr>
          <w:lang w:eastAsia="ar-SA"/>
        </w:rPr>
        <w:t xml:space="preserve">азрешается кратковременная остановка </w:t>
      </w:r>
      <w:r w:rsidR="004626B8">
        <w:rPr>
          <w:lang w:eastAsia="ar-SA"/>
        </w:rPr>
        <w:t xml:space="preserve">автомобиля </w:t>
      </w:r>
      <w:r w:rsidRPr="00AB1B6D">
        <w:rPr>
          <w:lang w:eastAsia="ar-SA"/>
        </w:rPr>
        <w:t>(до 10 секунд) на стартовой позиции.</w:t>
      </w:r>
    </w:p>
    <w:p w14:paraId="0F669208" w14:textId="77777777" w:rsidR="002439B5" w:rsidRPr="00AB1B6D" w:rsidRDefault="002439B5" w:rsidP="00303F0C">
      <w:pPr>
        <w:numPr>
          <w:ilvl w:val="0"/>
          <w:numId w:val="18"/>
        </w:numPr>
        <w:suppressAutoHyphens/>
        <w:ind w:left="0" w:firstLine="0"/>
        <w:jc w:val="both"/>
        <w:rPr>
          <w:lang w:eastAsia="ar-SA"/>
        </w:rPr>
      </w:pPr>
      <w:r w:rsidRPr="00AB1B6D">
        <w:rPr>
          <w:b/>
          <w:lang w:eastAsia="ar-SA"/>
        </w:rPr>
        <w:t>Скорость движения автомобиля участников на Дистанции во время ознакомления не должна превышать 50 км/час, обгоны на ознакомлении запрещены!</w:t>
      </w:r>
      <w:r w:rsidRPr="00AB1B6D">
        <w:rPr>
          <w:lang w:eastAsia="ar-SA"/>
        </w:rPr>
        <w:t xml:space="preserve"> Экипаж, нарушивший это </w:t>
      </w:r>
      <w:r w:rsidR="00235192" w:rsidRPr="00AB1B6D">
        <w:rPr>
          <w:lang w:eastAsia="ar-SA"/>
        </w:rPr>
        <w:t>требование</w:t>
      </w:r>
      <w:r w:rsidRPr="00AB1B6D">
        <w:rPr>
          <w:lang w:eastAsia="ar-SA"/>
        </w:rPr>
        <w:t>, пенализируется в размере стартового взноса или исключается из соревнования решением СК.</w:t>
      </w:r>
    </w:p>
    <w:p w14:paraId="6CFD0044" w14:textId="77777777" w:rsidR="002439B5" w:rsidRPr="00AB1B6D" w:rsidRDefault="002439B5" w:rsidP="005D7FF2">
      <w:pPr>
        <w:numPr>
          <w:ilvl w:val="0"/>
          <w:numId w:val="18"/>
        </w:numPr>
        <w:suppressAutoHyphens/>
        <w:ind w:left="0" w:firstLine="0"/>
        <w:jc w:val="both"/>
        <w:rPr>
          <w:lang w:eastAsia="ar-SA"/>
        </w:rPr>
      </w:pPr>
      <w:r w:rsidRPr="00AB1B6D">
        <w:rPr>
          <w:lang w:eastAsia="ar-SA"/>
        </w:rPr>
        <w:t xml:space="preserve">В случае если Экипаж (автомобиль) не смог выполнить ознакомление с Дистанцией, он может быть исключен решением СК из дальнейшего участия в соревновании с внесением в итоговый протоколы соревнования </w:t>
      </w:r>
      <w:r w:rsidR="00235192" w:rsidRPr="00AB1B6D">
        <w:rPr>
          <w:lang w:eastAsia="ar-SA"/>
        </w:rPr>
        <w:t>с отметкой «не стартовал»</w:t>
      </w:r>
      <w:r w:rsidR="005D7FF2" w:rsidRPr="00AB1B6D">
        <w:rPr>
          <w:lang w:eastAsia="ar-SA"/>
        </w:rPr>
        <w:t>, при этом стартовый взнос не возвращается.</w:t>
      </w:r>
    </w:p>
    <w:p w14:paraId="410015DB" w14:textId="77777777" w:rsidR="002439B5" w:rsidRPr="00AB1B6D" w:rsidRDefault="002439B5" w:rsidP="00303F0C">
      <w:pPr>
        <w:numPr>
          <w:ilvl w:val="0"/>
          <w:numId w:val="18"/>
        </w:numPr>
        <w:suppressAutoHyphens/>
        <w:ind w:left="0" w:firstLine="0"/>
        <w:jc w:val="both"/>
        <w:rPr>
          <w:lang w:eastAsia="ar-SA"/>
        </w:rPr>
      </w:pPr>
      <w:r w:rsidRPr="00AB1B6D">
        <w:rPr>
          <w:lang w:eastAsia="ar-SA"/>
        </w:rPr>
        <w:t xml:space="preserve">После ознакомления с Дистанцией ралли-спринта Экипаж вправе отказаться от дальнейшего участия в соревновании, подав соответствующее заявление в секретариат. </w:t>
      </w:r>
      <w:r w:rsidR="00CB0515" w:rsidRPr="00AB1B6D">
        <w:rPr>
          <w:lang w:eastAsia="ar-SA"/>
        </w:rPr>
        <w:t xml:space="preserve">В </w:t>
      </w:r>
      <w:r w:rsidRPr="00AB1B6D">
        <w:rPr>
          <w:lang w:eastAsia="ar-SA"/>
        </w:rPr>
        <w:t xml:space="preserve">стартовом и итоговом протоколах соревнования в качестве результата Экипажа делается отметка </w:t>
      </w:r>
      <w:r w:rsidR="00CB0515" w:rsidRPr="00AB1B6D">
        <w:rPr>
          <w:lang w:eastAsia="ar-SA"/>
        </w:rPr>
        <w:t>«не стартовал», при этом стартовый взнос не возвращается.</w:t>
      </w:r>
    </w:p>
    <w:p w14:paraId="3B5354CA" w14:textId="77777777" w:rsidR="00DD1FE0" w:rsidRPr="00AB1B6D" w:rsidRDefault="00DD1FE0" w:rsidP="00303F0C">
      <w:pPr>
        <w:keepNext/>
        <w:numPr>
          <w:ilvl w:val="0"/>
          <w:numId w:val="1"/>
        </w:numPr>
        <w:suppressAutoHyphens/>
        <w:spacing w:before="120"/>
        <w:ind w:left="0" w:firstLine="425"/>
        <w:jc w:val="both"/>
        <w:rPr>
          <w:b/>
        </w:rPr>
      </w:pPr>
      <w:r w:rsidRPr="00AB1B6D">
        <w:rPr>
          <w:b/>
          <w:bCs/>
          <w:lang w:eastAsia="ar-SA"/>
        </w:rPr>
        <w:t>Проведение ралли-спринта</w:t>
      </w:r>
    </w:p>
    <w:p w14:paraId="06E8A83F" w14:textId="77777777" w:rsidR="00085212" w:rsidRPr="00AB1B6D" w:rsidRDefault="00085212" w:rsidP="00303F0C">
      <w:pPr>
        <w:numPr>
          <w:ilvl w:val="0"/>
          <w:numId w:val="17"/>
        </w:numPr>
        <w:suppressAutoHyphens/>
        <w:ind w:left="0" w:firstLine="0"/>
        <w:jc w:val="both"/>
        <w:rPr>
          <w:lang w:eastAsia="ar-SA"/>
        </w:rPr>
      </w:pPr>
      <w:r w:rsidRPr="00AB1B6D">
        <w:rPr>
          <w:b/>
          <w:lang w:eastAsia="ar-SA"/>
        </w:rPr>
        <w:t>Порядок старта Экипажей на СУ определяется Стартовым протоколом</w:t>
      </w:r>
      <w:r w:rsidR="007522BC">
        <w:rPr>
          <w:b/>
          <w:lang w:eastAsia="ar-SA"/>
        </w:rPr>
        <w:t>.</w:t>
      </w:r>
    </w:p>
    <w:p w14:paraId="268B2AB7" w14:textId="3A892038" w:rsidR="008A114C" w:rsidRPr="00AB1B6D" w:rsidRDefault="00E664FB" w:rsidP="008A114C">
      <w:pPr>
        <w:numPr>
          <w:ilvl w:val="0"/>
          <w:numId w:val="17"/>
        </w:numPr>
        <w:suppressAutoHyphens/>
        <w:ind w:left="0" w:firstLine="0"/>
        <w:jc w:val="both"/>
        <w:rPr>
          <w:b/>
          <w:lang w:eastAsia="ar-SA"/>
        </w:rPr>
      </w:pPr>
      <w:r w:rsidRPr="00AB1B6D">
        <w:rPr>
          <w:b/>
          <w:lang w:eastAsia="ar-SA"/>
        </w:rPr>
        <w:t>Меж стартовый</w:t>
      </w:r>
      <w:r w:rsidR="008A114C" w:rsidRPr="00AB1B6D">
        <w:rPr>
          <w:b/>
          <w:lang w:eastAsia="ar-SA"/>
        </w:rPr>
        <w:t xml:space="preserve"> интервал – 1 (одна) минута.</w:t>
      </w:r>
    </w:p>
    <w:p w14:paraId="43F2804D" w14:textId="77777777" w:rsidR="00327BE6" w:rsidRPr="00AB1B6D" w:rsidRDefault="00327BE6" w:rsidP="00303F0C">
      <w:pPr>
        <w:numPr>
          <w:ilvl w:val="0"/>
          <w:numId w:val="17"/>
        </w:numPr>
        <w:suppressAutoHyphens/>
        <w:ind w:left="0" w:firstLine="0"/>
        <w:jc w:val="both"/>
        <w:rPr>
          <w:lang w:eastAsia="ar-SA"/>
        </w:rPr>
      </w:pPr>
      <w:r w:rsidRPr="00AB1B6D">
        <w:rPr>
          <w:b/>
          <w:lang w:eastAsia="ar-SA"/>
        </w:rPr>
        <w:t>В назначенное время Экипаж обязан прибыть</w:t>
      </w:r>
      <w:r w:rsidRPr="00AB1B6D">
        <w:rPr>
          <w:lang w:eastAsia="ar-SA"/>
        </w:rPr>
        <w:t xml:space="preserve"> </w:t>
      </w:r>
      <w:r w:rsidRPr="00AB1B6D">
        <w:rPr>
          <w:b/>
          <w:lang w:eastAsia="ar-SA"/>
        </w:rPr>
        <w:t xml:space="preserve">на </w:t>
      </w:r>
      <w:r w:rsidR="008A114C" w:rsidRPr="00FB61E1">
        <w:rPr>
          <w:b/>
          <w:lang w:eastAsia="ar-SA"/>
        </w:rPr>
        <w:t>предст</w:t>
      </w:r>
      <w:r w:rsidR="00D53769" w:rsidRPr="00FB61E1">
        <w:rPr>
          <w:b/>
          <w:lang w:eastAsia="ar-SA"/>
        </w:rPr>
        <w:t>артовый пункт контроля времени</w:t>
      </w:r>
      <w:r w:rsidR="00D53769" w:rsidRPr="00AB1B6D">
        <w:rPr>
          <w:lang w:eastAsia="ar-SA"/>
        </w:rPr>
        <w:br/>
      </w:r>
      <w:r w:rsidR="007522BC">
        <w:rPr>
          <w:b/>
          <w:lang w:eastAsia="ar-SA"/>
        </w:rPr>
        <w:t>(</w:t>
      </w:r>
      <w:r w:rsidRPr="00AB1B6D">
        <w:rPr>
          <w:b/>
          <w:lang w:eastAsia="ar-SA"/>
        </w:rPr>
        <w:t>КВ-</w:t>
      </w:r>
      <w:r w:rsidR="008A114C" w:rsidRPr="00AB1B6D">
        <w:rPr>
          <w:b/>
          <w:lang w:eastAsia="ar-SA"/>
        </w:rPr>
        <w:t>1</w:t>
      </w:r>
      <w:r w:rsidR="007522BC">
        <w:rPr>
          <w:b/>
          <w:lang w:eastAsia="ar-SA"/>
        </w:rPr>
        <w:t xml:space="preserve"> для СУ-1, 2 и КВ-2 для СУ-3, 4), </w:t>
      </w:r>
      <w:r w:rsidR="008A114C" w:rsidRPr="00AB1B6D">
        <w:rPr>
          <w:lang w:eastAsia="ar-SA"/>
        </w:rPr>
        <w:t>где</w:t>
      </w:r>
      <w:r w:rsidR="007522BC">
        <w:rPr>
          <w:lang w:eastAsia="ar-SA"/>
        </w:rPr>
        <w:t xml:space="preserve"> ему</w:t>
      </w:r>
      <w:r w:rsidRPr="00AB1B6D">
        <w:rPr>
          <w:b/>
          <w:lang w:eastAsia="ar-SA"/>
        </w:rPr>
        <w:t xml:space="preserve"> назначается время старта на СУ</w:t>
      </w:r>
      <w:r w:rsidR="006B13A3" w:rsidRPr="00AB1B6D">
        <w:rPr>
          <w:b/>
          <w:lang w:eastAsia="ar-SA"/>
        </w:rPr>
        <w:t xml:space="preserve"> (СУ-</w:t>
      </w:r>
      <w:r w:rsidR="007522BC">
        <w:rPr>
          <w:b/>
          <w:lang w:eastAsia="ar-SA"/>
        </w:rPr>
        <w:t xml:space="preserve">1, </w:t>
      </w:r>
      <w:r w:rsidR="006B13A3" w:rsidRPr="00AB1B6D">
        <w:rPr>
          <w:b/>
          <w:lang w:eastAsia="ar-SA"/>
        </w:rPr>
        <w:t xml:space="preserve">2, </w:t>
      </w:r>
      <w:r w:rsidR="007522BC">
        <w:rPr>
          <w:b/>
          <w:lang w:eastAsia="ar-SA"/>
        </w:rPr>
        <w:t xml:space="preserve">3, </w:t>
      </w:r>
      <w:r w:rsidR="006B13A3" w:rsidRPr="00AB1B6D">
        <w:rPr>
          <w:b/>
          <w:lang w:eastAsia="ar-SA"/>
        </w:rPr>
        <w:t>4)</w:t>
      </w:r>
      <w:r w:rsidRPr="00AB1B6D">
        <w:rPr>
          <w:b/>
          <w:lang w:eastAsia="ar-SA"/>
        </w:rPr>
        <w:t>.</w:t>
      </w:r>
    </w:p>
    <w:p w14:paraId="4930F14C" w14:textId="77777777" w:rsidR="00FB61E1" w:rsidRDefault="008A114C" w:rsidP="0037218A">
      <w:pPr>
        <w:numPr>
          <w:ilvl w:val="0"/>
          <w:numId w:val="17"/>
        </w:numPr>
        <w:suppressAutoHyphens/>
        <w:ind w:left="0" w:firstLine="0"/>
        <w:jc w:val="both"/>
        <w:rPr>
          <w:lang w:eastAsia="ar-SA"/>
        </w:rPr>
      </w:pPr>
      <w:r w:rsidRPr="00AB1B6D">
        <w:rPr>
          <w:lang w:eastAsia="ar-SA"/>
        </w:rPr>
        <w:t xml:space="preserve">Экипаж обязан </w:t>
      </w:r>
      <w:r w:rsidR="006B13A3" w:rsidRPr="00AB1B6D">
        <w:rPr>
          <w:lang w:eastAsia="ar-SA"/>
        </w:rPr>
        <w:t>о</w:t>
      </w:r>
      <w:r w:rsidRPr="00AB1B6D">
        <w:rPr>
          <w:lang w:eastAsia="ar-SA"/>
        </w:rPr>
        <w:t>стано</w:t>
      </w:r>
      <w:r w:rsidR="00085212" w:rsidRPr="00AB1B6D">
        <w:rPr>
          <w:lang w:eastAsia="ar-SA"/>
        </w:rPr>
        <w:t>в</w:t>
      </w:r>
      <w:r w:rsidRPr="00AB1B6D">
        <w:rPr>
          <w:lang w:eastAsia="ar-SA"/>
        </w:rPr>
        <w:t>ить</w:t>
      </w:r>
      <w:r w:rsidR="00085212" w:rsidRPr="00AB1B6D">
        <w:rPr>
          <w:lang w:eastAsia="ar-SA"/>
        </w:rPr>
        <w:t xml:space="preserve"> </w:t>
      </w:r>
      <w:r w:rsidR="007522BC">
        <w:rPr>
          <w:lang w:eastAsia="ar-SA"/>
        </w:rPr>
        <w:t xml:space="preserve">у знака КВ </w:t>
      </w:r>
      <w:r w:rsidR="00085212" w:rsidRPr="00AB1B6D">
        <w:rPr>
          <w:lang w:eastAsia="ar-SA"/>
        </w:rPr>
        <w:t xml:space="preserve">автомобиль </w:t>
      </w:r>
      <w:r w:rsidRPr="00AB1B6D">
        <w:rPr>
          <w:lang w:eastAsia="ar-SA"/>
        </w:rPr>
        <w:t>с работающим двигателем</w:t>
      </w:r>
      <w:r w:rsidR="00085212" w:rsidRPr="00AB1B6D">
        <w:rPr>
          <w:lang w:eastAsia="ar-SA"/>
        </w:rPr>
        <w:t xml:space="preserve">. </w:t>
      </w:r>
      <w:r w:rsidR="003C42FE" w:rsidRPr="00AB1B6D">
        <w:rPr>
          <w:lang w:eastAsia="ar-SA"/>
        </w:rPr>
        <w:t xml:space="preserve">Члены Экипажа </w:t>
      </w:r>
      <w:r w:rsidR="006B13A3" w:rsidRPr="00AB1B6D">
        <w:rPr>
          <w:lang w:eastAsia="ar-SA"/>
        </w:rPr>
        <w:t xml:space="preserve">должны </w:t>
      </w:r>
      <w:r w:rsidR="00085212" w:rsidRPr="00AB1B6D">
        <w:rPr>
          <w:lang w:eastAsia="ar-SA"/>
        </w:rPr>
        <w:t>наход</w:t>
      </w:r>
      <w:r w:rsidR="006B13A3" w:rsidRPr="00AB1B6D">
        <w:rPr>
          <w:lang w:eastAsia="ar-SA"/>
        </w:rPr>
        <w:t>ить</w:t>
      </w:r>
      <w:r w:rsidR="00085212" w:rsidRPr="00AB1B6D">
        <w:rPr>
          <w:lang w:eastAsia="ar-SA"/>
        </w:rPr>
        <w:t xml:space="preserve">ся в автомобиле в застегнутых шлемах, ремни безопасности </w:t>
      </w:r>
      <w:r w:rsidR="000D7E2E" w:rsidRPr="00AB1B6D">
        <w:rPr>
          <w:lang w:eastAsia="ar-SA"/>
        </w:rPr>
        <w:t>при</w:t>
      </w:r>
      <w:r w:rsidR="00085212" w:rsidRPr="00AB1B6D">
        <w:rPr>
          <w:lang w:eastAsia="ar-SA"/>
        </w:rPr>
        <w:t>стегнуты. Включен ближний свет фар.</w:t>
      </w:r>
      <w:r w:rsidR="00E37EA2" w:rsidRPr="00AB1B6D">
        <w:rPr>
          <w:lang w:eastAsia="ar-SA"/>
        </w:rPr>
        <w:t xml:space="preserve"> </w:t>
      </w:r>
      <w:r w:rsidR="00E37EA2" w:rsidRPr="00AB1B6D">
        <w:rPr>
          <w:b/>
          <w:lang w:eastAsia="ar-SA"/>
        </w:rPr>
        <w:t>За 30 секунд до подачи</w:t>
      </w:r>
      <w:r w:rsidR="00085212" w:rsidRPr="00AB1B6D">
        <w:rPr>
          <w:b/>
          <w:lang w:eastAsia="ar-SA"/>
        </w:rPr>
        <w:t xml:space="preserve"> стартовой команды Экипаж должен подтвердить готовность к старту</w:t>
      </w:r>
      <w:r w:rsidR="00FB61E1">
        <w:rPr>
          <w:b/>
          <w:lang w:eastAsia="ar-SA"/>
        </w:rPr>
        <w:t>.</w:t>
      </w:r>
      <w:r w:rsidR="007522BC">
        <w:rPr>
          <w:b/>
          <w:lang w:eastAsia="ar-SA"/>
        </w:rPr>
        <w:t xml:space="preserve"> Судья </w:t>
      </w:r>
      <w:r w:rsidR="00FB61E1">
        <w:rPr>
          <w:b/>
          <w:lang w:eastAsia="ar-SA"/>
        </w:rPr>
        <w:t xml:space="preserve">пункта </w:t>
      </w:r>
      <w:r w:rsidR="007522BC">
        <w:rPr>
          <w:b/>
          <w:lang w:eastAsia="ar-SA"/>
        </w:rPr>
        <w:t xml:space="preserve">КВ взмахом зеленого флага подает команду начала движения </w:t>
      </w:r>
      <w:r w:rsidR="007522BC">
        <w:rPr>
          <w:b/>
          <w:lang w:eastAsia="ar-SA"/>
        </w:rPr>
        <w:lastRenderedPageBreak/>
        <w:t>на СУ</w:t>
      </w:r>
      <w:r w:rsidR="00FB61E1">
        <w:rPr>
          <w:b/>
          <w:lang w:eastAsia="ar-SA"/>
        </w:rPr>
        <w:t>. Хронометраж начинается при пересечении датчиком стартовой линии, обозначенной знаком «СТАРТ»</w:t>
      </w:r>
      <w:r w:rsidR="00402B4A">
        <w:rPr>
          <w:b/>
          <w:lang w:eastAsia="ar-SA"/>
        </w:rPr>
        <w:t xml:space="preserve"> (старт «с хода»)</w:t>
      </w:r>
      <w:r w:rsidR="00FB61E1">
        <w:rPr>
          <w:b/>
          <w:lang w:eastAsia="ar-SA"/>
        </w:rPr>
        <w:t xml:space="preserve">. </w:t>
      </w:r>
      <w:r w:rsidR="00085212" w:rsidRPr="00AB1B6D">
        <w:rPr>
          <w:lang w:eastAsia="ar-SA"/>
        </w:rPr>
        <w:t xml:space="preserve">Экипаж </w:t>
      </w:r>
      <w:r w:rsidR="000D7E2E" w:rsidRPr="00AB1B6D">
        <w:rPr>
          <w:lang w:eastAsia="ar-SA"/>
        </w:rPr>
        <w:t xml:space="preserve">должен </w:t>
      </w:r>
      <w:r w:rsidR="00085212" w:rsidRPr="00AB1B6D">
        <w:rPr>
          <w:lang w:eastAsia="ar-SA"/>
        </w:rPr>
        <w:t>незамедлительно нач</w:t>
      </w:r>
      <w:r w:rsidR="000D7E2E" w:rsidRPr="00AB1B6D">
        <w:rPr>
          <w:lang w:eastAsia="ar-SA"/>
        </w:rPr>
        <w:t>ать</w:t>
      </w:r>
      <w:r w:rsidR="00085212" w:rsidRPr="00AB1B6D">
        <w:rPr>
          <w:lang w:eastAsia="ar-SA"/>
        </w:rPr>
        <w:t xml:space="preserve"> движение по </w:t>
      </w:r>
      <w:r w:rsidR="000D7E2E" w:rsidRPr="00AB1B6D">
        <w:rPr>
          <w:lang w:eastAsia="ar-SA"/>
        </w:rPr>
        <w:t>д</w:t>
      </w:r>
      <w:r w:rsidR="00085212" w:rsidRPr="00AB1B6D">
        <w:rPr>
          <w:lang w:eastAsia="ar-SA"/>
        </w:rPr>
        <w:t>истанции</w:t>
      </w:r>
      <w:r w:rsidRPr="00AB1B6D">
        <w:rPr>
          <w:lang w:eastAsia="ar-SA"/>
        </w:rPr>
        <w:t xml:space="preserve"> </w:t>
      </w:r>
      <w:r w:rsidR="00085212" w:rsidRPr="00AB1B6D">
        <w:rPr>
          <w:lang w:eastAsia="ar-SA"/>
        </w:rPr>
        <w:t>ралли-спринта и продолж</w:t>
      </w:r>
      <w:r w:rsidR="000D7E2E" w:rsidRPr="00AB1B6D">
        <w:rPr>
          <w:lang w:eastAsia="ar-SA"/>
        </w:rPr>
        <w:t>ить</w:t>
      </w:r>
      <w:r w:rsidR="00085212" w:rsidRPr="00AB1B6D">
        <w:rPr>
          <w:lang w:eastAsia="ar-SA"/>
        </w:rPr>
        <w:t xml:space="preserve"> его </w:t>
      </w:r>
      <w:r w:rsidR="00E37EA2" w:rsidRPr="00AB1B6D">
        <w:rPr>
          <w:lang w:eastAsia="ar-SA"/>
        </w:rPr>
        <w:t xml:space="preserve">в скоростном режиме </w:t>
      </w:r>
      <w:r w:rsidR="00085212" w:rsidRPr="00AB1B6D">
        <w:rPr>
          <w:lang w:eastAsia="ar-SA"/>
        </w:rPr>
        <w:t>до пересечения линии ФИНИШ, обознач</w:t>
      </w:r>
      <w:r w:rsidRPr="00AB1B6D">
        <w:rPr>
          <w:lang w:eastAsia="ar-SA"/>
        </w:rPr>
        <w:t>енной соответствующим знак</w:t>
      </w:r>
      <w:r w:rsidR="00FB61E1">
        <w:rPr>
          <w:lang w:eastAsia="ar-SA"/>
        </w:rPr>
        <w:t>ом</w:t>
      </w:r>
      <w:r w:rsidRPr="00AB1B6D">
        <w:rPr>
          <w:lang w:eastAsia="ar-SA"/>
        </w:rPr>
        <w:t xml:space="preserve">, </w:t>
      </w:r>
      <w:r w:rsidR="00E37EA2" w:rsidRPr="00AB1B6D">
        <w:rPr>
          <w:lang w:eastAsia="ar-SA"/>
        </w:rPr>
        <w:t>после чего сни</w:t>
      </w:r>
      <w:r w:rsidR="000D7E2E" w:rsidRPr="00AB1B6D">
        <w:rPr>
          <w:lang w:eastAsia="ar-SA"/>
        </w:rPr>
        <w:t xml:space="preserve">зить </w:t>
      </w:r>
      <w:r w:rsidR="00E37EA2" w:rsidRPr="00AB1B6D">
        <w:rPr>
          <w:lang w:eastAsia="ar-SA"/>
        </w:rPr>
        <w:t xml:space="preserve">скорость, продолжая движение </w:t>
      </w:r>
      <w:r w:rsidR="00FB61E1">
        <w:rPr>
          <w:lang w:eastAsia="ar-SA"/>
        </w:rPr>
        <w:t>в Парк сервиса.</w:t>
      </w:r>
      <w:r w:rsidR="002C217D">
        <w:rPr>
          <w:lang w:eastAsia="ar-SA"/>
        </w:rPr>
        <w:t xml:space="preserve"> Финиширующему Экипажу перед пересечением линии Финиша дается отмашка клетчатым флагом, что указывает на окончание заезда.</w:t>
      </w:r>
    </w:p>
    <w:p w14:paraId="75A5DCF4" w14:textId="77777777" w:rsidR="00AC6569" w:rsidRPr="00AB1B6D" w:rsidRDefault="00AC6569" w:rsidP="00AC6569">
      <w:pPr>
        <w:numPr>
          <w:ilvl w:val="0"/>
          <w:numId w:val="17"/>
        </w:numPr>
        <w:suppressAutoHyphens/>
        <w:ind w:left="0" w:firstLine="0"/>
        <w:jc w:val="both"/>
        <w:rPr>
          <w:b/>
          <w:lang w:eastAsia="ar-SA"/>
        </w:rPr>
      </w:pPr>
      <w:r w:rsidRPr="00AB1B6D">
        <w:rPr>
          <w:b/>
          <w:lang w:eastAsia="ar-SA"/>
        </w:rPr>
        <w:t>Опоздание на КВ-1, 2</w:t>
      </w:r>
      <w:r w:rsidR="002C217D">
        <w:rPr>
          <w:b/>
          <w:lang w:eastAsia="ar-SA"/>
        </w:rPr>
        <w:t>,</w:t>
      </w:r>
      <w:r w:rsidRPr="00AB1B6D">
        <w:rPr>
          <w:b/>
          <w:lang w:eastAsia="ar-SA"/>
        </w:rPr>
        <w:t xml:space="preserve"> равно, как и раннее прибытие, пенализируется 60 секундами за каждую минуту опоздания (опережения).</w:t>
      </w:r>
      <w:r w:rsidR="00D53769" w:rsidRPr="00AB1B6D">
        <w:rPr>
          <w:b/>
          <w:lang w:eastAsia="ar-SA"/>
        </w:rPr>
        <w:t xml:space="preserve"> До назначенного времени прибытия на КВ-1, 2 </w:t>
      </w:r>
      <w:r w:rsidR="00806012" w:rsidRPr="00AB1B6D">
        <w:rPr>
          <w:b/>
          <w:lang w:eastAsia="ar-SA"/>
        </w:rPr>
        <w:t xml:space="preserve">автомобиль </w:t>
      </w:r>
      <w:r w:rsidR="00D53769" w:rsidRPr="00AB1B6D">
        <w:rPr>
          <w:b/>
          <w:lang w:eastAsia="ar-SA"/>
        </w:rPr>
        <w:t>Экипаж</w:t>
      </w:r>
      <w:r w:rsidR="00806012" w:rsidRPr="00AB1B6D">
        <w:rPr>
          <w:b/>
          <w:lang w:eastAsia="ar-SA"/>
        </w:rPr>
        <w:t>а</w:t>
      </w:r>
      <w:r w:rsidR="00D53769" w:rsidRPr="00AB1B6D">
        <w:rPr>
          <w:b/>
          <w:lang w:eastAsia="ar-SA"/>
        </w:rPr>
        <w:t xml:space="preserve"> обязан находиться до желтого</w:t>
      </w:r>
      <w:r w:rsidR="00806012" w:rsidRPr="00AB1B6D">
        <w:rPr>
          <w:b/>
          <w:lang w:eastAsia="ar-SA"/>
        </w:rPr>
        <w:t xml:space="preserve"> предупредительного</w:t>
      </w:r>
      <w:r w:rsidR="00D53769" w:rsidRPr="00AB1B6D">
        <w:rPr>
          <w:b/>
          <w:lang w:eastAsia="ar-SA"/>
        </w:rPr>
        <w:t xml:space="preserve"> знака КВ.</w:t>
      </w:r>
    </w:p>
    <w:p w14:paraId="771A6F81" w14:textId="77777777" w:rsidR="00085212" w:rsidRPr="00AB1B6D" w:rsidRDefault="00085212" w:rsidP="00303F0C">
      <w:pPr>
        <w:numPr>
          <w:ilvl w:val="0"/>
          <w:numId w:val="17"/>
        </w:numPr>
        <w:suppressAutoHyphens/>
        <w:ind w:left="0" w:firstLine="0"/>
        <w:jc w:val="both"/>
        <w:rPr>
          <w:lang w:eastAsia="ar-SA"/>
        </w:rPr>
      </w:pPr>
      <w:r w:rsidRPr="00AB1B6D">
        <w:rPr>
          <w:lang w:eastAsia="ar-SA"/>
        </w:rPr>
        <w:t>В случае невозможности принять старт Экипаж обязан немедленно включить аварийную сигнализацию или показать поднятую руку через окно водительской двери. Возобновлять после этого дальнейшее движение, открывать дверь или покидать автомобиль до разрешения судьи на Дистанции или руководителя гонки ЗАПРЕЩЕНО (за исключением случаев возникновения непосредственной опасности для Пилотов). Пилоты должны находиться в автомобиле пристегнутые ремнями безопасности. Эвакуация автомобиля с Дистанции обеспечивается Организатором.</w:t>
      </w:r>
    </w:p>
    <w:p w14:paraId="4C34933C" w14:textId="77777777" w:rsidR="003C42FE" w:rsidRPr="00AB1B6D" w:rsidRDefault="00085212" w:rsidP="00303F0C">
      <w:pPr>
        <w:numPr>
          <w:ilvl w:val="0"/>
          <w:numId w:val="17"/>
        </w:numPr>
        <w:suppressAutoHyphens/>
        <w:ind w:left="0" w:firstLine="0"/>
        <w:jc w:val="both"/>
        <w:rPr>
          <w:lang w:eastAsia="ar-SA"/>
        </w:rPr>
      </w:pPr>
      <w:r w:rsidRPr="00AB1B6D">
        <w:rPr>
          <w:lang w:eastAsia="ar-SA"/>
        </w:rPr>
        <w:t xml:space="preserve">Экипаж проезжает Дистанцию ралли-спринта и завершает СУ выездом с Дистанции в порядке, указанном в Схеме ралли-спринта </w:t>
      </w:r>
      <w:r w:rsidR="003C42FE" w:rsidRPr="00AB1B6D">
        <w:rPr>
          <w:lang w:eastAsia="ar-SA"/>
        </w:rPr>
        <w:t>или показанном на ознакомлении.</w:t>
      </w:r>
    </w:p>
    <w:p w14:paraId="180149E1" w14:textId="77777777" w:rsidR="00085212" w:rsidRPr="00AB1B6D" w:rsidRDefault="00085212" w:rsidP="00303F0C">
      <w:pPr>
        <w:numPr>
          <w:ilvl w:val="0"/>
          <w:numId w:val="17"/>
        </w:numPr>
        <w:suppressAutoHyphens/>
        <w:ind w:left="0" w:firstLine="0"/>
        <w:jc w:val="both"/>
        <w:rPr>
          <w:lang w:eastAsia="ar-SA"/>
        </w:rPr>
      </w:pPr>
      <w:r w:rsidRPr="00AB1B6D">
        <w:rPr>
          <w:b/>
          <w:lang w:eastAsia="ar-SA"/>
        </w:rPr>
        <w:t>Финиш «с хода»:</w:t>
      </w:r>
      <w:r w:rsidRPr="00AB1B6D">
        <w:rPr>
          <w:lang w:eastAsia="ar-SA"/>
        </w:rPr>
        <w:t xml:space="preserve"> остановка хронометража – по моменту пересечения </w:t>
      </w:r>
      <w:r w:rsidR="001B2C9D">
        <w:rPr>
          <w:lang w:eastAsia="ar-SA"/>
        </w:rPr>
        <w:t>датчиком</w:t>
      </w:r>
      <w:r w:rsidRPr="00AB1B6D">
        <w:rPr>
          <w:lang w:eastAsia="ar-SA"/>
        </w:rPr>
        <w:t xml:space="preserve"> линии ФИНИШ</w:t>
      </w:r>
      <w:r w:rsidR="009345DC" w:rsidRPr="00AB1B6D">
        <w:rPr>
          <w:lang w:eastAsia="ar-SA"/>
        </w:rPr>
        <w:t xml:space="preserve"> (линии срабатывания системы электронного хронометража)</w:t>
      </w:r>
      <w:r w:rsidRPr="00AB1B6D">
        <w:rPr>
          <w:lang w:eastAsia="ar-SA"/>
        </w:rPr>
        <w:t>.</w:t>
      </w:r>
    </w:p>
    <w:p w14:paraId="047BF17E" w14:textId="77777777" w:rsidR="00085212" w:rsidRPr="00AB1B6D" w:rsidRDefault="00085212" w:rsidP="00303F0C">
      <w:pPr>
        <w:numPr>
          <w:ilvl w:val="0"/>
          <w:numId w:val="17"/>
        </w:numPr>
        <w:suppressAutoHyphens/>
        <w:ind w:left="0" w:firstLine="0"/>
        <w:jc w:val="both"/>
        <w:rPr>
          <w:lang w:eastAsia="ar-SA"/>
        </w:rPr>
      </w:pPr>
      <w:r w:rsidRPr="00AB1B6D">
        <w:rPr>
          <w:lang w:eastAsia="ar-SA"/>
        </w:rPr>
        <w:t xml:space="preserve">Посторонняя помощь для движения по Дистанции ралли-спринта не допускается. </w:t>
      </w:r>
    </w:p>
    <w:p w14:paraId="21EC1D75" w14:textId="77777777" w:rsidR="009345DC" w:rsidRPr="00AB1B6D" w:rsidRDefault="00085212" w:rsidP="00303F0C">
      <w:pPr>
        <w:numPr>
          <w:ilvl w:val="0"/>
          <w:numId w:val="17"/>
        </w:numPr>
        <w:suppressAutoHyphens/>
        <w:ind w:left="0" w:firstLine="0"/>
        <w:jc w:val="both"/>
        <w:rPr>
          <w:lang w:eastAsia="ar-SA"/>
        </w:rPr>
      </w:pPr>
      <w:r w:rsidRPr="00AB1B6D">
        <w:rPr>
          <w:lang w:eastAsia="ar-SA"/>
        </w:rPr>
        <w:t xml:space="preserve">В случае невозможности </w:t>
      </w:r>
      <w:r w:rsidR="00806012" w:rsidRPr="00AB1B6D">
        <w:rPr>
          <w:lang w:eastAsia="ar-SA"/>
        </w:rPr>
        <w:t xml:space="preserve">Экипажу </w:t>
      </w:r>
      <w:r w:rsidRPr="00AB1B6D">
        <w:rPr>
          <w:lang w:eastAsia="ar-SA"/>
        </w:rPr>
        <w:t>продолж</w:t>
      </w:r>
      <w:r w:rsidR="00480EE7" w:rsidRPr="00AB1B6D">
        <w:rPr>
          <w:lang w:eastAsia="ar-SA"/>
        </w:rPr>
        <w:t>и</w:t>
      </w:r>
      <w:r w:rsidRPr="00AB1B6D">
        <w:rPr>
          <w:lang w:eastAsia="ar-SA"/>
        </w:rPr>
        <w:t>ть заезд из-за технической неисправности или вылета автомобиля участника за пределы Дистанции, требующ</w:t>
      </w:r>
      <w:r w:rsidR="008F4E64">
        <w:rPr>
          <w:lang w:eastAsia="ar-SA"/>
        </w:rPr>
        <w:t>их</w:t>
      </w:r>
      <w:r w:rsidRPr="00AB1B6D">
        <w:rPr>
          <w:lang w:eastAsia="ar-SA"/>
        </w:rPr>
        <w:t xml:space="preserve"> эвакуации, СУ, на котором </w:t>
      </w:r>
      <w:r w:rsidR="00806012" w:rsidRPr="00AB1B6D">
        <w:rPr>
          <w:lang w:eastAsia="ar-SA"/>
        </w:rPr>
        <w:t xml:space="preserve">это </w:t>
      </w:r>
      <w:r w:rsidRPr="00AB1B6D">
        <w:rPr>
          <w:lang w:eastAsia="ar-SA"/>
        </w:rPr>
        <w:t>произош</w:t>
      </w:r>
      <w:r w:rsidR="00806012" w:rsidRPr="00AB1B6D">
        <w:rPr>
          <w:lang w:eastAsia="ar-SA"/>
        </w:rPr>
        <w:t>ло</w:t>
      </w:r>
      <w:r w:rsidR="008F4E64">
        <w:rPr>
          <w:lang w:eastAsia="ar-SA"/>
        </w:rPr>
        <w:t>,</w:t>
      </w:r>
      <w:r w:rsidRPr="00AB1B6D">
        <w:rPr>
          <w:lang w:eastAsia="ar-SA"/>
        </w:rPr>
        <w:t xml:space="preserve"> считается </w:t>
      </w:r>
      <w:r w:rsidR="00806012" w:rsidRPr="00AB1B6D">
        <w:rPr>
          <w:lang w:eastAsia="ar-SA"/>
        </w:rPr>
        <w:t xml:space="preserve">для Экипажа </w:t>
      </w:r>
      <w:r w:rsidRPr="00AB1B6D">
        <w:rPr>
          <w:lang w:eastAsia="ar-SA"/>
        </w:rPr>
        <w:t>завершенным и не</w:t>
      </w:r>
      <w:r w:rsidR="00806012" w:rsidRPr="00AB1B6D">
        <w:rPr>
          <w:lang w:eastAsia="ar-SA"/>
        </w:rPr>
        <w:t xml:space="preserve"> имеющим </w:t>
      </w:r>
      <w:r w:rsidRPr="00AB1B6D">
        <w:rPr>
          <w:lang w:eastAsia="ar-SA"/>
        </w:rPr>
        <w:t>результат</w:t>
      </w:r>
      <w:r w:rsidR="00806012" w:rsidRPr="00AB1B6D">
        <w:rPr>
          <w:lang w:eastAsia="ar-SA"/>
        </w:rPr>
        <w:t>а</w:t>
      </w:r>
      <w:r w:rsidRPr="00AB1B6D">
        <w:rPr>
          <w:lang w:eastAsia="ar-SA"/>
        </w:rPr>
        <w:t xml:space="preserve">. На основании заявления Экипажа </w:t>
      </w:r>
      <w:r w:rsidR="009345DC" w:rsidRPr="00AB1B6D">
        <w:rPr>
          <w:lang w:eastAsia="ar-SA"/>
        </w:rPr>
        <w:t>Главный судья (</w:t>
      </w:r>
      <w:r w:rsidRPr="00AB1B6D">
        <w:rPr>
          <w:lang w:eastAsia="ar-SA"/>
        </w:rPr>
        <w:t>Руководитель гонки</w:t>
      </w:r>
      <w:r w:rsidR="009345DC" w:rsidRPr="00AB1B6D">
        <w:rPr>
          <w:lang w:eastAsia="ar-SA"/>
        </w:rPr>
        <w:t>)</w:t>
      </w:r>
      <w:r w:rsidRPr="00AB1B6D">
        <w:rPr>
          <w:lang w:eastAsia="ar-SA"/>
        </w:rPr>
        <w:t xml:space="preserve"> </w:t>
      </w:r>
      <w:r w:rsidR="00806012" w:rsidRPr="00AB1B6D">
        <w:rPr>
          <w:lang w:eastAsia="ar-SA"/>
        </w:rPr>
        <w:t xml:space="preserve">и </w:t>
      </w:r>
      <w:r w:rsidR="009345DC" w:rsidRPr="00AB1B6D">
        <w:rPr>
          <w:lang w:eastAsia="ar-SA"/>
        </w:rPr>
        <w:t xml:space="preserve">по результатам повторной технической инспекции автомобиля и медицинского осмотра </w:t>
      </w:r>
      <w:r w:rsidRPr="00AB1B6D">
        <w:rPr>
          <w:lang w:eastAsia="ar-SA"/>
        </w:rPr>
        <w:t>может допустить Экипаж к выполнению последующих СУ</w:t>
      </w:r>
      <w:r w:rsidRPr="00AB1B6D">
        <w:rPr>
          <w:b/>
          <w:lang w:eastAsia="ar-SA"/>
        </w:rPr>
        <w:t>.</w:t>
      </w:r>
      <w:r w:rsidRPr="00AB1B6D">
        <w:rPr>
          <w:lang w:eastAsia="ar-SA"/>
        </w:rPr>
        <w:t xml:space="preserve"> В этом случае Экипажу назначается время </w:t>
      </w:r>
      <w:r w:rsidR="00806012" w:rsidRPr="00AB1B6D">
        <w:rPr>
          <w:lang w:eastAsia="ar-SA"/>
        </w:rPr>
        <w:t xml:space="preserve">незавершенного </w:t>
      </w:r>
      <w:r w:rsidRPr="00AB1B6D">
        <w:rPr>
          <w:lang w:eastAsia="ar-SA"/>
        </w:rPr>
        <w:t xml:space="preserve">СУ, равное наихудшему результату в </w:t>
      </w:r>
      <w:r w:rsidR="009345DC" w:rsidRPr="00AB1B6D">
        <w:rPr>
          <w:lang w:eastAsia="ar-SA"/>
        </w:rPr>
        <w:t>его</w:t>
      </w:r>
      <w:r w:rsidRPr="00AB1B6D">
        <w:rPr>
          <w:lang w:eastAsia="ar-SA"/>
        </w:rPr>
        <w:t xml:space="preserve"> зачетном классе, к которому добавлены 20 секунд. </w:t>
      </w:r>
      <w:r w:rsidR="009345DC" w:rsidRPr="00AB1B6D">
        <w:rPr>
          <w:lang w:eastAsia="ar-SA"/>
        </w:rPr>
        <w:t>После допущенного повторного вылета с трассы</w:t>
      </w:r>
      <w:r w:rsidR="0037218A" w:rsidRPr="00AB1B6D">
        <w:rPr>
          <w:lang w:eastAsia="ar-SA"/>
        </w:rPr>
        <w:t>, требующего эвакуации,</w:t>
      </w:r>
      <w:r w:rsidR="009345DC" w:rsidRPr="00AB1B6D">
        <w:rPr>
          <w:lang w:eastAsia="ar-SA"/>
        </w:rPr>
        <w:t xml:space="preserve"> Экипаж из дальнейшего участия в соревновании исключается с внесением в итоговый протокол соревнования в качестве результата отметки «сход».</w:t>
      </w:r>
    </w:p>
    <w:p w14:paraId="7A32CB32" w14:textId="77777777" w:rsidR="00085212" w:rsidRPr="00AB1B6D" w:rsidRDefault="00085212" w:rsidP="00303F0C">
      <w:pPr>
        <w:numPr>
          <w:ilvl w:val="0"/>
          <w:numId w:val="17"/>
        </w:numPr>
        <w:suppressAutoHyphens/>
        <w:ind w:left="0" w:firstLine="0"/>
        <w:jc w:val="both"/>
        <w:rPr>
          <w:lang w:eastAsia="ar-SA"/>
        </w:rPr>
      </w:pPr>
      <w:r w:rsidRPr="00AB1B6D">
        <w:rPr>
          <w:lang w:eastAsia="ar-SA"/>
        </w:rPr>
        <w:t xml:space="preserve">Все участники должны выполнять требования судей. Экипажи, допустившие невыполнение требований судьи, неспортивное поведение, нарушение требований безопасности, будут исключены из </w:t>
      </w:r>
      <w:r w:rsidR="001B2C9D">
        <w:rPr>
          <w:lang w:eastAsia="ar-SA"/>
        </w:rPr>
        <w:t xml:space="preserve">дальнейшего участия в </w:t>
      </w:r>
      <w:r w:rsidRPr="00AB1B6D">
        <w:rPr>
          <w:lang w:eastAsia="ar-SA"/>
        </w:rPr>
        <w:t>соревновани</w:t>
      </w:r>
      <w:r w:rsidR="001B2C9D">
        <w:rPr>
          <w:lang w:eastAsia="ar-SA"/>
        </w:rPr>
        <w:t>и с отметкой для соответствующих СУ – «не стартовал».</w:t>
      </w:r>
    </w:p>
    <w:p w14:paraId="09AA3820" w14:textId="299A5626" w:rsidR="00085212" w:rsidRPr="00AB1B6D" w:rsidRDefault="009C1ADD" w:rsidP="00303F0C">
      <w:pPr>
        <w:numPr>
          <w:ilvl w:val="0"/>
          <w:numId w:val="17"/>
        </w:numPr>
        <w:suppressAutoHyphens/>
        <w:ind w:left="0" w:firstLine="0"/>
        <w:jc w:val="both"/>
        <w:rPr>
          <w:lang w:eastAsia="ar-SA"/>
        </w:rPr>
      </w:pPr>
      <w:r w:rsidRPr="00AB1B6D">
        <w:rPr>
          <w:b/>
          <w:lang w:eastAsia="ar-SA"/>
        </w:rPr>
        <w:t>Зачётным р</w:t>
      </w:r>
      <w:r w:rsidR="00085212" w:rsidRPr="00AB1B6D">
        <w:rPr>
          <w:b/>
          <w:lang w:eastAsia="ar-SA"/>
        </w:rPr>
        <w:t xml:space="preserve">езультатом заезда является время нахождения на СУ с момента </w:t>
      </w:r>
      <w:r w:rsidR="001B2C9D">
        <w:rPr>
          <w:b/>
          <w:lang w:eastAsia="ar-SA"/>
        </w:rPr>
        <w:t>пересечения линии СТАРТ до пересечения линии ФИНИШ системы электронного хронометража</w:t>
      </w:r>
      <w:r w:rsidR="00085212" w:rsidRPr="00AB1B6D">
        <w:rPr>
          <w:b/>
          <w:lang w:eastAsia="ar-SA"/>
        </w:rPr>
        <w:t xml:space="preserve">, к которому добавлено время пенализации в соответствии с </w:t>
      </w:r>
      <w:r w:rsidRPr="00AB1B6D">
        <w:rPr>
          <w:b/>
          <w:lang w:eastAsia="ar-SA"/>
        </w:rPr>
        <w:t>Т</w:t>
      </w:r>
      <w:r w:rsidR="00085212" w:rsidRPr="00AB1B6D">
        <w:rPr>
          <w:b/>
          <w:lang w:eastAsia="ar-SA"/>
        </w:rPr>
        <w:t xml:space="preserve">аблицей </w:t>
      </w:r>
      <w:r w:rsidR="00E664FB" w:rsidRPr="00AB1B6D">
        <w:rPr>
          <w:b/>
          <w:lang w:eastAsia="ar-SA"/>
        </w:rPr>
        <w:t>пенализации</w:t>
      </w:r>
      <w:r w:rsidR="00085212" w:rsidRPr="00AB1B6D">
        <w:rPr>
          <w:b/>
          <w:lang w:eastAsia="ar-SA"/>
        </w:rPr>
        <w:t xml:space="preserve"> </w:t>
      </w:r>
      <w:r w:rsidR="00085212" w:rsidRPr="00AB1B6D">
        <w:rPr>
          <w:lang w:eastAsia="ar-SA"/>
        </w:rPr>
        <w:t>(</w:t>
      </w:r>
      <w:r w:rsidR="00444D53" w:rsidRPr="00AB1B6D">
        <w:rPr>
          <w:lang w:eastAsia="ar-SA"/>
        </w:rPr>
        <w:t xml:space="preserve">ПРИЛОЖЕНИЕ </w:t>
      </w:r>
      <w:r w:rsidR="00E311FF">
        <w:rPr>
          <w:lang w:eastAsia="ar-SA"/>
        </w:rPr>
        <w:t>5</w:t>
      </w:r>
      <w:r w:rsidR="0036385B" w:rsidRPr="00AB1B6D">
        <w:rPr>
          <w:lang w:eastAsia="ar-SA"/>
        </w:rPr>
        <w:t xml:space="preserve"> к настоящему Регламенту</w:t>
      </w:r>
      <w:r w:rsidR="00085212" w:rsidRPr="00AB1B6D">
        <w:rPr>
          <w:lang w:eastAsia="ar-SA"/>
        </w:rPr>
        <w:t xml:space="preserve">) </w:t>
      </w:r>
      <w:r w:rsidRPr="00AB1B6D">
        <w:rPr>
          <w:lang w:eastAsia="ar-SA"/>
        </w:rPr>
        <w:t xml:space="preserve">за </w:t>
      </w:r>
      <w:r w:rsidR="00085212" w:rsidRPr="00AB1B6D">
        <w:rPr>
          <w:lang w:eastAsia="ar-SA"/>
        </w:rPr>
        <w:t>зафиксированны</w:t>
      </w:r>
      <w:r w:rsidRPr="00AB1B6D">
        <w:rPr>
          <w:lang w:eastAsia="ar-SA"/>
        </w:rPr>
        <w:t>е</w:t>
      </w:r>
      <w:r w:rsidR="00085212" w:rsidRPr="00AB1B6D">
        <w:rPr>
          <w:lang w:eastAsia="ar-SA"/>
        </w:rPr>
        <w:t xml:space="preserve"> судьями нарушения выполнения зачетного</w:t>
      </w:r>
      <w:r w:rsidR="0036385B" w:rsidRPr="00AB1B6D">
        <w:rPr>
          <w:lang w:eastAsia="ar-SA"/>
        </w:rPr>
        <w:t xml:space="preserve"> заезда или ины</w:t>
      </w:r>
      <w:r w:rsidRPr="00AB1B6D">
        <w:rPr>
          <w:lang w:eastAsia="ar-SA"/>
        </w:rPr>
        <w:t xml:space="preserve">е </w:t>
      </w:r>
      <w:r w:rsidR="0036385B" w:rsidRPr="00AB1B6D">
        <w:rPr>
          <w:lang w:eastAsia="ar-SA"/>
        </w:rPr>
        <w:t>нарушени</w:t>
      </w:r>
      <w:r w:rsidRPr="00AB1B6D">
        <w:rPr>
          <w:lang w:eastAsia="ar-SA"/>
        </w:rPr>
        <w:t>я</w:t>
      </w:r>
      <w:r w:rsidR="0036385B" w:rsidRPr="00AB1B6D">
        <w:rPr>
          <w:lang w:eastAsia="ar-SA"/>
        </w:rPr>
        <w:t>.</w:t>
      </w:r>
    </w:p>
    <w:p w14:paraId="6237D9F2" w14:textId="77777777" w:rsidR="00454192" w:rsidRPr="00AB1B6D" w:rsidRDefault="00454192" w:rsidP="00303F0C">
      <w:pPr>
        <w:numPr>
          <w:ilvl w:val="0"/>
          <w:numId w:val="17"/>
        </w:numPr>
        <w:suppressAutoHyphens/>
        <w:ind w:left="0" w:firstLine="0"/>
        <w:jc w:val="both"/>
        <w:rPr>
          <w:lang w:eastAsia="ar-SA"/>
        </w:rPr>
      </w:pPr>
      <w:r w:rsidRPr="00AB1B6D">
        <w:rPr>
          <w:b/>
          <w:lang w:eastAsia="ar-SA"/>
        </w:rPr>
        <w:t>Личным результатом каждого Экипажа</w:t>
      </w:r>
      <w:r w:rsidR="004947FF" w:rsidRPr="00AB1B6D">
        <w:rPr>
          <w:b/>
          <w:lang w:eastAsia="ar-SA"/>
        </w:rPr>
        <w:t xml:space="preserve"> в ралли-спринте</w:t>
      </w:r>
      <w:r w:rsidRPr="00AB1B6D">
        <w:rPr>
          <w:b/>
          <w:lang w:eastAsia="ar-SA"/>
        </w:rPr>
        <w:t>, определяющим его место в зачетном классе, является сумма времён заездов СУ-1 + СУ</w:t>
      </w:r>
      <w:r w:rsidR="00A430A6" w:rsidRPr="00A430A6">
        <w:rPr>
          <w:b/>
          <w:lang w:eastAsia="ar-SA"/>
        </w:rPr>
        <w:t>+</w:t>
      </w:r>
      <w:r w:rsidR="00A430A6">
        <w:rPr>
          <w:b/>
          <w:lang w:eastAsia="ar-SA"/>
        </w:rPr>
        <w:t>2 + СУ-3 + СУ-4</w:t>
      </w:r>
      <w:r w:rsidR="001B2C9D">
        <w:rPr>
          <w:b/>
          <w:lang w:eastAsia="ar-SA"/>
        </w:rPr>
        <w:t>,</w:t>
      </w:r>
      <w:r w:rsidRPr="00AB1B6D">
        <w:rPr>
          <w:b/>
          <w:lang w:eastAsia="ar-SA"/>
        </w:rPr>
        <w:t xml:space="preserve"> определенных по результатам хронометража с добавлением времени пенализации.</w:t>
      </w:r>
      <w:r w:rsidRPr="00AB1B6D">
        <w:rPr>
          <w:lang w:eastAsia="ar-SA"/>
        </w:rPr>
        <w:t xml:space="preserve"> Экипажи, показавшие в зачетных классах лучшую сумму времен прохождения СУ, объявляются победителями. Если Экипажи в одном зачетном классе, покажут одинаковую сумму времени прохождения СУ, </w:t>
      </w:r>
      <w:r w:rsidR="006B0871">
        <w:rPr>
          <w:lang w:eastAsia="ar-SA"/>
        </w:rPr>
        <w:t>результат определяется по</w:t>
      </w:r>
      <w:r w:rsidR="006B0871">
        <w:rPr>
          <w:lang w:eastAsia="ar-SA"/>
        </w:rPr>
        <w:br/>
      </w:r>
      <w:r w:rsidR="00A430A6">
        <w:rPr>
          <w:lang w:eastAsia="ar-SA"/>
        </w:rPr>
        <w:t>СУ-4</w:t>
      </w:r>
      <w:r w:rsidR="00947311">
        <w:rPr>
          <w:lang w:eastAsia="ar-SA"/>
        </w:rPr>
        <w:t>, при данном равенстве по СУ-3 и т.д.</w:t>
      </w:r>
      <w:r w:rsidRPr="00AB1B6D">
        <w:rPr>
          <w:lang w:eastAsia="ar-SA"/>
        </w:rPr>
        <w:t xml:space="preserve"> </w:t>
      </w:r>
    </w:p>
    <w:p w14:paraId="13B10D35" w14:textId="77777777" w:rsidR="00A5331D" w:rsidRPr="00AB1B6D" w:rsidRDefault="00DD1FE0" w:rsidP="00303F0C">
      <w:pPr>
        <w:numPr>
          <w:ilvl w:val="0"/>
          <w:numId w:val="17"/>
        </w:numPr>
        <w:suppressAutoHyphens/>
        <w:ind w:left="0" w:firstLine="0"/>
        <w:jc w:val="both"/>
        <w:rPr>
          <w:lang w:eastAsia="ar-SA"/>
        </w:rPr>
      </w:pPr>
      <w:r w:rsidRPr="00AB1B6D">
        <w:rPr>
          <w:lang w:eastAsia="ar-SA"/>
        </w:rPr>
        <w:t xml:space="preserve">Предварительные результаты </w:t>
      </w:r>
      <w:r w:rsidR="00273B44" w:rsidRPr="00AB1B6D">
        <w:rPr>
          <w:lang w:eastAsia="ar-SA"/>
        </w:rPr>
        <w:t>ралли-спринта</w:t>
      </w:r>
      <w:r w:rsidRPr="00AB1B6D">
        <w:rPr>
          <w:lang w:eastAsia="ar-SA"/>
        </w:rPr>
        <w:t xml:space="preserve"> публикуются </w:t>
      </w:r>
      <w:r w:rsidR="00A5331D" w:rsidRPr="00AB1B6D">
        <w:rPr>
          <w:lang w:eastAsia="ar-SA"/>
        </w:rPr>
        <w:t>на Табло информации.</w:t>
      </w:r>
    </w:p>
    <w:p w14:paraId="0A545A23" w14:textId="77777777" w:rsidR="00DD1FE0" w:rsidRPr="00AB1B6D" w:rsidRDefault="00DD1FE0" w:rsidP="00303F0C">
      <w:pPr>
        <w:numPr>
          <w:ilvl w:val="0"/>
          <w:numId w:val="17"/>
        </w:numPr>
        <w:suppressAutoHyphens/>
        <w:ind w:left="0" w:firstLine="0"/>
        <w:jc w:val="both"/>
        <w:rPr>
          <w:lang w:eastAsia="ar-SA"/>
        </w:rPr>
      </w:pPr>
      <w:r w:rsidRPr="00AB1B6D">
        <w:rPr>
          <w:lang w:eastAsia="ar-SA"/>
        </w:rPr>
        <w:t>По завершени</w:t>
      </w:r>
      <w:r w:rsidR="009C1ADD" w:rsidRPr="00AB1B6D">
        <w:rPr>
          <w:lang w:eastAsia="ar-SA"/>
        </w:rPr>
        <w:t>и</w:t>
      </w:r>
      <w:r w:rsidRPr="00AB1B6D">
        <w:rPr>
          <w:lang w:eastAsia="ar-SA"/>
        </w:rPr>
        <w:t xml:space="preserve"> всех заездов в соответствии с Программой </w:t>
      </w:r>
      <w:r w:rsidR="00454192" w:rsidRPr="00AB1B6D">
        <w:rPr>
          <w:lang w:eastAsia="ar-SA"/>
        </w:rPr>
        <w:t>ралли-спринта</w:t>
      </w:r>
      <w:r w:rsidRPr="00AB1B6D">
        <w:rPr>
          <w:lang w:eastAsia="ar-SA"/>
        </w:rPr>
        <w:t xml:space="preserve"> публикуются итоговые протоколы соревнования для всех зачетных </w:t>
      </w:r>
      <w:r w:rsidR="00402B4A" w:rsidRPr="00AB1B6D">
        <w:rPr>
          <w:lang w:eastAsia="ar-SA"/>
        </w:rPr>
        <w:t>классов,</w:t>
      </w:r>
      <w:r w:rsidRPr="00AB1B6D">
        <w:rPr>
          <w:lang w:eastAsia="ar-SA"/>
        </w:rPr>
        <w:t xml:space="preserve"> и проводится награждение победителей и призеров.</w:t>
      </w:r>
    </w:p>
    <w:p w14:paraId="6112A6D0" w14:textId="77777777" w:rsidR="004947FF" w:rsidRPr="00AB1B6D" w:rsidRDefault="004947FF" w:rsidP="00303F0C">
      <w:pPr>
        <w:keepNext/>
        <w:numPr>
          <w:ilvl w:val="0"/>
          <w:numId w:val="1"/>
        </w:numPr>
        <w:suppressAutoHyphens/>
        <w:spacing w:before="120"/>
        <w:ind w:left="0" w:firstLine="425"/>
        <w:jc w:val="both"/>
        <w:rPr>
          <w:b/>
          <w:bCs/>
          <w:lang w:eastAsia="ar-SA"/>
        </w:rPr>
      </w:pPr>
      <w:r w:rsidRPr="00AB1B6D">
        <w:rPr>
          <w:b/>
          <w:bCs/>
          <w:lang w:eastAsia="ar-SA"/>
        </w:rPr>
        <w:t>Классификации и призы</w:t>
      </w:r>
    </w:p>
    <w:p w14:paraId="239658F3" w14:textId="77777777" w:rsidR="00E942BB" w:rsidRPr="00AB1B6D" w:rsidRDefault="00E942BB" w:rsidP="00303F0C">
      <w:pPr>
        <w:numPr>
          <w:ilvl w:val="0"/>
          <w:numId w:val="32"/>
        </w:numPr>
        <w:suppressAutoHyphens/>
        <w:ind w:left="0" w:firstLine="0"/>
        <w:jc w:val="both"/>
        <w:rPr>
          <w:lang w:eastAsia="ar-SA"/>
        </w:rPr>
      </w:pPr>
      <w:r w:rsidRPr="00AB1B6D">
        <w:rPr>
          <w:lang w:eastAsia="ar-SA"/>
        </w:rPr>
        <w:t xml:space="preserve">Классификация в </w:t>
      </w:r>
      <w:r w:rsidR="00454192" w:rsidRPr="00AB1B6D">
        <w:rPr>
          <w:lang w:eastAsia="ar-SA"/>
        </w:rPr>
        <w:t>ралли-спринте</w:t>
      </w:r>
      <w:r w:rsidRPr="00AB1B6D">
        <w:rPr>
          <w:lang w:eastAsia="ar-SA"/>
        </w:rPr>
        <w:t xml:space="preserve"> осуществляется для Первых</w:t>
      </w:r>
      <w:r w:rsidR="004F5718">
        <w:rPr>
          <w:lang w:eastAsia="ar-SA"/>
        </w:rPr>
        <w:t>.</w:t>
      </w:r>
      <w:r w:rsidRPr="00AB1B6D">
        <w:rPr>
          <w:lang w:eastAsia="ar-SA"/>
        </w:rPr>
        <w:t xml:space="preserve"> </w:t>
      </w:r>
      <w:r w:rsidR="005B4BA6" w:rsidRPr="00AB1B6D">
        <w:rPr>
          <w:lang w:eastAsia="ar-SA"/>
        </w:rPr>
        <w:t>Ралли-спринт (</w:t>
      </w:r>
      <w:r w:rsidRPr="00AB1B6D">
        <w:rPr>
          <w:lang w:eastAsia="ar-SA"/>
        </w:rPr>
        <w:t>Этап Кубка</w:t>
      </w:r>
      <w:r w:rsidR="005B4BA6" w:rsidRPr="00AB1B6D">
        <w:rPr>
          <w:lang w:eastAsia="ar-SA"/>
        </w:rPr>
        <w:t>)</w:t>
      </w:r>
      <w:r w:rsidRPr="00AB1B6D">
        <w:rPr>
          <w:lang w:eastAsia="ar-SA"/>
        </w:rPr>
        <w:t xml:space="preserve"> в зачетном классе считается состоявшимся, если в нём стартовало не менее 6-ти Экипажей.</w:t>
      </w:r>
      <w:r w:rsidR="00454192" w:rsidRPr="00AB1B6D">
        <w:rPr>
          <w:lang w:eastAsia="ar-SA"/>
        </w:rPr>
        <w:t xml:space="preserve"> </w:t>
      </w:r>
      <w:r w:rsidRPr="00AB1B6D">
        <w:rPr>
          <w:lang w:eastAsia="ar-SA"/>
        </w:rPr>
        <w:t xml:space="preserve">Стартовавшим считается Экипаж, включенный в опубликованный на </w:t>
      </w:r>
      <w:r w:rsidR="009C1ADD" w:rsidRPr="00AB1B6D">
        <w:rPr>
          <w:lang w:eastAsia="ar-SA"/>
        </w:rPr>
        <w:t>Т</w:t>
      </w:r>
      <w:r w:rsidRPr="00AB1B6D">
        <w:rPr>
          <w:lang w:eastAsia="ar-SA"/>
        </w:rPr>
        <w:t xml:space="preserve">абло </w:t>
      </w:r>
      <w:r w:rsidR="009C1ADD" w:rsidRPr="00AB1B6D">
        <w:rPr>
          <w:lang w:eastAsia="ar-SA"/>
        </w:rPr>
        <w:t xml:space="preserve">информации </w:t>
      </w:r>
      <w:r w:rsidRPr="00AB1B6D">
        <w:rPr>
          <w:lang w:eastAsia="ar-SA"/>
        </w:rPr>
        <w:t>ралли-спринта список Экипажей, допущенных к соревнованию.</w:t>
      </w:r>
    </w:p>
    <w:p w14:paraId="59DF1E85" w14:textId="77777777" w:rsidR="00591410" w:rsidRPr="00AB1B6D" w:rsidRDefault="00591410" w:rsidP="00303F0C">
      <w:pPr>
        <w:numPr>
          <w:ilvl w:val="0"/>
          <w:numId w:val="32"/>
        </w:numPr>
        <w:suppressAutoHyphens/>
        <w:ind w:left="0" w:firstLine="0"/>
        <w:jc w:val="both"/>
        <w:rPr>
          <w:lang w:eastAsia="ar-SA"/>
        </w:rPr>
      </w:pPr>
      <w:r w:rsidRPr="00AB1B6D">
        <w:rPr>
          <w:lang w:eastAsia="ar-SA"/>
        </w:rPr>
        <w:t xml:space="preserve">Призовыми в </w:t>
      </w:r>
      <w:r w:rsidR="004E33AB" w:rsidRPr="00AB1B6D">
        <w:rPr>
          <w:lang w:eastAsia="ar-SA"/>
        </w:rPr>
        <w:t>зачетном классе</w:t>
      </w:r>
      <w:r w:rsidRPr="00AB1B6D">
        <w:rPr>
          <w:lang w:eastAsia="ar-SA"/>
        </w:rPr>
        <w:t xml:space="preserve"> </w:t>
      </w:r>
      <w:r w:rsidR="004E33AB" w:rsidRPr="00AB1B6D">
        <w:rPr>
          <w:lang w:eastAsia="ar-SA"/>
        </w:rPr>
        <w:t xml:space="preserve">являются 1, </w:t>
      </w:r>
      <w:r w:rsidRPr="00AB1B6D">
        <w:rPr>
          <w:lang w:eastAsia="ar-SA"/>
        </w:rPr>
        <w:t>2 и 3 места.</w:t>
      </w:r>
    </w:p>
    <w:p w14:paraId="5FA2AFA7" w14:textId="77777777" w:rsidR="00591410" w:rsidRPr="00AB1B6D" w:rsidRDefault="00591410" w:rsidP="00303F0C">
      <w:pPr>
        <w:numPr>
          <w:ilvl w:val="0"/>
          <w:numId w:val="32"/>
        </w:numPr>
        <w:suppressAutoHyphens/>
        <w:ind w:left="0" w:firstLine="0"/>
        <w:jc w:val="both"/>
        <w:rPr>
          <w:lang w:eastAsia="ar-SA"/>
        </w:rPr>
      </w:pPr>
      <w:r w:rsidRPr="00AB1B6D">
        <w:rPr>
          <w:lang w:eastAsia="ar-SA"/>
        </w:rPr>
        <w:t xml:space="preserve">Победители награждаются </w:t>
      </w:r>
      <w:r w:rsidR="004F5718">
        <w:rPr>
          <w:lang w:eastAsia="ar-SA"/>
        </w:rPr>
        <w:t>медалями и грамотами</w:t>
      </w:r>
      <w:r w:rsidRPr="00AB1B6D">
        <w:rPr>
          <w:lang w:eastAsia="ar-SA"/>
        </w:rPr>
        <w:t>.</w:t>
      </w:r>
    </w:p>
    <w:p w14:paraId="7F39839D" w14:textId="77777777" w:rsidR="000636B9" w:rsidRPr="00AB1B6D" w:rsidRDefault="00BD447D" w:rsidP="00303F0C">
      <w:pPr>
        <w:numPr>
          <w:ilvl w:val="0"/>
          <w:numId w:val="32"/>
        </w:numPr>
        <w:suppressAutoHyphens/>
        <w:ind w:left="0" w:firstLine="0"/>
        <w:jc w:val="both"/>
        <w:rPr>
          <w:lang w:eastAsia="ar-SA"/>
        </w:rPr>
      </w:pPr>
      <w:r w:rsidRPr="00AB1B6D">
        <w:rPr>
          <w:lang w:eastAsia="ar-SA"/>
        </w:rPr>
        <w:t>Организа</w:t>
      </w:r>
      <w:r w:rsidR="004E33AB" w:rsidRPr="00AB1B6D">
        <w:rPr>
          <w:lang w:eastAsia="ar-SA"/>
        </w:rPr>
        <w:t xml:space="preserve">тор </w:t>
      </w:r>
      <w:r w:rsidR="00591410" w:rsidRPr="00AB1B6D">
        <w:rPr>
          <w:lang w:eastAsia="ar-SA"/>
        </w:rPr>
        <w:t>оставляет за собой право вручения дополнительных призов по дополнительным номинациям.</w:t>
      </w:r>
    </w:p>
    <w:p w14:paraId="5C7B1818" w14:textId="77777777" w:rsidR="000636B9" w:rsidRPr="00AB1B6D" w:rsidRDefault="00591410" w:rsidP="00303F0C">
      <w:pPr>
        <w:numPr>
          <w:ilvl w:val="0"/>
          <w:numId w:val="32"/>
        </w:numPr>
        <w:suppressAutoHyphens/>
        <w:ind w:left="0" w:firstLine="0"/>
        <w:jc w:val="both"/>
        <w:rPr>
          <w:lang w:eastAsia="ar-SA"/>
        </w:rPr>
      </w:pPr>
      <w:r w:rsidRPr="00AB1B6D">
        <w:rPr>
          <w:lang w:eastAsia="ar-SA"/>
        </w:rPr>
        <w:lastRenderedPageBreak/>
        <w:t xml:space="preserve">Любое физическое или юридическое лицо вправе по согласованию с </w:t>
      </w:r>
      <w:r w:rsidR="00BD447D" w:rsidRPr="00AB1B6D">
        <w:rPr>
          <w:lang w:eastAsia="ar-SA"/>
        </w:rPr>
        <w:t>Организа</w:t>
      </w:r>
      <w:r w:rsidRPr="00AB1B6D">
        <w:rPr>
          <w:lang w:eastAsia="ar-SA"/>
        </w:rPr>
        <w:t>тором учредить и обеспечить призами дополнительные призовые номинации</w:t>
      </w:r>
    </w:p>
    <w:p w14:paraId="79582682" w14:textId="77777777" w:rsidR="00591410" w:rsidRPr="00AB1B6D" w:rsidRDefault="00591410" w:rsidP="00303F0C">
      <w:pPr>
        <w:numPr>
          <w:ilvl w:val="0"/>
          <w:numId w:val="32"/>
        </w:numPr>
        <w:suppressAutoHyphens/>
        <w:ind w:left="0" w:firstLine="0"/>
        <w:jc w:val="both"/>
        <w:rPr>
          <w:lang w:eastAsia="ar-SA"/>
        </w:rPr>
      </w:pPr>
      <w:r w:rsidRPr="00AB1B6D">
        <w:rPr>
          <w:lang w:eastAsia="ar-SA"/>
        </w:rPr>
        <w:t xml:space="preserve">Процедура награждения проводится в соответствии с программой соревнования. Присутствие </w:t>
      </w:r>
      <w:r w:rsidR="00E200BE" w:rsidRPr="00AB1B6D">
        <w:rPr>
          <w:lang w:eastAsia="ar-SA"/>
        </w:rPr>
        <w:t>Экипажей</w:t>
      </w:r>
      <w:r w:rsidRPr="00AB1B6D">
        <w:rPr>
          <w:lang w:eastAsia="ar-SA"/>
        </w:rPr>
        <w:t>, подлежащих награждению, ОБЯЗАТЕЛЬНО</w:t>
      </w:r>
      <w:r w:rsidR="009C7D9E" w:rsidRPr="00AB1B6D">
        <w:rPr>
          <w:lang w:eastAsia="ar-SA"/>
        </w:rPr>
        <w:t>.</w:t>
      </w:r>
    </w:p>
    <w:p w14:paraId="45CA489B" w14:textId="77777777" w:rsidR="00B37D52" w:rsidRPr="00AB1B6D" w:rsidRDefault="004E33AB" w:rsidP="00303F0C">
      <w:pPr>
        <w:numPr>
          <w:ilvl w:val="0"/>
          <w:numId w:val="32"/>
        </w:numPr>
        <w:suppressAutoHyphens/>
        <w:ind w:left="0" w:firstLine="0"/>
        <w:jc w:val="both"/>
        <w:rPr>
          <w:lang w:eastAsia="ar-SA"/>
        </w:rPr>
      </w:pPr>
      <w:r w:rsidRPr="00AB1B6D">
        <w:rPr>
          <w:lang w:eastAsia="ar-SA"/>
        </w:rPr>
        <w:t xml:space="preserve">По результатам </w:t>
      </w:r>
      <w:r w:rsidR="00EF0456" w:rsidRPr="00AB1B6D">
        <w:rPr>
          <w:lang w:eastAsia="ar-SA"/>
        </w:rPr>
        <w:t>ралли-спринта (</w:t>
      </w:r>
      <w:r w:rsidRPr="00AB1B6D">
        <w:rPr>
          <w:lang w:eastAsia="ar-SA"/>
        </w:rPr>
        <w:t xml:space="preserve">этапа </w:t>
      </w:r>
      <w:r w:rsidR="00795FB1" w:rsidRPr="00AB1B6D">
        <w:rPr>
          <w:lang w:eastAsia="ar-SA"/>
        </w:rPr>
        <w:t>Кубка</w:t>
      </w:r>
      <w:r w:rsidR="00EF0456" w:rsidRPr="00AB1B6D">
        <w:rPr>
          <w:lang w:eastAsia="ar-SA"/>
        </w:rPr>
        <w:t>)</w:t>
      </w:r>
      <w:r w:rsidR="00795FB1" w:rsidRPr="00AB1B6D">
        <w:rPr>
          <w:lang w:eastAsia="ar-SA"/>
        </w:rPr>
        <w:t xml:space="preserve"> </w:t>
      </w:r>
      <w:r w:rsidRPr="00AB1B6D">
        <w:rPr>
          <w:lang w:eastAsia="ar-SA"/>
        </w:rPr>
        <w:t>каждому участнику</w:t>
      </w:r>
      <w:r w:rsidR="00E200BE" w:rsidRPr="00AB1B6D">
        <w:rPr>
          <w:lang w:eastAsia="ar-SA"/>
        </w:rPr>
        <w:t xml:space="preserve"> (</w:t>
      </w:r>
      <w:r w:rsidR="00947311">
        <w:rPr>
          <w:lang w:eastAsia="ar-SA"/>
        </w:rPr>
        <w:t>Экипажу</w:t>
      </w:r>
      <w:r w:rsidR="00E200BE" w:rsidRPr="00AB1B6D">
        <w:rPr>
          <w:lang w:eastAsia="ar-SA"/>
        </w:rPr>
        <w:t>)</w:t>
      </w:r>
      <w:r w:rsidR="00231A7E" w:rsidRPr="00AB1B6D">
        <w:rPr>
          <w:lang w:eastAsia="ar-SA"/>
        </w:rPr>
        <w:t xml:space="preserve"> начисляются зачетные </w:t>
      </w:r>
      <w:r w:rsidR="002612C7" w:rsidRPr="00AB1B6D">
        <w:rPr>
          <w:lang w:eastAsia="ar-SA"/>
        </w:rPr>
        <w:t>очки в соответствии с ТАБЛИЦЕЙ ДЛЯ НАЧИСЛЕНИЯ ОЧКОВ (опубликована в действующем Положении о межрегиональных и всероссийских официальных спортивных соревнованиях по автомобильному спорту</w:t>
      </w:r>
      <w:r w:rsidR="008C0900" w:rsidRPr="00AB1B6D">
        <w:rPr>
          <w:lang w:eastAsia="ar-SA"/>
        </w:rPr>
        <w:t>)</w:t>
      </w:r>
      <w:r w:rsidR="002612C7" w:rsidRPr="00AB1B6D">
        <w:rPr>
          <w:lang w:eastAsia="ar-SA"/>
        </w:rPr>
        <w:t>.</w:t>
      </w:r>
    </w:p>
    <w:p w14:paraId="7C50340D" w14:textId="77777777" w:rsidR="0051327F" w:rsidRPr="00AB1B6D" w:rsidRDefault="0051327F" w:rsidP="00303F0C">
      <w:pPr>
        <w:keepNext/>
        <w:numPr>
          <w:ilvl w:val="0"/>
          <w:numId w:val="1"/>
        </w:numPr>
        <w:suppressAutoHyphens/>
        <w:spacing w:before="120"/>
        <w:ind w:left="0" w:firstLine="425"/>
        <w:jc w:val="both"/>
        <w:rPr>
          <w:b/>
        </w:rPr>
      </w:pPr>
      <w:r w:rsidRPr="00AB1B6D">
        <w:rPr>
          <w:b/>
        </w:rPr>
        <w:t>Безопасность.</w:t>
      </w:r>
      <w:r w:rsidR="00352DB4" w:rsidRPr="00AB1B6D">
        <w:rPr>
          <w:b/>
        </w:rPr>
        <w:t xml:space="preserve"> Эвакуация.</w:t>
      </w:r>
    </w:p>
    <w:p w14:paraId="2BE9DD72" w14:textId="77777777" w:rsidR="002439B5" w:rsidRPr="00AB1B6D" w:rsidRDefault="002439B5" w:rsidP="00303F0C">
      <w:pPr>
        <w:numPr>
          <w:ilvl w:val="0"/>
          <w:numId w:val="33"/>
        </w:numPr>
        <w:suppressAutoHyphens/>
        <w:ind w:left="0" w:firstLine="0"/>
        <w:jc w:val="both"/>
        <w:rPr>
          <w:lang w:eastAsia="ar-SA"/>
        </w:rPr>
      </w:pPr>
      <w:r w:rsidRPr="00AB1B6D">
        <w:rPr>
          <w:lang w:eastAsia="ar-SA"/>
        </w:rPr>
        <w:t xml:space="preserve">Перед проведением соревнования Организатор </w:t>
      </w:r>
      <w:r w:rsidR="00685692" w:rsidRPr="00AB1B6D">
        <w:rPr>
          <w:lang w:eastAsia="ar-SA"/>
        </w:rPr>
        <w:t>выпускает</w:t>
      </w:r>
      <w:r w:rsidRPr="00AB1B6D">
        <w:rPr>
          <w:lang w:eastAsia="ar-SA"/>
        </w:rPr>
        <w:t xml:space="preserve"> План безопасности.</w:t>
      </w:r>
    </w:p>
    <w:p w14:paraId="45E128AB" w14:textId="77777777" w:rsidR="0051327F" w:rsidRPr="00AB1B6D" w:rsidRDefault="0051327F" w:rsidP="00303F0C">
      <w:pPr>
        <w:numPr>
          <w:ilvl w:val="0"/>
          <w:numId w:val="33"/>
        </w:numPr>
        <w:suppressAutoHyphens/>
        <w:ind w:left="0" w:firstLine="0"/>
        <w:jc w:val="both"/>
        <w:rPr>
          <w:b/>
          <w:lang w:eastAsia="ar-SA"/>
        </w:rPr>
      </w:pPr>
      <w:r w:rsidRPr="00AB1B6D">
        <w:rPr>
          <w:b/>
          <w:lang w:eastAsia="ar-SA"/>
        </w:rPr>
        <w:t xml:space="preserve">Нарушения требований </w:t>
      </w:r>
      <w:r w:rsidR="00BF364D" w:rsidRPr="00AB1B6D">
        <w:rPr>
          <w:b/>
          <w:lang w:eastAsia="ar-SA"/>
        </w:rPr>
        <w:t xml:space="preserve">данного </w:t>
      </w:r>
      <w:r w:rsidRPr="00AB1B6D">
        <w:rPr>
          <w:b/>
          <w:lang w:eastAsia="ar-SA"/>
        </w:rPr>
        <w:t>пункта пенализируется, как на</w:t>
      </w:r>
      <w:r w:rsidR="00C34183" w:rsidRPr="00AB1B6D">
        <w:rPr>
          <w:b/>
          <w:lang w:eastAsia="ar-SA"/>
        </w:rPr>
        <w:t>рушение требований безопасности:</w:t>
      </w:r>
    </w:p>
    <w:p w14:paraId="69E2022F" w14:textId="77777777" w:rsidR="0051327F" w:rsidRPr="00AB1B6D" w:rsidRDefault="0051327F" w:rsidP="00303F0C">
      <w:pPr>
        <w:numPr>
          <w:ilvl w:val="0"/>
          <w:numId w:val="20"/>
        </w:numPr>
        <w:spacing w:line="240" w:lineRule="exact"/>
        <w:ind w:left="714" w:hanging="357"/>
        <w:jc w:val="both"/>
      </w:pPr>
      <w:r w:rsidRPr="00AB1B6D">
        <w:t xml:space="preserve">При движении по </w:t>
      </w:r>
      <w:r w:rsidR="00186E3E" w:rsidRPr="00AB1B6D">
        <w:t>Дистанции</w:t>
      </w:r>
      <w:r w:rsidRPr="00AB1B6D">
        <w:t xml:space="preserve"> </w:t>
      </w:r>
      <w:r w:rsidR="00580592" w:rsidRPr="00AB1B6D">
        <w:t>Пилот</w:t>
      </w:r>
      <w:r w:rsidR="006616B9" w:rsidRPr="00AB1B6D">
        <w:t>ы</w:t>
      </w:r>
      <w:r w:rsidRPr="00AB1B6D">
        <w:t xml:space="preserve"> должны быть пристегнуты ремнями безопасности. На каждом спортсмене должен быть застегнутый шлем. Автомобиль </w:t>
      </w:r>
      <w:r w:rsidR="00BF364D" w:rsidRPr="00AB1B6D">
        <w:t xml:space="preserve">двигается </w:t>
      </w:r>
      <w:r w:rsidRPr="00AB1B6D">
        <w:t>с включенным ближним светом фар. Ответственность за выполнение этих требований целиком возлагается на участников.</w:t>
      </w:r>
    </w:p>
    <w:p w14:paraId="1E7AABA7" w14:textId="77777777" w:rsidR="0051327F" w:rsidRPr="00AB1B6D" w:rsidRDefault="0051327F" w:rsidP="00303F0C">
      <w:pPr>
        <w:numPr>
          <w:ilvl w:val="0"/>
          <w:numId w:val="20"/>
        </w:numPr>
        <w:spacing w:line="240" w:lineRule="exact"/>
        <w:ind w:left="714" w:hanging="357"/>
        <w:jc w:val="both"/>
      </w:pPr>
      <w:r w:rsidRPr="00AB1B6D">
        <w:t xml:space="preserve">На территории, </w:t>
      </w:r>
      <w:r w:rsidR="00BF364D" w:rsidRPr="00AB1B6D">
        <w:t xml:space="preserve">прилегающей </w:t>
      </w:r>
      <w:r w:rsidRPr="00AB1B6D">
        <w:t xml:space="preserve">к </w:t>
      </w:r>
      <w:r w:rsidR="00186E3E" w:rsidRPr="00AB1B6D">
        <w:t>Дистанции</w:t>
      </w:r>
      <w:r w:rsidRPr="00AB1B6D">
        <w:t xml:space="preserve"> соревнований, действует режим</w:t>
      </w:r>
      <w:r w:rsidR="00BF364D" w:rsidRPr="00AB1B6D">
        <w:t xml:space="preserve"> </w:t>
      </w:r>
      <w:r w:rsidR="00D01887" w:rsidRPr="00AB1B6D">
        <w:t>ограничен</w:t>
      </w:r>
      <w:r w:rsidR="00D01887">
        <w:t>ия</w:t>
      </w:r>
      <w:r w:rsidR="00D01887" w:rsidRPr="00AB1B6D">
        <w:t xml:space="preserve"> </w:t>
      </w:r>
      <w:r w:rsidR="00BF364D" w:rsidRPr="00AB1B6D">
        <w:t>движения</w:t>
      </w:r>
      <w:r w:rsidRPr="00AB1B6D">
        <w:t>. Скорость не должна превышать</w:t>
      </w:r>
      <w:r w:rsidR="006616B9" w:rsidRPr="00AB1B6D">
        <w:t xml:space="preserve"> </w:t>
      </w:r>
      <w:r w:rsidRPr="00AB1B6D">
        <w:t>10 км/ч. Участникам категорически запрещается перемещение</w:t>
      </w:r>
      <w:r w:rsidR="0018784F" w:rsidRPr="00AB1B6D">
        <w:t xml:space="preserve"> на автомобилях, за исключением </w:t>
      </w:r>
      <w:r w:rsidRPr="00AB1B6D">
        <w:t xml:space="preserve">прибытия в </w:t>
      </w:r>
      <w:r w:rsidR="00987249" w:rsidRPr="00AB1B6D">
        <w:t xml:space="preserve">зону заправки, </w:t>
      </w:r>
      <w:r w:rsidRPr="00AB1B6D">
        <w:t>предстартовую зону или при постановке</w:t>
      </w:r>
      <w:r w:rsidR="00BF364D" w:rsidRPr="00AB1B6D">
        <w:t xml:space="preserve"> автомобиля Экипажа</w:t>
      </w:r>
      <w:r w:rsidRPr="00AB1B6D">
        <w:t xml:space="preserve"> </w:t>
      </w:r>
      <w:r w:rsidR="00BF364D" w:rsidRPr="00AB1B6D">
        <w:t xml:space="preserve">в Парк сервиса </w:t>
      </w:r>
      <w:r w:rsidRPr="00AB1B6D">
        <w:t>после финиша</w:t>
      </w:r>
      <w:r w:rsidR="00BF364D" w:rsidRPr="00AB1B6D">
        <w:t xml:space="preserve"> на СУ</w:t>
      </w:r>
      <w:r w:rsidRPr="00AB1B6D">
        <w:t>.</w:t>
      </w:r>
    </w:p>
    <w:p w14:paraId="6317F2B1" w14:textId="77777777" w:rsidR="0051327F" w:rsidRPr="00AB1B6D" w:rsidRDefault="0051327F" w:rsidP="00303F0C">
      <w:pPr>
        <w:numPr>
          <w:ilvl w:val="0"/>
          <w:numId w:val="20"/>
        </w:numPr>
        <w:spacing w:line="240" w:lineRule="exact"/>
        <w:ind w:left="714" w:hanging="357"/>
        <w:jc w:val="both"/>
      </w:pPr>
      <w:r w:rsidRPr="00AB1B6D">
        <w:t xml:space="preserve">Представителям участников запрещается находиться на </w:t>
      </w:r>
      <w:r w:rsidR="00186E3E" w:rsidRPr="00AB1B6D">
        <w:t>Дистанции</w:t>
      </w:r>
      <w:r w:rsidRPr="00AB1B6D">
        <w:t xml:space="preserve"> соревнования, а также в зонах старта и финиша.</w:t>
      </w:r>
    </w:p>
    <w:p w14:paraId="28C66604" w14:textId="77777777" w:rsidR="0051327F" w:rsidRPr="00AB1B6D" w:rsidRDefault="0051327F" w:rsidP="00303F0C">
      <w:pPr>
        <w:numPr>
          <w:ilvl w:val="0"/>
          <w:numId w:val="20"/>
        </w:numPr>
        <w:spacing w:line="240" w:lineRule="exact"/>
        <w:ind w:left="714" w:hanging="357"/>
        <w:jc w:val="both"/>
      </w:pPr>
      <w:r w:rsidRPr="00AB1B6D">
        <w:t xml:space="preserve">На всем протяжении </w:t>
      </w:r>
      <w:r w:rsidR="00186E3E" w:rsidRPr="00AB1B6D">
        <w:t>Дистанции</w:t>
      </w:r>
      <w:r w:rsidRPr="00AB1B6D">
        <w:t xml:space="preserve"> запрещается открывать дверь без команды судьи за исключением случаев</w:t>
      </w:r>
      <w:r w:rsidR="00A418D8">
        <w:t>,</w:t>
      </w:r>
      <w:r w:rsidRPr="00AB1B6D">
        <w:t xml:space="preserve"> угрожающих безопасности.</w:t>
      </w:r>
    </w:p>
    <w:p w14:paraId="5E4468A4" w14:textId="77777777" w:rsidR="003F211E" w:rsidRPr="00AB1B6D" w:rsidRDefault="0051327F" w:rsidP="00303F0C">
      <w:pPr>
        <w:numPr>
          <w:ilvl w:val="0"/>
          <w:numId w:val="33"/>
        </w:numPr>
        <w:suppressAutoHyphens/>
        <w:ind w:left="0" w:firstLine="0"/>
        <w:jc w:val="both"/>
        <w:rPr>
          <w:lang w:eastAsia="ar-SA"/>
        </w:rPr>
      </w:pPr>
      <w:r w:rsidRPr="00AB1B6D">
        <w:rPr>
          <w:lang w:eastAsia="ar-SA"/>
        </w:rPr>
        <w:t xml:space="preserve">Посторонняя помощь на </w:t>
      </w:r>
      <w:r w:rsidR="00186E3E" w:rsidRPr="00AB1B6D">
        <w:rPr>
          <w:lang w:eastAsia="ar-SA"/>
        </w:rPr>
        <w:t>Дистанции</w:t>
      </w:r>
      <w:r w:rsidRPr="00AB1B6D">
        <w:rPr>
          <w:lang w:eastAsia="ar-SA"/>
        </w:rPr>
        <w:t xml:space="preserve"> допускается только по решению Руководителя гонки</w:t>
      </w:r>
      <w:r w:rsidR="00BF364D" w:rsidRPr="00AB1B6D">
        <w:rPr>
          <w:lang w:eastAsia="ar-SA"/>
        </w:rPr>
        <w:t xml:space="preserve"> и только в перерыве между финишем СУ-2 и стартом </w:t>
      </w:r>
      <w:r w:rsidR="00EB65E6" w:rsidRPr="00AB1B6D">
        <w:rPr>
          <w:lang w:eastAsia="ar-SA"/>
        </w:rPr>
        <w:t>соревнования на СУ-3</w:t>
      </w:r>
      <w:r w:rsidRPr="00AB1B6D">
        <w:rPr>
          <w:lang w:eastAsia="ar-SA"/>
        </w:rPr>
        <w:t>.</w:t>
      </w:r>
    </w:p>
    <w:p w14:paraId="016F3678" w14:textId="77777777" w:rsidR="0051327F" w:rsidRPr="00AB1B6D" w:rsidRDefault="0051327F" w:rsidP="00303F0C">
      <w:pPr>
        <w:numPr>
          <w:ilvl w:val="0"/>
          <w:numId w:val="33"/>
        </w:numPr>
        <w:suppressAutoHyphens/>
        <w:ind w:left="0" w:firstLine="0"/>
        <w:jc w:val="both"/>
        <w:rPr>
          <w:lang w:eastAsia="ar-SA"/>
        </w:rPr>
      </w:pPr>
      <w:r w:rsidRPr="00AB1B6D">
        <w:rPr>
          <w:lang w:eastAsia="ar-SA"/>
        </w:rPr>
        <w:t xml:space="preserve">Руководитель гонки оставляет за собой право прекратить движение любого участника по </w:t>
      </w:r>
      <w:r w:rsidR="00186E3E" w:rsidRPr="00AB1B6D">
        <w:rPr>
          <w:lang w:eastAsia="ar-SA"/>
        </w:rPr>
        <w:t>Дистанции</w:t>
      </w:r>
      <w:r w:rsidRPr="00AB1B6D">
        <w:rPr>
          <w:lang w:eastAsia="ar-SA"/>
        </w:rPr>
        <w:t xml:space="preserve"> в любой момент, если сочтет это небезопасным для участника или зрителей.</w:t>
      </w:r>
    </w:p>
    <w:p w14:paraId="228959BC" w14:textId="77777777" w:rsidR="00352DB4" w:rsidRPr="00AB1B6D" w:rsidRDefault="004509A6" w:rsidP="00303F0C">
      <w:pPr>
        <w:numPr>
          <w:ilvl w:val="0"/>
          <w:numId w:val="33"/>
        </w:numPr>
        <w:suppressAutoHyphens/>
        <w:ind w:left="0" w:firstLine="0"/>
        <w:jc w:val="both"/>
        <w:rPr>
          <w:b/>
          <w:lang w:eastAsia="ar-SA"/>
        </w:rPr>
      </w:pPr>
      <w:r w:rsidRPr="00AB1B6D">
        <w:rPr>
          <w:b/>
          <w:lang w:eastAsia="ar-SA"/>
        </w:rPr>
        <w:t>Э</w:t>
      </w:r>
      <w:r w:rsidR="00352DB4" w:rsidRPr="00AB1B6D">
        <w:rPr>
          <w:b/>
          <w:lang w:eastAsia="ar-SA"/>
        </w:rPr>
        <w:t xml:space="preserve">вакуация автомобилей участников с </w:t>
      </w:r>
      <w:r w:rsidR="00186E3E" w:rsidRPr="00AB1B6D">
        <w:rPr>
          <w:b/>
          <w:lang w:eastAsia="ar-SA"/>
        </w:rPr>
        <w:t>Дистанции</w:t>
      </w:r>
      <w:r w:rsidRPr="00AB1B6D">
        <w:rPr>
          <w:b/>
          <w:lang w:eastAsia="ar-SA"/>
        </w:rPr>
        <w:t xml:space="preserve"> обеспечивается Организатором</w:t>
      </w:r>
      <w:r w:rsidR="00352DB4" w:rsidRPr="00AB1B6D">
        <w:rPr>
          <w:b/>
          <w:lang w:eastAsia="ar-SA"/>
        </w:rPr>
        <w:t>.</w:t>
      </w:r>
    </w:p>
    <w:p w14:paraId="0A44475C" w14:textId="77777777" w:rsidR="009B66DA" w:rsidRPr="00AB1B6D" w:rsidRDefault="009B66DA" w:rsidP="001E6691">
      <w:pPr>
        <w:numPr>
          <w:ilvl w:val="0"/>
          <w:numId w:val="33"/>
        </w:numPr>
        <w:suppressAutoHyphens/>
        <w:ind w:left="0" w:firstLine="0"/>
        <w:jc w:val="both"/>
        <w:rPr>
          <w:lang w:eastAsia="ar-SA"/>
        </w:rPr>
      </w:pPr>
      <w:r w:rsidRPr="00AB1B6D">
        <w:rPr>
          <w:b/>
          <w:lang w:eastAsia="ar-SA"/>
        </w:rPr>
        <w:t>При несчастном случае с Экипажем, со зрителем или с официальным лицом, когда требуется срочная медицинская помощь, экипажем или другими лицами, находящимися в месте аварии, должен быть немедленно показан красный знак-символ «SOS»</w:t>
      </w:r>
      <w:r w:rsidRPr="00AB1B6D">
        <w:rPr>
          <w:lang w:eastAsia="ar-SA"/>
        </w:rPr>
        <w:t xml:space="preserve"> </w:t>
      </w:r>
      <w:r w:rsidR="001E6691" w:rsidRPr="00AB1B6D">
        <w:rPr>
          <w:lang w:eastAsia="ar-SA"/>
        </w:rPr>
        <w:t xml:space="preserve">(ПРИЛОЖЕНИЕ </w:t>
      </w:r>
      <w:r w:rsidR="00E311FF">
        <w:rPr>
          <w:lang w:eastAsia="ar-SA"/>
        </w:rPr>
        <w:t>6</w:t>
      </w:r>
      <w:r w:rsidR="00AD65F9" w:rsidRPr="00AB1B6D">
        <w:rPr>
          <w:lang w:eastAsia="ar-SA"/>
        </w:rPr>
        <w:t xml:space="preserve"> к Регламенту) </w:t>
      </w:r>
      <w:r w:rsidRPr="00AB1B6D">
        <w:rPr>
          <w:lang w:eastAsia="ar-SA"/>
        </w:rPr>
        <w:t>следующим автомобилям.</w:t>
      </w:r>
    </w:p>
    <w:p w14:paraId="78724D07" w14:textId="77777777" w:rsidR="009B66DA" w:rsidRPr="00AB1B6D" w:rsidRDefault="009B66DA" w:rsidP="009B66DA">
      <w:pPr>
        <w:numPr>
          <w:ilvl w:val="0"/>
          <w:numId w:val="33"/>
        </w:numPr>
        <w:suppressAutoHyphens/>
        <w:ind w:left="0" w:firstLine="0"/>
        <w:jc w:val="both"/>
        <w:rPr>
          <w:lang w:eastAsia="ar-SA"/>
        </w:rPr>
      </w:pPr>
      <w:r w:rsidRPr="00AB1B6D">
        <w:rPr>
          <w:lang w:eastAsia="ar-SA"/>
        </w:rPr>
        <w:t>Любой Экипаж, увидевший показанный ему красный знак-символ «SOS», должен как можно точнее выяснить следующую информацию:</w:t>
      </w:r>
    </w:p>
    <w:p w14:paraId="5401FB5E" w14:textId="77777777" w:rsidR="009B66DA" w:rsidRPr="00AB1B6D" w:rsidRDefault="009B66DA" w:rsidP="009B66DA">
      <w:pPr>
        <w:suppressAutoHyphens/>
        <w:jc w:val="both"/>
        <w:rPr>
          <w:lang w:eastAsia="ar-SA"/>
        </w:rPr>
      </w:pPr>
      <w:r w:rsidRPr="00AB1B6D">
        <w:rPr>
          <w:lang w:eastAsia="ar-SA"/>
        </w:rPr>
        <w:t>- стартовый номер попавшего в аварию Экипажа;</w:t>
      </w:r>
    </w:p>
    <w:p w14:paraId="6B152415" w14:textId="77777777" w:rsidR="009B66DA" w:rsidRPr="00AB1B6D" w:rsidRDefault="009B66DA" w:rsidP="009B66DA">
      <w:pPr>
        <w:suppressAutoHyphens/>
        <w:jc w:val="both"/>
        <w:rPr>
          <w:lang w:eastAsia="ar-SA"/>
        </w:rPr>
      </w:pPr>
      <w:r w:rsidRPr="00AB1B6D">
        <w:rPr>
          <w:lang w:eastAsia="ar-SA"/>
        </w:rPr>
        <w:t>- количество пострадавших в Экипаже и/или иных лиц;</w:t>
      </w:r>
    </w:p>
    <w:p w14:paraId="251618CA" w14:textId="77777777" w:rsidR="009B66DA" w:rsidRPr="00AB1B6D" w:rsidRDefault="009B66DA" w:rsidP="009B66DA">
      <w:pPr>
        <w:suppressAutoHyphens/>
        <w:jc w:val="both"/>
        <w:rPr>
          <w:lang w:eastAsia="ar-SA"/>
        </w:rPr>
      </w:pPr>
      <w:r w:rsidRPr="00AB1B6D">
        <w:rPr>
          <w:lang w:eastAsia="ar-SA"/>
        </w:rPr>
        <w:t>- факт блокирования в автомобиле или вне его любого члена Экипажа;</w:t>
      </w:r>
    </w:p>
    <w:p w14:paraId="5BC1CB3B" w14:textId="77777777" w:rsidR="009B66DA" w:rsidRPr="00AB1B6D" w:rsidRDefault="009B66DA" w:rsidP="009B66DA">
      <w:pPr>
        <w:suppressAutoHyphens/>
        <w:jc w:val="both"/>
        <w:rPr>
          <w:lang w:eastAsia="ar-SA"/>
        </w:rPr>
      </w:pPr>
      <w:r w:rsidRPr="00AB1B6D">
        <w:rPr>
          <w:lang w:eastAsia="ar-SA"/>
        </w:rPr>
        <w:t>- точное место аварии на схеме ралли-спринта (СУ) или используя любые другие привязки на местности;</w:t>
      </w:r>
    </w:p>
    <w:p w14:paraId="349E8C12" w14:textId="77777777" w:rsidR="009B66DA" w:rsidRPr="00AB1B6D" w:rsidRDefault="009B66DA" w:rsidP="009B66DA">
      <w:pPr>
        <w:suppressAutoHyphens/>
        <w:jc w:val="both"/>
        <w:rPr>
          <w:lang w:eastAsia="ar-SA"/>
        </w:rPr>
      </w:pPr>
      <w:r w:rsidRPr="00AB1B6D">
        <w:rPr>
          <w:lang w:eastAsia="ar-SA"/>
        </w:rPr>
        <w:t>- любую другую жизненно важную информацию (о пожаре или опасности пожара и т.п.).</w:t>
      </w:r>
    </w:p>
    <w:p w14:paraId="41706F1F" w14:textId="77777777" w:rsidR="009B66DA" w:rsidRPr="00AB1B6D" w:rsidRDefault="002C7FFE" w:rsidP="009B66DA">
      <w:pPr>
        <w:numPr>
          <w:ilvl w:val="0"/>
          <w:numId w:val="33"/>
        </w:numPr>
        <w:suppressAutoHyphens/>
        <w:ind w:left="0" w:firstLine="0"/>
        <w:jc w:val="both"/>
        <w:rPr>
          <w:lang w:eastAsia="ar-SA"/>
        </w:rPr>
      </w:pPr>
      <w:r w:rsidRPr="00AB1B6D">
        <w:rPr>
          <w:lang w:eastAsia="ar-SA"/>
        </w:rPr>
        <w:t>П</w:t>
      </w:r>
      <w:r w:rsidR="009B66DA" w:rsidRPr="00AB1B6D">
        <w:rPr>
          <w:lang w:eastAsia="ar-SA"/>
        </w:rPr>
        <w:t xml:space="preserve">олучив вышеуказанную информацию, </w:t>
      </w:r>
      <w:r w:rsidRPr="00AB1B6D">
        <w:rPr>
          <w:lang w:eastAsia="ar-SA"/>
        </w:rPr>
        <w:t xml:space="preserve">Экипаж обязан </w:t>
      </w:r>
      <w:r w:rsidR="009B66DA" w:rsidRPr="00AB1B6D">
        <w:rPr>
          <w:lang w:eastAsia="ar-SA"/>
        </w:rPr>
        <w:t>проехать от места происшествия в сторону ближайшего по ходу движения Поста связи и сообщить о происшествии.</w:t>
      </w:r>
    </w:p>
    <w:p w14:paraId="1163D746" w14:textId="77777777" w:rsidR="00F14C68" w:rsidRPr="00AB1B6D" w:rsidRDefault="009B66DA" w:rsidP="002C7FFE">
      <w:pPr>
        <w:numPr>
          <w:ilvl w:val="0"/>
          <w:numId w:val="33"/>
        </w:numPr>
        <w:suppressAutoHyphens/>
        <w:ind w:left="0" w:firstLine="0"/>
        <w:jc w:val="both"/>
        <w:rPr>
          <w:lang w:eastAsia="ar-SA"/>
        </w:rPr>
      </w:pPr>
      <w:r w:rsidRPr="00AB1B6D">
        <w:rPr>
          <w:lang w:eastAsia="ar-SA"/>
        </w:rPr>
        <w:t>После того, как службам обеспечения безопасности ралли-спринта сообщено о необходимости оказания медицинской и/или ин</w:t>
      </w:r>
      <w:r w:rsidR="002C7FFE" w:rsidRPr="00AB1B6D">
        <w:rPr>
          <w:lang w:eastAsia="ar-SA"/>
        </w:rPr>
        <w:t>ой помощи, красный знак-символ «</w:t>
      </w:r>
      <w:r w:rsidRPr="00AB1B6D">
        <w:rPr>
          <w:lang w:eastAsia="ar-SA"/>
        </w:rPr>
        <w:t>SOS</w:t>
      </w:r>
      <w:r w:rsidR="002C7FFE" w:rsidRPr="00AB1B6D">
        <w:rPr>
          <w:lang w:eastAsia="ar-SA"/>
        </w:rPr>
        <w:t>»</w:t>
      </w:r>
      <w:r w:rsidRPr="00AB1B6D">
        <w:rPr>
          <w:lang w:eastAsia="ar-SA"/>
        </w:rPr>
        <w:t xml:space="preserve"> должен показываться всем следующим автомобилям, которые обязаны продолжать дви</w:t>
      </w:r>
      <w:r w:rsidR="00F14C68" w:rsidRPr="00AB1B6D">
        <w:rPr>
          <w:lang w:eastAsia="ar-SA"/>
        </w:rPr>
        <w:t>жение только в дорожном режиме.</w:t>
      </w:r>
    </w:p>
    <w:p w14:paraId="3E465832" w14:textId="77777777" w:rsidR="009B66DA" w:rsidRPr="00AB1B6D" w:rsidRDefault="009B66DA" w:rsidP="008B1F08">
      <w:pPr>
        <w:numPr>
          <w:ilvl w:val="0"/>
          <w:numId w:val="33"/>
        </w:numPr>
        <w:suppressAutoHyphens/>
        <w:ind w:left="0" w:firstLine="0"/>
        <w:jc w:val="both"/>
        <w:rPr>
          <w:lang w:eastAsia="ar-SA"/>
        </w:rPr>
      </w:pPr>
      <w:r w:rsidRPr="00AB1B6D">
        <w:rPr>
          <w:lang w:eastAsia="ar-SA"/>
        </w:rPr>
        <w:t>Результаты всех остановившихся</w:t>
      </w:r>
      <w:r w:rsidR="002C7FFE" w:rsidRPr="00AB1B6D">
        <w:rPr>
          <w:lang w:eastAsia="ar-SA"/>
        </w:rPr>
        <w:t xml:space="preserve"> и/или</w:t>
      </w:r>
      <w:r w:rsidRPr="00AB1B6D">
        <w:rPr>
          <w:lang w:eastAsia="ar-SA"/>
        </w:rPr>
        <w:t xml:space="preserve"> </w:t>
      </w:r>
      <w:r w:rsidR="002C7FFE" w:rsidRPr="00AB1B6D">
        <w:rPr>
          <w:lang w:eastAsia="ar-SA"/>
        </w:rPr>
        <w:t xml:space="preserve">продолживших движение в дорожном режиме </w:t>
      </w:r>
      <w:r w:rsidRPr="00AB1B6D">
        <w:rPr>
          <w:lang w:eastAsia="ar-SA"/>
        </w:rPr>
        <w:t xml:space="preserve">Экипажей на данном СУ определяются в таком случае </w:t>
      </w:r>
      <w:r w:rsidR="00F14C68" w:rsidRPr="00AB1B6D">
        <w:rPr>
          <w:lang w:eastAsia="ar-SA"/>
        </w:rPr>
        <w:t xml:space="preserve">после обсуждения всех обстоятельств остановки СУ </w:t>
      </w:r>
      <w:r w:rsidRPr="00AB1B6D">
        <w:rPr>
          <w:lang w:eastAsia="ar-SA"/>
        </w:rPr>
        <w:t>решением Спортивного комиссара</w:t>
      </w:r>
      <w:r w:rsidR="00F14C68" w:rsidRPr="00AB1B6D">
        <w:rPr>
          <w:lang w:eastAsia="ar-SA"/>
        </w:rPr>
        <w:t xml:space="preserve"> путём присвоения каждому такому Экипажу времени, которое Спортивный Комиссар сочтёт наиболее справедливым.</w:t>
      </w:r>
    </w:p>
    <w:p w14:paraId="2BB23FBF" w14:textId="77777777" w:rsidR="008B1F08" w:rsidRPr="00AB1B6D" w:rsidRDefault="00F14C68" w:rsidP="008B1F08">
      <w:pPr>
        <w:numPr>
          <w:ilvl w:val="0"/>
          <w:numId w:val="33"/>
        </w:numPr>
        <w:suppressAutoHyphens/>
        <w:ind w:left="0" w:firstLine="0"/>
        <w:jc w:val="both"/>
        <w:rPr>
          <w:lang w:eastAsia="ar-SA"/>
        </w:rPr>
      </w:pPr>
      <w:r w:rsidRPr="00AB1B6D">
        <w:rPr>
          <w:lang w:eastAsia="ar-SA"/>
        </w:rPr>
        <w:t xml:space="preserve"> Экипаж, который явился причиной остановки СУ не должен извлечь из этого никакого преимущества: ему должно быть начислено фактическое время пребывания на этом СУ, независимо от того, насколько оно больше времени, назначенного Спортив</w:t>
      </w:r>
      <w:r w:rsidR="008B1F08" w:rsidRPr="00AB1B6D">
        <w:rPr>
          <w:lang w:eastAsia="ar-SA"/>
        </w:rPr>
        <w:t>ным комиссаром другим Экипажам.</w:t>
      </w:r>
    </w:p>
    <w:p w14:paraId="70444419" w14:textId="77777777" w:rsidR="009B66DA" w:rsidRPr="00AB1B6D" w:rsidRDefault="009B66DA" w:rsidP="001E6691">
      <w:pPr>
        <w:numPr>
          <w:ilvl w:val="0"/>
          <w:numId w:val="33"/>
        </w:numPr>
        <w:suppressAutoHyphens/>
        <w:ind w:left="0" w:firstLine="0"/>
        <w:jc w:val="both"/>
        <w:rPr>
          <w:lang w:eastAsia="ar-SA"/>
        </w:rPr>
      </w:pPr>
      <w:r w:rsidRPr="00AB1B6D">
        <w:rPr>
          <w:lang w:eastAsia="ar-SA"/>
        </w:rPr>
        <w:t>Автомобиль, потерпевший аварию, вблизи которого не видно членов пострадавшего Экипажа и при этом не показывается зеленый знак-символ «ОК»</w:t>
      </w:r>
      <w:r w:rsidR="004E1443" w:rsidRPr="00AB1B6D">
        <w:rPr>
          <w:lang w:eastAsia="ar-SA"/>
        </w:rPr>
        <w:t xml:space="preserve"> (ПРИЛОЖЕНИЕ </w:t>
      </w:r>
      <w:r w:rsidR="0022570C">
        <w:rPr>
          <w:lang w:eastAsia="ar-SA"/>
        </w:rPr>
        <w:t>7</w:t>
      </w:r>
      <w:r w:rsidR="004E1443" w:rsidRPr="00AB1B6D">
        <w:rPr>
          <w:lang w:eastAsia="ar-SA"/>
        </w:rPr>
        <w:t xml:space="preserve"> к Регламенту)</w:t>
      </w:r>
      <w:r w:rsidRPr="00AB1B6D">
        <w:rPr>
          <w:lang w:eastAsia="ar-SA"/>
        </w:rPr>
        <w:t>, должен рассматриваться любым Экипажем как ситуация, требующая медицинской помощи, а порядок действий всех Экипажей должен соответствовать вышеописанному</w:t>
      </w:r>
      <w:r w:rsidR="00FF5499" w:rsidRPr="00AB1B6D">
        <w:rPr>
          <w:lang w:eastAsia="ar-SA"/>
        </w:rPr>
        <w:t xml:space="preserve"> в </w:t>
      </w:r>
      <w:proofErr w:type="spellStart"/>
      <w:r w:rsidR="00FF5499" w:rsidRPr="00AB1B6D">
        <w:rPr>
          <w:lang w:eastAsia="ar-SA"/>
        </w:rPr>
        <w:t>п.п</w:t>
      </w:r>
      <w:proofErr w:type="spellEnd"/>
      <w:r w:rsidR="00FF5499" w:rsidRPr="00AB1B6D">
        <w:rPr>
          <w:lang w:eastAsia="ar-SA"/>
        </w:rPr>
        <w:t>. 17.7. – 17.8.</w:t>
      </w:r>
    </w:p>
    <w:p w14:paraId="05F55864" w14:textId="77777777" w:rsidR="009B66DA" w:rsidRPr="00AB1B6D" w:rsidRDefault="009B66DA" w:rsidP="009B66DA">
      <w:pPr>
        <w:numPr>
          <w:ilvl w:val="0"/>
          <w:numId w:val="33"/>
        </w:numPr>
        <w:suppressAutoHyphens/>
        <w:ind w:left="0" w:firstLine="0"/>
        <w:jc w:val="both"/>
        <w:rPr>
          <w:lang w:eastAsia="ar-SA"/>
        </w:rPr>
      </w:pPr>
      <w:r w:rsidRPr="00AB1B6D">
        <w:rPr>
          <w:lang w:eastAsia="ar-SA"/>
        </w:rPr>
        <w:lastRenderedPageBreak/>
        <w:t>Любой Экипаж, имевший возможность, но не исполнивший предписания</w:t>
      </w:r>
      <w:r w:rsidR="00FF5499" w:rsidRPr="00AB1B6D">
        <w:rPr>
          <w:lang w:eastAsia="ar-SA"/>
        </w:rPr>
        <w:t xml:space="preserve"> п.17.6.,</w:t>
      </w:r>
      <w:r w:rsidRPr="00AB1B6D">
        <w:rPr>
          <w:lang w:eastAsia="ar-SA"/>
        </w:rPr>
        <w:t xml:space="preserve"> исключается из ралли-спринта. Все подобные случаи фиксируются в протоколах Судейской коллегии и изучаются Спортивным комиссаром ралли-спринта, который может применить к виновным более строгое наказание, вплоть до дисквалификации.</w:t>
      </w:r>
    </w:p>
    <w:p w14:paraId="304C979F" w14:textId="77777777" w:rsidR="009B66DA" w:rsidRPr="00AB1B6D" w:rsidRDefault="009B66DA" w:rsidP="009B66DA">
      <w:pPr>
        <w:numPr>
          <w:ilvl w:val="0"/>
          <w:numId w:val="33"/>
        </w:numPr>
        <w:suppressAutoHyphens/>
        <w:ind w:left="0" w:firstLine="0"/>
        <w:jc w:val="both"/>
        <w:rPr>
          <w:lang w:eastAsia="ar-SA"/>
        </w:rPr>
      </w:pPr>
      <w:r w:rsidRPr="00AB1B6D">
        <w:rPr>
          <w:lang w:eastAsia="ar-SA"/>
        </w:rPr>
        <w:t>В случае получения информации о несчастном случае, при котором требуется срочная медицинская помощь, движение на СУ должно быть немедленно остановлено. Такое решение должен принять Руководитель гонки по сообщению Комиссара по безопасности, его заместителя или Старшего судьи судейского пункта, непосредственно принявшего информацию о происшествии.</w:t>
      </w:r>
    </w:p>
    <w:p w14:paraId="05617772" w14:textId="77777777" w:rsidR="009B66DA" w:rsidRPr="00AB1B6D" w:rsidRDefault="009B66DA" w:rsidP="009B66DA">
      <w:pPr>
        <w:numPr>
          <w:ilvl w:val="0"/>
          <w:numId w:val="33"/>
        </w:numPr>
        <w:suppressAutoHyphens/>
        <w:ind w:left="0" w:firstLine="0"/>
        <w:jc w:val="both"/>
        <w:rPr>
          <w:lang w:eastAsia="ar-SA"/>
        </w:rPr>
      </w:pPr>
      <w:r w:rsidRPr="00AB1B6D">
        <w:rPr>
          <w:lang w:eastAsia="ar-SA"/>
        </w:rPr>
        <w:t>При движении по дистанции СУ Экипажи обязаны не создавать помех движению автомобилей медицинской помощи и спасательных служб.</w:t>
      </w:r>
    </w:p>
    <w:p w14:paraId="07300B3D" w14:textId="77777777" w:rsidR="009B66DA" w:rsidRPr="00AB1B6D" w:rsidRDefault="009B66DA" w:rsidP="009B66DA">
      <w:pPr>
        <w:numPr>
          <w:ilvl w:val="0"/>
          <w:numId w:val="33"/>
        </w:numPr>
        <w:suppressAutoHyphens/>
        <w:ind w:left="0" w:firstLine="0"/>
        <w:jc w:val="both"/>
        <w:rPr>
          <w:lang w:eastAsia="ar-SA"/>
        </w:rPr>
      </w:pPr>
      <w:r w:rsidRPr="00AB1B6D">
        <w:rPr>
          <w:lang w:eastAsia="ar-SA"/>
        </w:rPr>
        <w:t xml:space="preserve">Всем Экипажам, которые уже стартовали на этом СУ, но еще не миновали место аварии, </w:t>
      </w:r>
      <w:r w:rsidR="00227311" w:rsidRPr="00AB1B6D">
        <w:rPr>
          <w:lang w:eastAsia="ar-SA"/>
        </w:rPr>
        <w:t xml:space="preserve">требующей экстренной помощи, </w:t>
      </w:r>
      <w:r w:rsidRPr="00AB1B6D">
        <w:rPr>
          <w:lang w:eastAsia="ar-SA"/>
        </w:rPr>
        <w:t xml:space="preserve">на всех радиопостах, предшествующих месту аварии, по распоряжению Руководителя гонки показываются </w:t>
      </w:r>
      <w:r w:rsidR="00B900A3" w:rsidRPr="00AB1B6D">
        <w:rPr>
          <w:b/>
          <w:lang w:eastAsia="ar-SA"/>
        </w:rPr>
        <w:t>красные</w:t>
      </w:r>
      <w:r w:rsidRPr="00AB1B6D">
        <w:rPr>
          <w:b/>
          <w:lang w:eastAsia="ar-SA"/>
        </w:rPr>
        <w:t xml:space="preserve"> флаги</w:t>
      </w:r>
      <w:r w:rsidRPr="00AB1B6D">
        <w:rPr>
          <w:lang w:eastAsia="ar-SA"/>
        </w:rPr>
        <w:t xml:space="preserve">. Флаг может показывать только дорожный маршал, на котором есть отличительная одежда (специальный жилет). Время введения в действие (применения) </w:t>
      </w:r>
      <w:r w:rsidR="00B900A3" w:rsidRPr="00AB1B6D">
        <w:rPr>
          <w:lang w:eastAsia="ar-SA"/>
        </w:rPr>
        <w:t>красного</w:t>
      </w:r>
      <w:r w:rsidRPr="00AB1B6D">
        <w:rPr>
          <w:lang w:eastAsia="ar-SA"/>
        </w:rPr>
        <w:t xml:space="preserve"> флага фиксируется Руководителем гонки и сообщается Спортивному комиссару.</w:t>
      </w:r>
    </w:p>
    <w:p w14:paraId="592BC6D3" w14:textId="77777777" w:rsidR="00B75249" w:rsidRPr="00AB1B6D" w:rsidRDefault="009B66DA" w:rsidP="00B75249">
      <w:pPr>
        <w:numPr>
          <w:ilvl w:val="0"/>
          <w:numId w:val="33"/>
        </w:numPr>
        <w:suppressAutoHyphens/>
        <w:ind w:left="0" w:firstLine="0"/>
        <w:jc w:val="both"/>
        <w:rPr>
          <w:lang w:eastAsia="ar-SA"/>
        </w:rPr>
      </w:pPr>
      <w:r w:rsidRPr="00AB1B6D">
        <w:rPr>
          <w:lang w:eastAsia="ar-SA"/>
        </w:rPr>
        <w:t xml:space="preserve">При проезде мимо показанного </w:t>
      </w:r>
      <w:r w:rsidR="00B900A3" w:rsidRPr="00AB1B6D">
        <w:rPr>
          <w:b/>
          <w:lang w:eastAsia="ar-SA"/>
        </w:rPr>
        <w:t>красного</w:t>
      </w:r>
      <w:r w:rsidRPr="00AB1B6D">
        <w:rPr>
          <w:b/>
          <w:lang w:eastAsia="ar-SA"/>
        </w:rPr>
        <w:t xml:space="preserve"> флага</w:t>
      </w:r>
      <w:r w:rsidRPr="00AB1B6D">
        <w:rPr>
          <w:lang w:eastAsia="ar-SA"/>
        </w:rPr>
        <w:t xml:space="preserve"> Экипаж должен немедленно уменьшить скорость и далее следовать только в дорожном режиме. К любому Экипажу, не исполнившему это требование, Спортивный Комиссар может применить наказание вплоть до исключения.</w:t>
      </w:r>
    </w:p>
    <w:p w14:paraId="7F77782C" w14:textId="77777777" w:rsidR="009B66DA" w:rsidRPr="00AB1B6D" w:rsidRDefault="00B75249" w:rsidP="009B66DA">
      <w:pPr>
        <w:numPr>
          <w:ilvl w:val="0"/>
          <w:numId w:val="33"/>
        </w:numPr>
        <w:suppressAutoHyphens/>
        <w:ind w:left="0" w:firstLine="0"/>
        <w:jc w:val="both"/>
        <w:rPr>
          <w:lang w:eastAsia="ar-SA"/>
        </w:rPr>
      </w:pPr>
      <w:r w:rsidRPr="00AB1B6D">
        <w:rPr>
          <w:b/>
          <w:lang w:eastAsia="ar-SA"/>
        </w:rPr>
        <w:t xml:space="preserve">В случае невозможности продолжить движение по зачётной дистанции и при </w:t>
      </w:r>
      <w:r w:rsidR="009B66DA" w:rsidRPr="00AB1B6D">
        <w:rPr>
          <w:b/>
          <w:lang w:eastAsia="ar-SA"/>
        </w:rPr>
        <w:t xml:space="preserve">аварии, когда не требуется немедленное медицинское вмешательство, </w:t>
      </w:r>
      <w:r w:rsidRPr="00AB1B6D">
        <w:rPr>
          <w:b/>
          <w:lang w:eastAsia="ar-SA"/>
        </w:rPr>
        <w:t xml:space="preserve">Экипаж обязан при возможности покинуть автомобиль, расположиться в безопасном месте, при этом </w:t>
      </w:r>
      <w:r w:rsidR="009B66DA" w:rsidRPr="00AB1B6D">
        <w:rPr>
          <w:b/>
          <w:lang w:eastAsia="ar-SA"/>
        </w:rPr>
        <w:t>любой ч</w:t>
      </w:r>
      <w:r w:rsidR="00B45897" w:rsidRPr="00AB1B6D">
        <w:rPr>
          <w:b/>
          <w:lang w:eastAsia="ar-SA"/>
        </w:rPr>
        <w:t>лен Экипажа должен чё</w:t>
      </w:r>
      <w:r w:rsidR="009B66DA" w:rsidRPr="00AB1B6D">
        <w:rPr>
          <w:b/>
          <w:lang w:eastAsia="ar-SA"/>
        </w:rPr>
        <w:t>тко показывать зеленый знак-символ «ОК»</w:t>
      </w:r>
      <w:r w:rsidR="009B66DA" w:rsidRPr="00AB1B6D">
        <w:rPr>
          <w:lang w:eastAsia="ar-SA"/>
        </w:rPr>
        <w:t xml:space="preserve"> всем последующим автомобилям. Если потерпевший аварию Экипаж </w:t>
      </w:r>
      <w:r w:rsidRPr="00AB1B6D">
        <w:rPr>
          <w:lang w:eastAsia="ar-SA"/>
        </w:rPr>
        <w:t xml:space="preserve">не может по условиям безопасности </w:t>
      </w:r>
      <w:r w:rsidR="00B45897" w:rsidRPr="00AB1B6D">
        <w:rPr>
          <w:lang w:eastAsia="ar-SA"/>
        </w:rPr>
        <w:t xml:space="preserve">временно </w:t>
      </w:r>
      <w:r w:rsidRPr="00AB1B6D">
        <w:rPr>
          <w:lang w:eastAsia="ar-SA"/>
        </w:rPr>
        <w:t>покинуть</w:t>
      </w:r>
      <w:r w:rsidR="009B66DA" w:rsidRPr="00AB1B6D">
        <w:rPr>
          <w:lang w:eastAsia="ar-SA"/>
        </w:rPr>
        <w:t xml:space="preserve"> свой автомобиль, знак «ОК» должен быть выставлен так, чтобы его было ясно видно другим проезжающим Экипажам, и надежно закреплен </w:t>
      </w:r>
      <w:r w:rsidR="00B45897" w:rsidRPr="00AB1B6D">
        <w:rPr>
          <w:lang w:eastAsia="ar-SA"/>
        </w:rPr>
        <w:t>в</w:t>
      </w:r>
      <w:r w:rsidR="009B66DA" w:rsidRPr="00AB1B6D">
        <w:rPr>
          <w:lang w:eastAsia="ar-SA"/>
        </w:rPr>
        <w:t xml:space="preserve"> </w:t>
      </w:r>
      <w:r w:rsidR="00B45897" w:rsidRPr="00AB1B6D">
        <w:rPr>
          <w:lang w:eastAsia="ar-SA"/>
        </w:rPr>
        <w:t xml:space="preserve">(на) </w:t>
      </w:r>
      <w:r w:rsidR="009B66DA" w:rsidRPr="00AB1B6D">
        <w:rPr>
          <w:lang w:eastAsia="ar-SA"/>
        </w:rPr>
        <w:t>автомобиле.</w:t>
      </w:r>
    </w:p>
    <w:p w14:paraId="254A22ED" w14:textId="77777777" w:rsidR="00A61C1D" w:rsidRPr="00AB1B6D" w:rsidRDefault="009B66DA" w:rsidP="009B66DA">
      <w:pPr>
        <w:numPr>
          <w:ilvl w:val="0"/>
          <w:numId w:val="33"/>
        </w:numPr>
        <w:suppressAutoHyphens/>
        <w:ind w:left="0" w:firstLine="0"/>
        <w:jc w:val="both"/>
        <w:rPr>
          <w:lang w:eastAsia="ar-SA"/>
        </w:rPr>
      </w:pPr>
      <w:r w:rsidRPr="00AB1B6D">
        <w:rPr>
          <w:lang w:eastAsia="ar-SA"/>
        </w:rPr>
        <w:t xml:space="preserve">Каждый участвующий в ралли автомобиль должен иметь на борту 2 красных </w:t>
      </w:r>
      <w:r w:rsidR="00FF5499" w:rsidRPr="00AB1B6D">
        <w:rPr>
          <w:lang w:eastAsia="ar-SA"/>
        </w:rPr>
        <w:t xml:space="preserve">аварийных </w:t>
      </w:r>
      <w:r w:rsidRPr="00AB1B6D">
        <w:rPr>
          <w:lang w:eastAsia="ar-SA"/>
        </w:rPr>
        <w:t>светоотражающих знака</w:t>
      </w:r>
      <w:r w:rsidR="00FF5499" w:rsidRPr="00AB1B6D">
        <w:rPr>
          <w:lang w:eastAsia="ar-SA"/>
        </w:rPr>
        <w:t xml:space="preserve"> </w:t>
      </w:r>
      <w:r w:rsidRPr="00AB1B6D">
        <w:rPr>
          <w:lang w:eastAsia="ar-SA"/>
        </w:rPr>
        <w:t xml:space="preserve">«треугольник», которые, в случае остановки автомобиля на СУ, с целью предупреждения последующих экипажей, выставляются: 1-й – на хорошо просматриваемое место, за не менее 100 метров до места остановки автомобиля, а 2-й – за 10-15 метров до автомобиля. </w:t>
      </w:r>
    </w:p>
    <w:p w14:paraId="282AAA27" w14:textId="77777777" w:rsidR="00B45897" w:rsidRPr="00AB1B6D" w:rsidRDefault="00B45897" w:rsidP="009B66DA">
      <w:pPr>
        <w:numPr>
          <w:ilvl w:val="0"/>
          <w:numId w:val="33"/>
        </w:numPr>
        <w:suppressAutoHyphens/>
        <w:ind w:left="0" w:firstLine="0"/>
        <w:jc w:val="both"/>
        <w:rPr>
          <w:lang w:eastAsia="ar-SA"/>
        </w:rPr>
      </w:pPr>
      <w:r w:rsidRPr="00AB1B6D">
        <w:rPr>
          <w:lang w:eastAsia="ar-SA"/>
        </w:rPr>
        <w:t>Эвакуация сошедшего автомобиля при отсутствии необходимости принятия неотложных мер обеспечения безопасности осуществляется после завершения СУ всеми Экипажами.</w:t>
      </w:r>
    </w:p>
    <w:p w14:paraId="07CE5BA9" w14:textId="77777777" w:rsidR="00B011B7" w:rsidRPr="00AB1B6D" w:rsidRDefault="00B45897" w:rsidP="00B45897">
      <w:pPr>
        <w:numPr>
          <w:ilvl w:val="0"/>
          <w:numId w:val="33"/>
        </w:numPr>
        <w:suppressAutoHyphens/>
        <w:ind w:left="0" w:firstLine="0"/>
        <w:jc w:val="both"/>
        <w:rPr>
          <w:lang w:eastAsia="ar-SA"/>
        </w:rPr>
      </w:pPr>
      <w:r w:rsidRPr="00AB1B6D">
        <w:rPr>
          <w:lang w:eastAsia="ar-SA"/>
        </w:rPr>
        <w:t xml:space="preserve">Всем Экипажам, которые уже стартовали на этом СУ, но еще не миновали место аварии, не требующей экстренной медицинской помощи, на всех постах связи, предшествующих месту аварии, по распоряжению Руководителя гонки показываются </w:t>
      </w:r>
      <w:r w:rsidRPr="00AB1B6D">
        <w:rPr>
          <w:b/>
          <w:lang w:eastAsia="ar-SA"/>
        </w:rPr>
        <w:t>желтые</w:t>
      </w:r>
      <w:r w:rsidRPr="00AB1B6D">
        <w:rPr>
          <w:lang w:eastAsia="ar-SA"/>
        </w:rPr>
        <w:t xml:space="preserve"> флаги. Флаг может показывать только дорожный маршал, на котором есть отличительная одежда (специальный жилет). Время введения в действие (применения) </w:t>
      </w:r>
      <w:r w:rsidR="00227311" w:rsidRPr="00AB1B6D">
        <w:rPr>
          <w:lang w:eastAsia="ar-SA"/>
        </w:rPr>
        <w:t xml:space="preserve">желтого </w:t>
      </w:r>
      <w:r w:rsidRPr="00AB1B6D">
        <w:rPr>
          <w:lang w:eastAsia="ar-SA"/>
        </w:rPr>
        <w:t>флага фиксируется Руководителем гонки и сообщается Спортивному комиссару.</w:t>
      </w:r>
      <w:r w:rsidR="00B011B7" w:rsidRPr="00AB1B6D">
        <w:rPr>
          <w:lang w:eastAsia="ar-SA"/>
        </w:rPr>
        <w:t xml:space="preserve"> </w:t>
      </w:r>
    </w:p>
    <w:p w14:paraId="129F0C6F" w14:textId="77777777" w:rsidR="00B45897" w:rsidRPr="00AB1B6D" w:rsidRDefault="00B011B7" w:rsidP="00B45897">
      <w:pPr>
        <w:numPr>
          <w:ilvl w:val="0"/>
          <w:numId w:val="33"/>
        </w:numPr>
        <w:suppressAutoHyphens/>
        <w:ind w:left="0" w:firstLine="0"/>
        <w:jc w:val="both"/>
        <w:rPr>
          <w:lang w:eastAsia="ar-SA"/>
        </w:rPr>
      </w:pPr>
      <w:r w:rsidRPr="00AB1B6D">
        <w:rPr>
          <w:b/>
          <w:lang w:eastAsia="ar-SA"/>
        </w:rPr>
        <w:t>Жёлтый флаг</w:t>
      </w:r>
      <w:r w:rsidRPr="00AB1B6D">
        <w:rPr>
          <w:lang w:eastAsia="ar-SA"/>
        </w:rPr>
        <w:t xml:space="preserve"> для Экипажей носит информационный характер и предупреждает о необходимости принятия мер повышенного внимания и предосторожности при движении по участку Дистанции до того пункта связи, на котором отсутствует </w:t>
      </w:r>
      <w:proofErr w:type="gramStart"/>
      <w:r w:rsidRPr="00AB1B6D">
        <w:rPr>
          <w:lang w:eastAsia="ar-SA"/>
        </w:rPr>
        <w:t>какая либо</w:t>
      </w:r>
      <w:proofErr w:type="gramEnd"/>
      <w:r w:rsidRPr="00AB1B6D">
        <w:rPr>
          <w:lang w:eastAsia="ar-SA"/>
        </w:rPr>
        <w:t xml:space="preserve"> флаговая сигнализация.</w:t>
      </w:r>
    </w:p>
    <w:p w14:paraId="7AACADFA" w14:textId="77777777" w:rsidR="0051327F" w:rsidRPr="00AB1B6D" w:rsidRDefault="0051327F" w:rsidP="00303F0C">
      <w:pPr>
        <w:keepNext/>
        <w:numPr>
          <w:ilvl w:val="0"/>
          <w:numId w:val="1"/>
        </w:numPr>
        <w:suppressAutoHyphens/>
        <w:spacing w:before="120"/>
        <w:ind w:left="0" w:firstLine="425"/>
        <w:jc w:val="both"/>
        <w:rPr>
          <w:rFonts w:ascii="Arial" w:hAnsi="Arial" w:cs="Arial"/>
          <w:b/>
          <w:bCs/>
          <w:sz w:val="22"/>
          <w:szCs w:val="22"/>
          <w:lang w:eastAsia="ar-SA"/>
        </w:rPr>
      </w:pPr>
      <w:r w:rsidRPr="00AB1B6D">
        <w:rPr>
          <w:b/>
        </w:rPr>
        <w:t xml:space="preserve">Судьи факта. </w:t>
      </w:r>
      <w:r w:rsidR="004947FF" w:rsidRPr="00AB1B6D">
        <w:rPr>
          <w:b/>
        </w:rPr>
        <w:t xml:space="preserve">Заключительные проверки. </w:t>
      </w:r>
      <w:r w:rsidRPr="00AB1B6D">
        <w:rPr>
          <w:b/>
        </w:rPr>
        <w:t>Заявления. Протесты.</w:t>
      </w:r>
    </w:p>
    <w:p w14:paraId="4D9B3DBD" w14:textId="77777777" w:rsidR="004947FF" w:rsidRPr="00AB1B6D" w:rsidRDefault="004947FF" w:rsidP="00303F0C">
      <w:pPr>
        <w:numPr>
          <w:ilvl w:val="0"/>
          <w:numId w:val="34"/>
        </w:numPr>
        <w:suppressAutoHyphens/>
        <w:ind w:left="0" w:firstLine="0"/>
        <w:jc w:val="both"/>
        <w:rPr>
          <w:lang w:eastAsia="ar-SA"/>
        </w:rPr>
      </w:pPr>
      <w:r w:rsidRPr="00AB1B6D">
        <w:rPr>
          <w:lang w:eastAsia="ar-SA"/>
        </w:rPr>
        <w:t>Судьи на Дистанци</w:t>
      </w:r>
      <w:r w:rsidR="007A35BB">
        <w:rPr>
          <w:lang w:eastAsia="ar-SA"/>
        </w:rPr>
        <w:t>и</w:t>
      </w:r>
      <w:r w:rsidRPr="00AB1B6D">
        <w:rPr>
          <w:lang w:eastAsia="ar-SA"/>
        </w:rPr>
        <w:t xml:space="preserve"> являются судьями факта, протесты на их решения не принимаются. Список судей факта публикуется на </w:t>
      </w:r>
      <w:r w:rsidR="00EF0456" w:rsidRPr="00AB1B6D">
        <w:rPr>
          <w:lang w:eastAsia="ar-SA"/>
        </w:rPr>
        <w:t>Табло информации</w:t>
      </w:r>
      <w:r w:rsidRPr="00AB1B6D">
        <w:rPr>
          <w:lang w:eastAsia="ar-SA"/>
        </w:rPr>
        <w:t xml:space="preserve"> не позднее окончания Технической инспекции.</w:t>
      </w:r>
    </w:p>
    <w:p w14:paraId="579C677B" w14:textId="77777777" w:rsidR="0040348B" w:rsidRPr="00AB1B6D" w:rsidRDefault="0040348B" w:rsidP="00303F0C">
      <w:pPr>
        <w:numPr>
          <w:ilvl w:val="0"/>
          <w:numId w:val="34"/>
        </w:numPr>
        <w:suppressAutoHyphens/>
        <w:ind w:left="0" w:firstLine="0"/>
        <w:jc w:val="both"/>
        <w:rPr>
          <w:lang w:eastAsia="ar-SA"/>
        </w:rPr>
      </w:pPr>
      <w:r w:rsidRPr="00AB1B6D">
        <w:rPr>
          <w:lang w:eastAsia="ar-SA"/>
        </w:rPr>
        <w:t>Следующие автомобили могут подвергаться Заключительным проверкам после завершения всех зачетных заездов, но до публикации итоговых протоколов:</w:t>
      </w:r>
    </w:p>
    <w:p w14:paraId="263AC223"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автомобили, занявшие 1-3 места;</w:t>
      </w:r>
    </w:p>
    <w:p w14:paraId="37367422"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автомобили, в отношении которых поданы протесты на их несоответствие техническим требованиям;</w:t>
      </w:r>
    </w:p>
    <w:p w14:paraId="3F1217C4"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по решению Спортивного Комиссара – любые другие автомобили.</w:t>
      </w:r>
    </w:p>
    <w:p w14:paraId="342684C2" w14:textId="77777777" w:rsidR="0051327F" w:rsidRPr="00AB1B6D" w:rsidRDefault="0051327F" w:rsidP="00303F0C">
      <w:pPr>
        <w:numPr>
          <w:ilvl w:val="0"/>
          <w:numId w:val="34"/>
        </w:numPr>
        <w:suppressAutoHyphens/>
        <w:ind w:left="0" w:firstLine="0"/>
        <w:jc w:val="both"/>
        <w:rPr>
          <w:lang w:eastAsia="ar-SA"/>
        </w:rPr>
      </w:pPr>
      <w:r w:rsidRPr="00AB1B6D">
        <w:rPr>
          <w:lang w:eastAsia="ar-SA"/>
        </w:rPr>
        <w:t xml:space="preserve">Заявления, касающиеся уточнения результатов принимаются в течение 15 минут после финиша последнего участника </w:t>
      </w:r>
      <w:r w:rsidR="00CD2159" w:rsidRPr="00AB1B6D">
        <w:rPr>
          <w:lang w:eastAsia="ar-SA"/>
        </w:rPr>
        <w:t xml:space="preserve">на любом </w:t>
      </w:r>
      <w:r w:rsidR="00977605" w:rsidRPr="00AB1B6D">
        <w:rPr>
          <w:lang w:eastAsia="ar-SA"/>
        </w:rPr>
        <w:t>СУ</w:t>
      </w:r>
      <w:r w:rsidRPr="00AB1B6D">
        <w:rPr>
          <w:lang w:eastAsia="ar-SA"/>
        </w:rPr>
        <w:t xml:space="preserve">, или в течение 30 минут </w:t>
      </w:r>
      <w:r w:rsidR="00977605" w:rsidRPr="00AB1B6D">
        <w:rPr>
          <w:lang w:eastAsia="ar-SA"/>
        </w:rPr>
        <w:t xml:space="preserve">– </w:t>
      </w:r>
      <w:r w:rsidRPr="00AB1B6D">
        <w:rPr>
          <w:lang w:eastAsia="ar-SA"/>
        </w:rPr>
        <w:t xml:space="preserve">в отношении итогов всего </w:t>
      </w:r>
      <w:r w:rsidR="007A28F2" w:rsidRPr="00AB1B6D">
        <w:rPr>
          <w:lang w:eastAsia="ar-SA"/>
        </w:rPr>
        <w:t>ралли-спринта</w:t>
      </w:r>
      <w:r w:rsidR="00795FB1" w:rsidRPr="00AB1B6D">
        <w:rPr>
          <w:lang w:eastAsia="ar-SA"/>
        </w:rPr>
        <w:t>.</w:t>
      </w:r>
    </w:p>
    <w:p w14:paraId="44BFD60D" w14:textId="77777777" w:rsidR="00DD341F" w:rsidRPr="00AB1B6D" w:rsidRDefault="0051327F" w:rsidP="00303F0C">
      <w:pPr>
        <w:numPr>
          <w:ilvl w:val="0"/>
          <w:numId w:val="34"/>
        </w:numPr>
        <w:suppressAutoHyphens/>
        <w:ind w:left="0" w:firstLine="0"/>
        <w:jc w:val="both"/>
        <w:rPr>
          <w:lang w:eastAsia="ar-SA"/>
        </w:rPr>
      </w:pPr>
      <w:r w:rsidRPr="00AB1B6D">
        <w:rPr>
          <w:lang w:eastAsia="ar-SA"/>
        </w:rPr>
        <w:t>Протесты и заявления оформляются на СК или на Руководителя гонки и подаются в секретариат.</w:t>
      </w:r>
    </w:p>
    <w:p w14:paraId="0E8386D2" w14:textId="77777777" w:rsidR="004947FF" w:rsidRPr="00AB1B6D" w:rsidRDefault="004947FF" w:rsidP="00303F0C">
      <w:pPr>
        <w:numPr>
          <w:ilvl w:val="0"/>
          <w:numId w:val="34"/>
        </w:numPr>
        <w:suppressAutoHyphens/>
        <w:ind w:left="0" w:firstLine="0"/>
        <w:jc w:val="both"/>
        <w:rPr>
          <w:lang w:eastAsia="ar-SA"/>
        </w:rPr>
      </w:pPr>
      <w:r w:rsidRPr="00AB1B6D">
        <w:rPr>
          <w:lang w:eastAsia="ar-SA"/>
        </w:rPr>
        <w:t>Протесты и апелляции могут подаваться с соблюдением условий, установленных СК РАФ. Сумма базового залога при подаче протеста – 5 000 рублей.</w:t>
      </w:r>
    </w:p>
    <w:p w14:paraId="66D7CE73" w14:textId="77777777" w:rsidR="00C90C38" w:rsidRPr="00AB1B6D" w:rsidRDefault="00C90C38" w:rsidP="00303F0C">
      <w:pPr>
        <w:keepNext/>
        <w:numPr>
          <w:ilvl w:val="0"/>
          <w:numId w:val="1"/>
        </w:numPr>
        <w:suppressAutoHyphens/>
        <w:spacing w:before="120"/>
        <w:ind w:left="0" w:firstLine="425"/>
        <w:jc w:val="both"/>
        <w:rPr>
          <w:b/>
        </w:rPr>
      </w:pPr>
      <w:bookmarkStart w:id="4" w:name="_Toc17209435"/>
      <w:r w:rsidRPr="00AB1B6D">
        <w:rPr>
          <w:b/>
        </w:rPr>
        <w:lastRenderedPageBreak/>
        <w:t>Реклама</w:t>
      </w:r>
      <w:bookmarkEnd w:id="4"/>
    </w:p>
    <w:p w14:paraId="0017F968" w14:textId="77777777" w:rsidR="00C90C38" w:rsidRPr="00AB1B6D" w:rsidRDefault="00C90C38" w:rsidP="00303F0C">
      <w:pPr>
        <w:numPr>
          <w:ilvl w:val="0"/>
          <w:numId w:val="35"/>
        </w:numPr>
        <w:suppressAutoHyphens/>
        <w:ind w:left="0" w:firstLine="0"/>
        <w:jc w:val="both"/>
        <w:rPr>
          <w:lang w:eastAsia="ar-SA"/>
        </w:rPr>
      </w:pPr>
      <w:r w:rsidRPr="00AB1B6D">
        <w:rPr>
          <w:lang w:eastAsia="ar-SA"/>
        </w:rPr>
        <w:t>Автомобили Экипажей (Заявителей) могут нести на себе любой вид рекламы при соблюдении условий, что эта реклама:</w:t>
      </w:r>
    </w:p>
    <w:p w14:paraId="32C7C647"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противоречит законодательству Российской Федерации и регламентации РАФ,</w:t>
      </w:r>
    </w:p>
    <w:p w14:paraId="350E4DD0"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является политической и религиозной по сути,</w:t>
      </w:r>
    </w:p>
    <w:p w14:paraId="00CBF8A3"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является оскорбительной,</w:t>
      </w:r>
    </w:p>
    <w:p w14:paraId="2C0E310D"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занимает мест, зарезервированных для наклеек и стартовых номеров соревнования.</w:t>
      </w:r>
    </w:p>
    <w:p w14:paraId="377C7D2A" w14:textId="77777777" w:rsidR="00C90C38" w:rsidRPr="00AB1B6D" w:rsidRDefault="00C90C38" w:rsidP="00303F0C">
      <w:pPr>
        <w:numPr>
          <w:ilvl w:val="0"/>
          <w:numId w:val="35"/>
        </w:numPr>
        <w:suppressAutoHyphens/>
        <w:ind w:left="0" w:firstLine="0"/>
        <w:jc w:val="both"/>
        <w:rPr>
          <w:lang w:eastAsia="ar-SA"/>
        </w:rPr>
      </w:pPr>
      <w:r w:rsidRPr="00AB1B6D">
        <w:rPr>
          <w:lang w:eastAsia="ar-SA"/>
        </w:rPr>
        <w:t>Места для рекламы, расположенные на ралли-</w:t>
      </w:r>
      <w:proofErr w:type="spellStart"/>
      <w:r w:rsidRPr="00AB1B6D">
        <w:rPr>
          <w:lang w:eastAsia="ar-SA"/>
        </w:rPr>
        <w:t>плейтах</w:t>
      </w:r>
      <w:proofErr w:type="spellEnd"/>
      <w:r w:rsidRPr="00AB1B6D">
        <w:rPr>
          <w:lang w:eastAsia="ar-SA"/>
        </w:rPr>
        <w:t>, резервируются под рекламу Организатора.</w:t>
      </w:r>
      <w:r w:rsidR="00956610" w:rsidRPr="00AB1B6D">
        <w:rPr>
          <w:lang w:eastAsia="ar-SA"/>
        </w:rPr>
        <w:t xml:space="preserve"> </w:t>
      </w:r>
      <w:r w:rsidRPr="00AB1B6D">
        <w:rPr>
          <w:lang w:eastAsia="ar-SA"/>
        </w:rPr>
        <w:t xml:space="preserve">Такая реклама </w:t>
      </w:r>
      <w:proofErr w:type="gramStart"/>
      <w:r w:rsidRPr="00AB1B6D">
        <w:rPr>
          <w:lang w:eastAsia="ar-SA"/>
        </w:rPr>
        <w:t>обязательна</w:t>
      </w:r>
      <w:proofErr w:type="gramEnd"/>
      <w:r w:rsidRPr="00AB1B6D">
        <w:rPr>
          <w:lang w:eastAsia="ar-SA"/>
        </w:rPr>
        <w:t xml:space="preserve"> и Заявители не могут от неё отказаться.</w:t>
      </w:r>
    </w:p>
    <w:p w14:paraId="3DDA9780" w14:textId="77777777" w:rsidR="00C90C38" w:rsidRPr="00AB1B6D" w:rsidRDefault="00C12E38" w:rsidP="00303F0C">
      <w:pPr>
        <w:numPr>
          <w:ilvl w:val="0"/>
          <w:numId w:val="35"/>
        </w:numPr>
        <w:suppressAutoHyphens/>
        <w:ind w:left="0" w:firstLine="0"/>
        <w:jc w:val="both"/>
        <w:rPr>
          <w:lang w:eastAsia="ar-SA"/>
        </w:rPr>
      </w:pPr>
      <w:r w:rsidRPr="00AB1B6D">
        <w:rPr>
          <w:lang w:eastAsia="ar-SA"/>
        </w:rPr>
        <w:t>Организатором</w:t>
      </w:r>
      <w:r w:rsidR="00C90C38" w:rsidRPr="00AB1B6D">
        <w:rPr>
          <w:lang w:eastAsia="ar-SA"/>
        </w:rPr>
        <w:t xml:space="preserve"> </w:t>
      </w:r>
      <w:r w:rsidRPr="00AB1B6D">
        <w:rPr>
          <w:lang w:eastAsia="ar-SA"/>
        </w:rPr>
        <w:t xml:space="preserve">на Административных проверках </w:t>
      </w:r>
      <w:r w:rsidR="00C90C38" w:rsidRPr="00AB1B6D">
        <w:rPr>
          <w:lang w:eastAsia="ar-SA"/>
        </w:rPr>
        <w:t xml:space="preserve">может быть предусмотрено размещение на автомобилях Экипажей (Заявителей) единой рекламы на всех этапах </w:t>
      </w:r>
      <w:r w:rsidRPr="00AB1B6D">
        <w:rPr>
          <w:lang w:eastAsia="ar-SA"/>
        </w:rPr>
        <w:t>Кубка Московск</w:t>
      </w:r>
      <w:r w:rsidR="0022570C">
        <w:rPr>
          <w:lang w:eastAsia="ar-SA"/>
        </w:rPr>
        <w:t>ой области по ралли-спринту 2021</w:t>
      </w:r>
      <w:r w:rsidRPr="00AB1B6D">
        <w:rPr>
          <w:lang w:eastAsia="ar-SA"/>
        </w:rPr>
        <w:t xml:space="preserve"> года.</w:t>
      </w:r>
      <w:r w:rsidR="00C90C38" w:rsidRPr="00AB1B6D">
        <w:rPr>
          <w:lang w:eastAsia="ar-SA"/>
        </w:rPr>
        <w:t xml:space="preserve"> Эта реклама также является </w:t>
      </w:r>
      <w:proofErr w:type="gramStart"/>
      <w:r w:rsidR="00C90C38" w:rsidRPr="00AB1B6D">
        <w:rPr>
          <w:lang w:eastAsia="ar-SA"/>
        </w:rPr>
        <w:t>обязательной</w:t>
      </w:r>
      <w:proofErr w:type="gramEnd"/>
      <w:r w:rsidR="00C90C38" w:rsidRPr="00AB1B6D">
        <w:rPr>
          <w:lang w:eastAsia="ar-SA"/>
        </w:rPr>
        <w:t xml:space="preserve"> и Заявители не могут от неё отказаться.</w:t>
      </w:r>
    </w:p>
    <w:p w14:paraId="05F2E691" w14:textId="77777777" w:rsidR="00C90C38" w:rsidRPr="00AB1B6D" w:rsidRDefault="00C90C38" w:rsidP="00303F0C">
      <w:pPr>
        <w:numPr>
          <w:ilvl w:val="0"/>
          <w:numId w:val="35"/>
        </w:numPr>
        <w:suppressAutoHyphens/>
        <w:ind w:left="0" w:firstLine="0"/>
        <w:jc w:val="both"/>
        <w:rPr>
          <w:lang w:eastAsia="ar-SA"/>
        </w:rPr>
      </w:pPr>
      <w:r w:rsidRPr="00AB1B6D">
        <w:rPr>
          <w:lang w:eastAsia="ar-SA"/>
        </w:rPr>
        <w:t xml:space="preserve">Любая другая реклама, предложенная Организатором, может быть только необязательной. Отказ от неё влечет </w:t>
      </w:r>
      <w:r w:rsidR="008E514E">
        <w:rPr>
          <w:lang w:eastAsia="ar-SA"/>
        </w:rPr>
        <w:t>пенализацию</w:t>
      </w:r>
      <w:r w:rsidRPr="00AB1B6D">
        <w:rPr>
          <w:lang w:eastAsia="ar-SA"/>
        </w:rPr>
        <w:t xml:space="preserve"> в виде увеличения стартового взноса в два раза по отношению к стартовому взносу, установленному с необязательной рекламой. Отказ Заявителя от необязательной рекламы производителей автомобилей, шин, топлива или масел не может повлечь за собой никакой дополнительной платы.</w:t>
      </w:r>
    </w:p>
    <w:p w14:paraId="5283ECB7" w14:textId="77777777" w:rsidR="00C90C38" w:rsidRPr="00AB1B6D" w:rsidRDefault="00C90C38" w:rsidP="00303F0C">
      <w:pPr>
        <w:numPr>
          <w:ilvl w:val="0"/>
          <w:numId w:val="35"/>
        </w:numPr>
        <w:suppressAutoHyphens/>
        <w:ind w:left="0" w:firstLine="0"/>
        <w:jc w:val="both"/>
        <w:rPr>
          <w:lang w:eastAsia="ar-SA"/>
        </w:rPr>
      </w:pPr>
      <w:r w:rsidRPr="00AB1B6D">
        <w:rPr>
          <w:lang w:eastAsia="ar-SA"/>
        </w:rPr>
        <w:t xml:space="preserve">Экипажи (Заявители), принимающие </w:t>
      </w:r>
      <w:proofErr w:type="gramStart"/>
      <w:r w:rsidRPr="00AB1B6D">
        <w:rPr>
          <w:lang w:eastAsia="ar-SA"/>
        </w:rPr>
        <w:t>необязательную рекламу Организатора</w:t>
      </w:r>
      <w:proofErr w:type="gramEnd"/>
      <w:r w:rsidRPr="00AB1B6D">
        <w:rPr>
          <w:lang w:eastAsia="ar-SA"/>
        </w:rPr>
        <w:t xml:space="preserve"> должны зарезервировать места для неё.</w:t>
      </w:r>
    </w:p>
    <w:p w14:paraId="2A1D107C" w14:textId="77777777" w:rsidR="00C90C38" w:rsidRPr="00AB1B6D" w:rsidRDefault="00C90C38" w:rsidP="00303F0C">
      <w:pPr>
        <w:numPr>
          <w:ilvl w:val="0"/>
          <w:numId w:val="35"/>
        </w:numPr>
        <w:suppressAutoHyphens/>
        <w:ind w:left="0" w:firstLine="0"/>
        <w:jc w:val="both"/>
        <w:rPr>
          <w:lang w:eastAsia="ar-SA"/>
        </w:rPr>
      </w:pPr>
      <w:r w:rsidRPr="00AB1B6D">
        <w:rPr>
          <w:lang w:eastAsia="ar-SA"/>
        </w:rPr>
        <w:t xml:space="preserve">Рекомендованные места для размещения обязательной и необязательной рекламы приведены в ПРИЛОЖЕНИИ </w:t>
      </w:r>
      <w:r w:rsidR="0022570C">
        <w:rPr>
          <w:lang w:eastAsia="ar-SA"/>
        </w:rPr>
        <w:t>8</w:t>
      </w:r>
      <w:r w:rsidRPr="00AB1B6D">
        <w:rPr>
          <w:lang w:eastAsia="ar-SA"/>
        </w:rPr>
        <w:t xml:space="preserve"> к настоящему Регламенту.</w:t>
      </w:r>
    </w:p>
    <w:p w14:paraId="380E1D05" w14:textId="77777777" w:rsidR="00DD341F" w:rsidRPr="00AB1B6D" w:rsidRDefault="00DD341F" w:rsidP="00303F0C">
      <w:pPr>
        <w:keepNext/>
        <w:numPr>
          <w:ilvl w:val="0"/>
          <w:numId w:val="1"/>
        </w:numPr>
        <w:suppressAutoHyphens/>
        <w:spacing w:before="120"/>
        <w:ind w:left="0" w:firstLine="425"/>
        <w:jc w:val="both"/>
        <w:rPr>
          <w:b/>
        </w:rPr>
      </w:pPr>
      <w:r w:rsidRPr="00AB1B6D">
        <w:rPr>
          <w:b/>
        </w:rPr>
        <w:t xml:space="preserve">Толкования и изменения </w:t>
      </w:r>
      <w:r w:rsidR="005B6521" w:rsidRPr="00AB1B6D">
        <w:rPr>
          <w:b/>
        </w:rPr>
        <w:t>Р</w:t>
      </w:r>
      <w:r w:rsidRPr="00AB1B6D">
        <w:rPr>
          <w:b/>
        </w:rPr>
        <w:t>егламента.</w:t>
      </w:r>
    </w:p>
    <w:p w14:paraId="107C1698" w14:textId="77777777" w:rsidR="00DD341F" w:rsidRPr="00AB1B6D" w:rsidRDefault="00DD341F" w:rsidP="00303F0C">
      <w:pPr>
        <w:numPr>
          <w:ilvl w:val="0"/>
          <w:numId w:val="24"/>
        </w:numPr>
        <w:suppressAutoHyphens/>
        <w:ind w:left="0" w:firstLine="0"/>
        <w:jc w:val="both"/>
        <w:rPr>
          <w:lang w:eastAsia="ar-SA"/>
        </w:rPr>
      </w:pPr>
      <w:r w:rsidRPr="00AB1B6D">
        <w:rPr>
          <w:lang w:eastAsia="ar-SA"/>
        </w:rPr>
        <w:t>Правом толкования Регламента польз</w:t>
      </w:r>
      <w:r w:rsidR="005F7E0C" w:rsidRPr="00AB1B6D">
        <w:rPr>
          <w:lang w:eastAsia="ar-SA"/>
        </w:rPr>
        <w:t>уетс</w:t>
      </w:r>
      <w:r w:rsidRPr="00AB1B6D">
        <w:rPr>
          <w:lang w:eastAsia="ar-SA"/>
        </w:rPr>
        <w:t xml:space="preserve">я </w:t>
      </w:r>
      <w:r w:rsidR="005F7E0C" w:rsidRPr="00AB1B6D">
        <w:rPr>
          <w:lang w:eastAsia="ar-SA"/>
        </w:rPr>
        <w:t>только С</w:t>
      </w:r>
      <w:r w:rsidRPr="00AB1B6D">
        <w:rPr>
          <w:lang w:eastAsia="ar-SA"/>
        </w:rPr>
        <w:t>портивны</w:t>
      </w:r>
      <w:r w:rsidR="005F7E0C" w:rsidRPr="00AB1B6D">
        <w:rPr>
          <w:lang w:eastAsia="ar-SA"/>
        </w:rPr>
        <w:t>й</w:t>
      </w:r>
      <w:r w:rsidRPr="00AB1B6D">
        <w:rPr>
          <w:lang w:eastAsia="ar-SA"/>
        </w:rPr>
        <w:t xml:space="preserve"> комиссар. Он же име</w:t>
      </w:r>
      <w:r w:rsidR="005F7E0C" w:rsidRPr="00AB1B6D">
        <w:rPr>
          <w:lang w:eastAsia="ar-SA"/>
        </w:rPr>
        <w:t>е</w:t>
      </w:r>
      <w:r w:rsidRPr="00AB1B6D">
        <w:rPr>
          <w:lang w:eastAsia="ar-SA"/>
        </w:rPr>
        <w:t>т право вносить изменения, вызванные форс-мажорными обстоятельствами или соображениями обеспечения безопасности.</w:t>
      </w:r>
    </w:p>
    <w:p w14:paraId="037B8D87" w14:textId="77777777" w:rsidR="00DD341F" w:rsidRPr="00AB1B6D" w:rsidRDefault="00DD341F" w:rsidP="00303F0C">
      <w:pPr>
        <w:numPr>
          <w:ilvl w:val="0"/>
          <w:numId w:val="24"/>
        </w:numPr>
        <w:suppressAutoHyphens/>
        <w:ind w:left="0" w:firstLine="0"/>
        <w:jc w:val="both"/>
        <w:rPr>
          <w:lang w:eastAsia="ar-SA"/>
        </w:rPr>
      </w:pPr>
      <w:r w:rsidRPr="00AB1B6D">
        <w:rPr>
          <w:lang w:eastAsia="ar-SA"/>
        </w:rPr>
        <w:t xml:space="preserve">Все изменения к </w:t>
      </w:r>
      <w:r w:rsidR="005B6521" w:rsidRPr="00AB1B6D">
        <w:rPr>
          <w:lang w:eastAsia="ar-SA"/>
        </w:rPr>
        <w:t>Р</w:t>
      </w:r>
      <w:r w:rsidRPr="00AB1B6D">
        <w:rPr>
          <w:lang w:eastAsia="ar-SA"/>
        </w:rPr>
        <w:t xml:space="preserve">егламенту доводятся до участников путем публикации </w:t>
      </w:r>
      <w:r w:rsidR="00977AEB" w:rsidRPr="00AB1B6D">
        <w:rPr>
          <w:lang w:eastAsia="ar-SA"/>
        </w:rPr>
        <w:t>Бюлл</w:t>
      </w:r>
      <w:r w:rsidR="0079681D" w:rsidRPr="00AB1B6D">
        <w:rPr>
          <w:lang w:eastAsia="ar-SA"/>
        </w:rPr>
        <w:t>етен</w:t>
      </w:r>
      <w:r w:rsidR="007C7788" w:rsidRPr="00AB1B6D">
        <w:rPr>
          <w:lang w:eastAsia="ar-SA"/>
        </w:rPr>
        <w:t>ей</w:t>
      </w:r>
      <w:r w:rsidR="0079681D" w:rsidRPr="00AB1B6D">
        <w:rPr>
          <w:lang w:eastAsia="ar-SA"/>
        </w:rPr>
        <w:t xml:space="preserve"> </w:t>
      </w:r>
      <w:r w:rsidRPr="00AB1B6D">
        <w:rPr>
          <w:lang w:eastAsia="ar-SA"/>
        </w:rPr>
        <w:t xml:space="preserve">на официальном </w:t>
      </w:r>
      <w:r w:rsidR="004D77A9" w:rsidRPr="00AB1B6D">
        <w:rPr>
          <w:lang w:eastAsia="ar-SA"/>
        </w:rPr>
        <w:t>Т</w:t>
      </w:r>
      <w:r w:rsidRPr="00AB1B6D">
        <w:rPr>
          <w:lang w:eastAsia="ar-SA"/>
        </w:rPr>
        <w:t xml:space="preserve">абло информации или под </w:t>
      </w:r>
      <w:r w:rsidR="00C77059" w:rsidRPr="00AB1B6D">
        <w:rPr>
          <w:lang w:eastAsia="ar-SA"/>
        </w:rPr>
        <w:t>подпись</w:t>
      </w:r>
      <w:r w:rsidRPr="00AB1B6D">
        <w:rPr>
          <w:lang w:eastAsia="ar-SA"/>
        </w:rPr>
        <w:t xml:space="preserve"> через Офицера по связям с участниками.</w:t>
      </w:r>
    </w:p>
    <w:p w14:paraId="35F13262" w14:textId="77777777" w:rsidR="001939D8" w:rsidRPr="00AB1B6D" w:rsidRDefault="00FB3B3C" w:rsidP="00FB3B3C">
      <w:pPr>
        <w:keepNext/>
        <w:suppressAutoHyphens/>
        <w:spacing w:before="120"/>
        <w:ind w:left="425"/>
        <w:jc w:val="both"/>
        <w:rPr>
          <w:b/>
          <w:sz w:val="26"/>
          <w:szCs w:val="26"/>
        </w:rPr>
      </w:pPr>
      <w:r w:rsidRPr="00AB1B6D">
        <w:rPr>
          <w:lang w:eastAsia="ar-SA"/>
        </w:rPr>
        <w:t xml:space="preserve"> </w:t>
      </w:r>
      <w:r w:rsidR="008F3517" w:rsidRPr="00AB1B6D">
        <w:rPr>
          <w:lang w:eastAsia="ar-SA"/>
        </w:rPr>
        <w:br w:type="page"/>
      </w:r>
    </w:p>
    <w:p w14:paraId="0126B83D" w14:textId="77777777" w:rsidR="00F7519E" w:rsidRPr="00AB1B6D" w:rsidRDefault="00161317" w:rsidP="00F7519E">
      <w:pPr>
        <w:keepNext/>
        <w:suppressAutoHyphens/>
        <w:spacing w:before="120"/>
        <w:ind w:left="425"/>
        <w:jc w:val="center"/>
        <w:rPr>
          <w:b/>
          <w:bCs/>
          <w:lang w:eastAsia="ar-SA"/>
        </w:rPr>
      </w:pPr>
      <w:r>
        <w:rPr>
          <w:b/>
          <w:bCs/>
          <w:noProof/>
        </w:rPr>
        <w:lastRenderedPageBreak/>
        <mc:AlternateContent>
          <mc:Choice Requires="wps">
            <w:drawing>
              <wp:anchor distT="0" distB="0" distL="114300" distR="114300" simplePos="0" relativeHeight="251653120" behindDoc="0" locked="0" layoutInCell="1" allowOverlap="1" wp14:anchorId="7DE8B600" wp14:editId="639B197B">
                <wp:simplePos x="0" y="0"/>
                <wp:positionH relativeFrom="column">
                  <wp:posOffset>4977130</wp:posOffset>
                </wp:positionH>
                <wp:positionV relativeFrom="paragraph">
                  <wp:posOffset>-175260</wp:posOffset>
                </wp:positionV>
                <wp:extent cx="1674495" cy="281305"/>
                <wp:effectExtent l="0" t="0" r="0" b="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1305"/>
                        </a:xfrm>
                        <a:prstGeom prst="rect">
                          <a:avLst/>
                        </a:prstGeom>
                        <a:noFill/>
                        <a:ln>
                          <a:noFill/>
                        </a:ln>
                      </wps:spPr>
                      <wps:txbx>
                        <w:txbxContent>
                          <w:p w14:paraId="17B152E8" w14:textId="77777777" w:rsidR="00507B13" w:rsidRDefault="00507B13" w:rsidP="00FF47E4">
                            <w:pPr>
                              <w:pStyle w:val="af2"/>
                              <w:jc w:val="center"/>
                            </w:pPr>
                            <w:r>
                              <w:rPr>
                                <w:rFonts w:ascii="Times New Roman" w:hAnsi="Times New Roman"/>
                                <w:b/>
                                <w:sz w:val="26"/>
                                <w:szCs w:val="26"/>
                              </w:rPr>
                              <w:t>ПРИЛОЖЕНИЕ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E8B600" id="_x0000_t202" coordsize="21600,21600" o:spt="202" path="m,l,21600r21600,l21600,xe">
                <v:stroke joinstyle="miter"/>
                <v:path gradientshapeok="t" o:connecttype="rect"/>
              </v:shapetype>
              <v:shape id="Text Box 62" o:spid="_x0000_s1026" type="#_x0000_t202" style="position:absolute;left:0;text-align:left;margin-left:391.9pt;margin-top:-13.8pt;width:131.85pt;height:22.1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" filled="f" stroked="f">
                <v:textbox style="mso-fit-shape-to-text:t">
                  <w:txbxContent>
                    <w:p w14:paraId="17B152E8" w14:textId="77777777" w:rsidR="00507B13" w:rsidRDefault="00507B13" w:rsidP="00FF47E4">
                      <w:pPr>
                        <w:pStyle w:val="af2"/>
                        <w:jc w:val="center"/>
                      </w:pPr>
                      <w:r>
                        <w:rPr>
                          <w:rFonts w:ascii="Times New Roman" w:hAnsi="Times New Roman"/>
                          <w:b/>
                          <w:sz w:val="26"/>
                          <w:szCs w:val="26"/>
                        </w:rPr>
                        <w:t>ПРИЛОЖЕНИЕ 1</w:t>
                      </w:r>
                    </w:p>
                  </w:txbxContent>
                </v:textbox>
              </v:shape>
            </w:pict>
          </mc:Fallback>
        </mc:AlternateContent>
      </w:r>
    </w:p>
    <w:p w14:paraId="4576BF72" w14:textId="77777777" w:rsidR="0097051C" w:rsidRPr="00AB1B6D" w:rsidRDefault="0097051C" w:rsidP="00E311FF">
      <w:pPr>
        <w:keepNext/>
        <w:suppressAutoHyphens/>
        <w:spacing w:before="120" w:line="240" w:lineRule="exact"/>
        <w:ind w:left="425"/>
        <w:jc w:val="center"/>
        <w:rPr>
          <w:b/>
          <w:bCs/>
          <w:lang w:eastAsia="ar-SA"/>
        </w:rPr>
      </w:pPr>
      <w:r w:rsidRPr="00AB1B6D">
        <w:rPr>
          <w:b/>
          <w:bCs/>
          <w:lang w:eastAsia="ar-SA"/>
        </w:rPr>
        <w:t>Технические требования к автомобилям зачетных классов</w:t>
      </w:r>
    </w:p>
    <w:p w14:paraId="779B5699" w14:textId="77777777" w:rsidR="0097051C" w:rsidRPr="00AB1B6D" w:rsidRDefault="0097051C" w:rsidP="00E311FF">
      <w:pPr>
        <w:keepNext/>
        <w:suppressAutoHyphens/>
        <w:spacing w:after="120" w:line="240" w:lineRule="exact"/>
        <w:ind w:left="425"/>
        <w:jc w:val="center"/>
        <w:rPr>
          <w:b/>
          <w:bCs/>
          <w:lang w:eastAsia="ar-SA"/>
        </w:rPr>
      </w:pPr>
      <w:r w:rsidRPr="00AB1B6D">
        <w:rPr>
          <w:b/>
          <w:bCs/>
          <w:lang w:eastAsia="ar-SA"/>
        </w:rPr>
        <w:t>р</w:t>
      </w:r>
      <w:r w:rsidRPr="00AB1B6D">
        <w:rPr>
          <w:b/>
          <w:lang w:eastAsia="ar-SA"/>
        </w:rPr>
        <w:t>алли-спринт «1400»,</w:t>
      </w:r>
      <w:r w:rsidRPr="00AB1B6D">
        <w:rPr>
          <w:b/>
          <w:bCs/>
          <w:lang w:eastAsia="ar-SA"/>
        </w:rPr>
        <w:t xml:space="preserve"> «1600» и «2000».</w:t>
      </w:r>
    </w:p>
    <w:p w14:paraId="1D561D40" w14:textId="77777777" w:rsidR="007D675B" w:rsidRDefault="0097051C" w:rsidP="00E311FF">
      <w:pPr>
        <w:numPr>
          <w:ilvl w:val="0"/>
          <w:numId w:val="27"/>
        </w:numPr>
        <w:suppressAutoHyphens/>
        <w:spacing w:line="240" w:lineRule="exact"/>
        <w:ind w:left="0" w:firstLine="0"/>
        <w:jc w:val="both"/>
        <w:rPr>
          <w:lang w:eastAsia="ar-SA"/>
        </w:rPr>
      </w:pPr>
      <w:r w:rsidRPr="007D675B">
        <w:rPr>
          <w:b/>
          <w:lang w:eastAsia="ar-SA"/>
        </w:rPr>
        <w:t>Общие требования</w:t>
      </w:r>
      <w:r w:rsidRPr="00AB1B6D">
        <w:rPr>
          <w:lang w:eastAsia="ar-SA"/>
        </w:rPr>
        <w:t xml:space="preserve">: В зачетные классы ралли-спринт «1400», «1600» и «2000» </w:t>
      </w:r>
      <w:r w:rsidR="007D675B">
        <w:rPr>
          <w:lang w:eastAsia="ar-SA"/>
        </w:rPr>
        <w:t>с</w:t>
      </w:r>
      <w:r w:rsidR="007D675B" w:rsidRPr="007D675B">
        <w:rPr>
          <w:lang w:eastAsia="ar-SA"/>
        </w:rPr>
        <w:t>ерийные легковые автомобили с закрытым кузовом, имею</w:t>
      </w:r>
      <w:r w:rsidR="007D675B">
        <w:rPr>
          <w:lang w:eastAsia="ar-SA"/>
        </w:rPr>
        <w:t>щие государственную регистрацию.</w:t>
      </w:r>
      <w:r w:rsidR="007D675B" w:rsidRPr="007D675B">
        <w:rPr>
          <w:lang w:eastAsia="ar-SA"/>
        </w:rPr>
        <w:t xml:space="preserve"> Рабочий объем двигателя не ограничен. Разрешаются только те изменения в конструкции, которые по заключению технической инспекции </w:t>
      </w:r>
      <w:r w:rsidR="007D675B" w:rsidRPr="007D675B">
        <w:rPr>
          <w:color w:val="000000"/>
        </w:rPr>
        <w:t xml:space="preserve">соответствуют требованиям безопасности Международной конвенции дорожного движения, Приложения “J” МСК ФИA или </w:t>
      </w:r>
      <w:proofErr w:type="spellStart"/>
      <w:r w:rsidR="007D675B" w:rsidRPr="007D675B">
        <w:rPr>
          <w:color w:val="000000"/>
        </w:rPr>
        <w:t>КиТТ</w:t>
      </w:r>
      <w:proofErr w:type="spellEnd"/>
      <w:r w:rsidR="007D675B" w:rsidRPr="007D675B">
        <w:rPr>
          <w:lang w:eastAsia="ar-SA"/>
        </w:rPr>
        <w:t>. Спортивные автомобили заводского изготовления (</w:t>
      </w:r>
      <w:proofErr w:type="spellStart"/>
      <w:r w:rsidR="007D675B" w:rsidRPr="007D675B">
        <w:rPr>
          <w:lang w:eastAsia="ar-SA"/>
        </w:rPr>
        <w:t>GTi</w:t>
      </w:r>
      <w:proofErr w:type="spellEnd"/>
      <w:r w:rsidR="007D675B" w:rsidRPr="007D675B">
        <w:rPr>
          <w:lang w:eastAsia="ar-SA"/>
        </w:rPr>
        <w:t xml:space="preserve">, RS, WRX, </w:t>
      </w:r>
      <w:proofErr w:type="spellStart"/>
      <w:r w:rsidR="007D675B" w:rsidRPr="007D675B">
        <w:rPr>
          <w:lang w:eastAsia="ar-SA"/>
        </w:rPr>
        <w:t>Evo</w:t>
      </w:r>
      <w:proofErr w:type="spellEnd"/>
      <w:r w:rsidR="007D675B" w:rsidRPr="007D675B">
        <w:rPr>
          <w:lang w:eastAsia="ar-SA"/>
        </w:rPr>
        <w:t xml:space="preserve"> и</w:t>
      </w:r>
      <w:r w:rsidR="007D675B">
        <w:rPr>
          <w:lang w:eastAsia="ar-SA"/>
        </w:rPr>
        <w:t xml:space="preserve"> т. п.) не допускаются.</w:t>
      </w:r>
      <w:r w:rsidR="007D675B" w:rsidRPr="00AB1B6D">
        <w:rPr>
          <w:lang w:eastAsia="ar-SA"/>
        </w:rPr>
        <w:t xml:space="preserve"> Обязательны эффективно действующий очиститель и омыватель лобового стекла, при этом они должны обеспечивать обзор 1-ому и 2-му Пилотам.</w:t>
      </w:r>
    </w:p>
    <w:p w14:paraId="0BACE8DC" w14:textId="77777777" w:rsidR="0097051C" w:rsidRPr="00AB1B6D" w:rsidRDefault="0097051C" w:rsidP="00E311FF">
      <w:pPr>
        <w:numPr>
          <w:ilvl w:val="0"/>
          <w:numId w:val="27"/>
        </w:numPr>
        <w:suppressAutoHyphens/>
        <w:spacing w:line="240" w:lineRule="exact"/>
        <w:ind w:left="0" w:firstLine="0"/>
        <w:jc w:val="both"/>
        <w:rPr>
          <w:b/>
          <w:lang w:eastAsia="ar-SA"/>
        </w:rPr>
      </w:pPr>
      <w:r w:rsidRPr="00AB1B6D">
        <w:rPr>
          <w:b/>
          <w:lang w:eastAsia="ar-SA"/>
        </w:rPr>
        <w:t>Двигатель.</w:t>
      </w:r>
    </w:p>
    <w:p w14:paraId="036DF3C7"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Диаметр цилиндра и ход поршня не ограничены при сохранении оригинального блока цилиндров.</w:t>
      </w:r>
    </w:p>
    <w:p w14:paraId="2C2DC115"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Система питания – оригинальная для данной модели двигателя. Детали системы питания свободные.</w:t>
      </w:r>
    </w:p>
    <w:p w14:paraId="72550769"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Запрещается применение системы питания более, чем с двумя дроссельными заслонками (если это не предусмотрено заводом-изготовителем).</w:t>
      </w:r>
    </w:p>
    <w:p w14:paraId="430A3D9B"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Система выпуска свободная, имеющая не менее двух расширений (резонатор, катализатор или пламегаситель, глушитель).</w:t>
      </w:r>
    </w:p>
    <w:p w14:paraId="7AEA43E3"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Количество опор двигателя не ограничено при сохранении оригинального расположения и угла наклона двигателя.</w:t>
      </w:r>
    </w:p>
    <w:p w14:paraId="083B60D7"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Система охлаждения и ее элементы – свободные при сохранении принципа (жидкостное, воздушное) и места расположения радиатора.</w:t>
      </w:r>
    </w:p>
    <w:p w14:paraId="68FED7DE"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Головка блока цилиндров оригинальная для данной модели двигателя.</w:t>
      </w:r>
    </w:p>
    <w:p w14:paraId="13AC4F98" w14:textId="77777777" w:rsidR="0097051C" w:rsidRPr="00AB1B6D" w:rsidRDefault="0097051C" w:rsidP="00E311FF">
      <w:pPr>
        <w:numPr>
          <w:ilvl w:val="0"/>
          <w:numId w:val="6"/>
        </w:numPr>
        <w:suppressAutoHyphens/>
        <w:spacing w:line="240" w:lineRule="exact"/>
        <w:jc w:val="both"/>
        <w:rPr>
          <w:lang w:eastAsia="ar-SA"/>
        </w:rPr>
      </w:pPr>
      <w:r w:rsidRPr="00AB1B6D">
        <w:rPr>
          <w:lang w:eastAsia="ar-SA"/>
        </w:rPr>
        <w:t>Система зажигания свободная.</w:t>
      </w:r>
    </w:p>
    <w:p w14:paraId="54763BEE" w14:textId="77777777" w:rsidR="0097051C" w:rsidRPr="00AB1B6D" w:rsidRDefault="0097051C" w:rsidP="00E311FF">
      <w:pPr>
        <w:numPr>
          <w:ilvl w:val="0"/>
          <w:numId w:val="27"/>
        </w:numPr>
        <w:suppressAutoHyphens/>
        <w:spacing w:before="120" w:line="240" w:lineRule="exact"/>
        <w:ind w:left="0" w:firstLine="0"/>
        <w:jc w:val="both"/>
        <w:rPr>
          <w:b/>
          <w:bCs/>
          <w:lang w:eastAsia="ar-SA"/>
        </w:rPr>
      </w:pPr>
      <w:r w:rsidRPr="00AB1B6D">
        <w:rPr>
          <w:b/>
          <w:lang w:eastAsia="ar-SA"/>
        </w:rPr>
        <w:t>Трансмиссия.</w:t>
      </w:r>
    </w:p>
    <w:p w14:paraId="56E5FEC3" w14:textId="77777777" w:rsidR="0097051C" w:rsidRPr="00AB1B6D" w:rsidRDefault="0097051C" w:rsidP="00E311FF">
      <w:pPr>
        <w:numPr>
          <w:ilvl w:val="0"/>
          <w:numId w:val="7"/>
        </w:numPr>
        <w:suppressAutoHyphens/>
        <w:spacing w:line="240" w:lineRule="exact"/>
        <w:jc w:val="both"/>
        <w:rPr>
          <w:lang w:eastAsia="ar-SA"/>
        </w:rPr>
      </w:pPr>
      <w:r w:rsidRPr="00AB1B6D">
        <w:rPr>
          <w:lang w:eastAsia="ar-SA"/>
        </w:rPr>
        <w:t>Передаточные числа КПП и главной передачи не ограничены при сохранении оригинального корпуса.</w:t>
      </w:r>
    </w:p>
    <w:p w14:paraId="506B6EDB" w14:textId="77777777" w:rsidR="0097051C" w:rsidRPr="00AB1B6D" w:rsidRDefault="0097051C" w:rsidP="00E311FF">
      <w:pPr>
        <w:numPr>
          <w:ilvl w:val="0"/>
          <w:numId w:val="7"/>
        </w:numPr>
        <w:suppressAutoHyphens/>
        <w:spacing w:line="240" w:lineRule="exact"/>
        <w:jc w:val="both"/>
        <w:rPr>
          <w:lang w:eastAsia="ar-SA"/>
        </w:rPr>
      </w:pPr>
      <w:r w:rsidRPr="00AB1B6D">
        <w:rPr>
          <w:lang w:eastAsia="ar-SA"/>
        </w:rPr>
        <w:t>Полуоси, карданные и приводные валы и их шарниры свободные.</w:t>
      </w:r>
    </w:p>
    <w:p w14:paraId="4488B69A" w14:textId="77777777" w:rsidR="0097051C" w:rsidRPr="00AB1B6D" w:rsidRDefault="0097051C" w:rsidP="00E311FF">
      <w:pPr>
        <w:numPr>
          <w:ilvl w:val="0"/>
          <w:numId w:val="7"/>
        </w:numPr>
        <w:suppressAutoHyphens/>
        <w:spacing w:line="240" w:lineRule="exact"/>
        <w:jc w:val="both"/>
        <w:rPr>
          <w:lang w:eastAsia="ar-SA"/>
        </w:rPr>
      </w:pPr>
      <w:r w:rsidRPr="00AB1B6D">
        <w:rPr>
          <w:lang w:eastAsia="ar-SA"/>
        </w:rPr>
        <w:t>Привод КПП не ограничен. Последовательное переключение передач (</w:t>
      </w:r>
      <w:proofErr w:type="spellStart"/>
      <w:r w:rsidRPr="00AB1B6D">
        <w:rPr>
          <w:lang w:eastAsia="ar-SA"/>
        </w:rPr>
        <w:t>секвентальные</w:t>
      </w:r>
      <w:proofErr w:type="spellEnd"/>
      <w:r w:rsidRPr="00AB1B6D">
        <w:rPr>
          <w:lang w:eastAsia="ar-SA"/>
        </w:rPr>
        <w:t xml:space="preserve"> КПП) запрещено.</w:t>
      </w:r>
    </w:p>
    <w:p w14:paraId="4BD21320" w14:textId="77777777" w:rsidR="001D3F9E" w:rsidRPr="00AB1B6D" w:rsidRDefault="001D3F9E" w:rsidP="00E311FF">
      <w:pPr>
        <w:numPr>
          <w:ilvl w:val="0"/>
          <w:numId w:val="7"/>
        </w:numPr>
        <w:suppressAutoHyphens/>
        <w:spacing w:line="240" w:lineRule="exact"/>
        <w:jc w:val="both"/>
        <w:rPr>
          <w:lang w:eastAsia="ar-SA"/>
        </w:rPr>
      </w:pPr>
      <w:r w:rsidRPr="00AB1B6D">
        <w:rPr>
          <w:lang w:eastAsia="ar-SA"/>
        </w:rPr>
        <w:t>Разрешается применение блокиров</w:t>
      </w:r>
      <w:r w:rsidR="00C66E7B" w:rsidRPr="00AB1B6D">
        <w:rPr>
          <w:lang w:eastAsia="ar-SA"/>
        </w:rPr>
        <w:t>ок</w:t>
      </w:r>
      <w:r w:rsidRPr="00AB1B6D">
        <w:rPr>
          <w:lang w:eastAsia="ar-SA"/>
        </w:rPr>
        <w:t xml:space="preserve"> дифференциалов.</w:t>
      </w:r>
    </w:p>
    <w:p w14:paraId="5534A304" w14:textId="77777777" w:rsidR="0097051C" w:rsidRPr="00AB1B6D" w:rsidRDefault="0097051C" w:rsidP="00E311FF">
      <w:pPr>
        <w:numPr>
          <w:ilvl w:val="0"/>
          <w:numId w:val="27"/>
        </w:numPr>
        <w:suppressAutoHyphens/>
        <w:spacing w:before="120" w:line="240" w:lineRule="exact"/>
        <w:ind w:left="0" w:firstLine="0"/>
        <w:jc w:val="both"/>
        <w:rPr>
          <w:b/>
          <w:lang w:eastAsia="ar-SA"/>
        </w:rPr>
      </w:pPr>
      <w:r w:rsidRPr="00AB1B6D">
        <w:rPr>
          <w:b/>
          <w:lang w:eastAsia="ar-SA"/>
        </w:rPr>
        <w:t>Тормоза и рулевое управление.</w:t>
      </w:r>
    </w:p>
    <w:p w14:paraId="5F5EBBF9" w14:textId="77777777" w:rsidR="0097051C" w:rsidRPr="00AB1B6D" w:rsidRDefault="0097051C" w:rsidP="00E311FF">
      <w:pPr>
        <w:numPr>
          <w:ilvl w:val="0"/>
          <w:numId w:val="8"/>
        </w:numPr>
        <w:suppressAutoHyphens/>
        <w:spacing w:line="240" w:lineRule="exact"/>
        <w:jc w:val="both"/>
        <w:rPr>
          <w:lang w:eastAsia="ar-SA"/>
        </w:rPr>
      </w:pPr>
      <w:r w:rsidRPr="00AB1B6D">
        <w:rPr>
          <w:lang w:eastAsia="ar-SA"/>
        </w:rPr>
        <w:t>Разрешается применение серийно производимых деталей и узлов, отвечающих требованиям безопасности.</w:t>
      </w:r>
    </w:p>
    <w:p w14:paraId="505E3265" w14:textId="77777777" w:rsidR="0097051C" w:rsidRPr="00AB1B6D" w:rsidRDefault="0097051C" w:rsidP="00E311FF">
      <w:pPr>
        <w:numPr>
          <w:ilvl w:val="0"/>
          <w:numId w:val="27"/>
        </w:numPr>
        <w:suppressAutoHyphens/>
        <w:spacing w:before="120" w:line="240" w:lineRule="exact"/>
        <w:ind w:left="0" w:firstLine="0"/>
        <w:jc w:val="both"/>
        <w:rPr>
          <w:b/>
          <w:lang w:eastAsia="ar-SA"/>
        </w:rPr>
      </w:pPr>
      <w:r w:rsidRPr="00AB1B6D">
        <w:rPr>
          <w:b/>
          <w:lang w:eastAsia="ar-SA"/>
        </w:rPr>
        <w:t>Подвеска.</w:t>
      </w:r>
    </w:p>
    <w:p w14:paraId="48C03EF5" w14:textId="77777777" w:rsidR="00712D55" w:rsidRPr="00AB1B6D" w:rsidRDefault="0097051C" w:rsidP="00E311FF">
      <w:pPr>
        <w:numPr>
          <w:ilvl w:val="0"/>
          <w:numId w:val="9"/>
        </w:numPr>
        <w:suppressAutoHyphens/>
        <w:spacing w:line="240" w:lineRule="exact"/>
        <w:jc w:val="both"/>
        <w:rPr>
          <w:lang w:eastAsia="ar-SA"/>
        </w:rPr>
      </w:pPr>
      <w:r w:rsidRPr="00AB1B6D">
        <w:rPr>
          <w:lang w:eastAsia="ar-SA"/>
        </w:rPr>
        <w:t>Шарниры подвески, включая верхние опоры стоек типа «Мак-</w:t>
      </w:r>
      <w:proofErr w:type="spellStart"/>
      <w:r w:rsidRPr="00AB1B6D">
        <w:rPr>
          <w:lang w:eastAsia="ar-SA"/>
        </w:rPr>
        <w:t>Ферсон</w:t>
      </w:r>
      <w:proofErr w:type="spellEnd"/>
      <w:r w:rsidRPr="00AB1B6D">
        <w:rPr>
          <w:lang w:eastAsia="ar-SA"/>
        </w:rPr>
        <w:t>», свободные при сохранении оригинальных точек их установки. На автомобилях с передней подвеской типа Мак-</w:t>
      </w:r>
      <w:proofErr w:type="spellStart"/>
      <w:r w:rsidRPr="00AB1B6D">
        <w:rPr>
          <w:lang w:eastAsia="ar-SA"/>
        </w:rPr>
        <w:t>Ферсон</w:t>
      </w:r>
      <w:proofErr w:type="spellEnd"/>
      <w:r w:rsidRPr="00AB1B6D">
        <w:rPr>
          <w:lang w:eastAsia="ar-SA"/>
        </w:rPr>
        <w:t xml:space="preserve"> и продольными растяжками с передним креплением кронштейны растяжки не ограничиваются</w:t>
      </w:r>
      <w:r w:rsidR="00712D55" w:rsidRPr="00AB1B6D">
        <w:rPr>
          <w:lang w:eastAsia="ar-SA"/>
        </w:rPr>
        <w:t>.</w:t>
      </w:r>
      <w:r w:rsidRPr="00AB1B6D">
        <w:rPr>
          <w:lang w:eastAsia="ar-SA"/>
        </w:rPr>
        <w:t xml:space="preserve"> Амортизаторы, пружины, торсионы и рессоры – свободные. Разрешается установка дополнительных амортизаторов и кронштейнов их крепления. </w:t>
      </w:r>
      <w:r w:rsidR="00712D55" w:rsidRPr="00AB1B6D">
        <w:rPr>
          <w:lang w:eastAsia="ar-SA"/>
        </w:rPr>
        <w:t>Автомобили с неисправными амортизаторами не допускаются.</w:t>
      </w:r>
    </w:p>
    <w:p w14:paraId="123C16EC" w14:textId="77777777" w:rsidR="0097051C" w:rsidRPr="00AB1B6D" w:rsidRDefault="0097051C" w:rsidP="00E311FF">
      <w:pPr>
        <w:numPr>
          <w:ilvl w:val="0"/>
          <w:numId w:val="9"/>
        </w:numPr>
        <w:suppressAutoHyphens/>
        <w:spacing w:line="240" w:lineRule="exact"/>
        <w:jc w:val="both"/>
        <w:rPr>
          <w:lang w:eastAsia="ar-SA"/>
        </w:rPr>
      </w:pPr>
      <w:r w:rsidRPr="00AB1B6D">
        <w:rPr>
          <w:lang w:eastAsia="ar-SA"/>
        </w:rPr>
        <w:t>На автомобилях с приводом на заднюю ось и жесткой балкой заднего моста разрешается: установка дополнительных реактивных тяг задней подвески; замена тяги «</w:t>
      </w:r>
      <w:proofErr w:type="spellStart"/>
      <w:r w:rsidRPr="00AB1B6D">
        <w:rPr>
          <w:lang w:eastAsia="ar-SA"/>
        </w:rPr>
        <w:t>Панара</w:t>
      </w:r>
      <w:proofErr w:type="spellEnd"/>
      <w:r w:rsidRPr="00AB1B6D">
        <w:rPr>
          <w:lang w:eastAsia="ar-SA"/>
        </w:rPr>
        <w:t>» на «параллелограмм Уатта» или А-образный рычаг.</w:t>
      </w:r>
    </w:p>
    <w:p w14:paraId="26480E03" w14:textId="77777777" w:rsidR="00F7519E" w:rsidRPr="00AB1B6D" w:rsidRDefault="0097051C" w:rsidP="00E311FF">
      <w:pPr>
        <w:numPr>
          <w:ilvl w:val="0"/>
          <w:numId w:val="9"/>
        </w:numPr>
        <w:suppressAutoHyphens/>
        <w:spacing w:line="240" w:lineRule="exact"/>
        <w:jc w:val="both"/>
      </w:pPr>
      <w:r w:rsidRPr="00AB1B6D">
        <w:rPr>
          <w:lang w:eastAsia="ar-SA"/>
        </w:rPr>
        <w:t>Разрешается изменение, снятие оригинальных и установка дополнительных стабилизаторов поперечной устойчивости.</w:t>
      </w:r>
    </w:p>
    <w:p w14:paraId="354E5E5C" w14:textId="77777777" w:rsidR="0097051C" w:rsidRPr="00AB1B6D" w:rsidRDefault="0097051C" w:rsidP="00E311FF">
      <w:pPr>
        <w:numPr>
          <w:ilvl w:val="0"/>
          <w:numId w:val="27"/>
        </w:numPr>
        <w:suppressAutoHyphens/>
        <w:spacing w:line="240" w:lineRule="exact"/>
        <w:ind w:left="0" w:firstLine="0"/>
        <w:jc w:val="both"/>
        <w:rPr>
          <w:b/>
          <w:lang w:eastAsia="ar-SA"/>
        </w:rPr>
      </w:pPr>
      <w:r w:rsidRPr="00AB1B6D">
        <w:rPr>
          <w:b/>
          <w:lang w:eastAsia="ar-SA"/>
        </w:rPr>
        <w:t>Электрооборудование.</w:t>
      </w:r>
    </w:p>
    <w:p w14:paraId="1A86BE06" w14:textId="77777777" w:rsidR="0097051C" w:rsidRPr="00AB1B6D" w:rsidRDefault="0097051C" w:rsidP="00E311FF">
      <w:pPr>
        <w:numPr>
          <w:ilvl w:val="0"/>
          <w:numId w:val="10"/>
        </w:numPr>
        <w:suppressAutoHyphens/>
        <w:spacing w:line="240" w:lineRule="exact"/>
        <w:jc w:val="both"/>
        <w:rPr>
          <w:lang w:eastAsia="ar-SA"/>
        </w:rPr>
      </w:pPr>
      <w:r w:rsidRPr="00AB1B6D">
        <w:rPr>
          <w:lang w:eastAsia="ar-SA"/>
        </w:rPr>
        <w:t>Стартер, генератор, АКБ свободные при сохранении их месторасположения. АКБ и/или ее клеммы должны быть закрыты диэлектрическим материалом. Разрешается изменение оригинальных и установка дополнительных элементов электрооборудования.</w:t>
      </w:r>
    </w:p>
    <w:p w14:paraId="3E34B469" w14:textId="77777777" w:rsidR="0097051C" w:rsidRDefault="0097051C" w:rsidP="00E311FF">
      <w:pPr>
        <w:numPr>
          <w:ilvl w:val="0"/>
          <w:numId w:val="10"/>
        </w:numPr>
        <w:suppressAutoHyphens/>
        <w:spacing w:line="240" w:lineRule="exact"/>
        <w:jc w:val="both"/>
        <w:rPr>
          <w:lang w:eastAsia="ar-SA"/>
        </w:rPr>
      </w:pPr>
      <w:r w:rsidRPr="00AB1B6D">
        <w:rPr>
          <w:lang w:eastAsia="ar-SA"/>
        </w:rPr>
        <w:t xml:space="preserve">Внешние </w:t>
      </w:r>
      <w:r w:rsidR="001B2C9D">
        <w:rPr>
          <w:lang w:eastAsia="ar-SA"/>
        </w:rPr>
        <w:t>основные световые приборы</w:t>
      </w:r>
      <w:r w:rsidRPr="00AB1B6D">
        <w:rPr>
          <w:lang w:eastAsia="ar-SA"/>
        </w:rPr>
        <w:t xml:space="preserve"> должны соответствовать действующим ПДД РФ.</w:t>
      </w:r>
    </w:p>
    <w:p w14:paraId="06F9FDE2" w14:textId="77777777" w:rsidR="001B2C9D" w:rsidRPr="00AB1B6D" w:rsidRDefault="001B2C9D" w:rsidP="00E311FF">
      <w:pPr>
        <w:numPr>
          <w:ilvl w:val="0"/>
          <w:numId w:val="10"/>
        </w:numPr>
        <w:suppressAutoHyphens/>
        <w:spacing w:line="240" w:lineRule="exact"/>
        <w:jc w:val="both"/>
        <w:rPr>
          <w:lang w:eastAsia="ar-SA"/>
        </w:rPr>
      </w:pPr>
      <w:r>
        <w:rPr>
          <w:lang w:eastAsia="ar-SA"/>
        </w:rPr>
        <w:t xml:space="preserve">На автомобиле могут быть установлены дополнительные световые </w:t>
      </w:r>
      <w:r w:rsidR="00AB6BD0">
        <w:rPr>
          <w:lang w:eastAsia="ar-SA"/>
        </w:rPr>
        <w:t>приборы, при этом центр рассеивания светового излучения дополнительных световых приборов должен быть ниже центров рассеивания светового излучения основных (соответствующих марке и модели автомобиля) световых приборов.</w:t>
      </w:r>
    </w:p>
    <w:p w14:paraId="3F8D837E" w14:textId="77777777" w:rsidR="00AB6BD0" w:rsidRDefault="0097051C" w:rsidP="00E311FF">
      <w:pPr>
        <w:numPr>
          <w:ilvl w:val="0"/>
          <w:numId w:val="11"/>
        </w:numPr>
        <w:suppressAutoHyphens/>
        <w:spacing w:before="120" w:line="240" w:lineRule="exact"/>
        <w:jc w:val="both"/>
        <w:rPr>
          <w:lang w:eastAsia="ar-SA"/>
        </w:rPr>
      </w:pPr>
      <w:r w:rsidRPr="00AB1B6D">
        <w:rPr>
          <w:b/>
          <w:lang w:eastAsia="ar-SA"/>
        </w:rPr>
        <w:t>Трубопроводы.</w:t>
      </w:r>
      <w:r w:rsidR="00F7519E" w:rsidRPr="00AB1B6D">
        <w:rPr>
          <w:b/>
          <w:lang w:eastAsia="ar-SA"/>
        </w:rPr>
        <w:t xml:space="preserve"> </w:t>
      </w:r>
      <w:r w:rsidRPr="00AB1B6D">
        <w:rPr>
          <w:lang w:eastAsia="ar-SA"/>
        </w:rPr>
        <w:t>Разрешается размещение трубопроводов в салоне, при этом они должны быть металлическими или авиационного типа. Топливопроводы в салоне не должны иметь разъемов, кроме резьбовых разъемов в местах п</w:t>
      </w:r>
      <w:r w:rsidR="00AB6BD0">
        <w:rPr>
          <w:lang w:eastAsia="ar-SA"/>
        </w:rPr>
        <w:t>рохождения через панели кузова.</w:t>
      </w:r>
    </w:p>
    <w:p w14:paraId="32FA620C" w14:textId="77777777" w:rsidR="0097051C" w:rsidRPr="00AB1B6D" w:rsidRDefault="0097051C" w:rsidP="00E311FF">
      <w:pPr>
        <w:numPr>
          <w:ilvl w:val="0"/>
          <w:numId w:val="27"/>
        </w:numPr>
        <w:suppressAutoHyphens/>
        <w:spacing w:before="120" w:line="240" w:lineRule="exact"/>
        <w:ind w:left="0" w:firstLine="0"/>
        <w:jc w:val="both"/>
        <w:rPr>
          <w:b/>
          <w:lang w:eastAsia="ar-SA"/>
        </w:rPr>
      </w:pPr>
      <w:r w:rsidRPr="00AB1B6D">
        <w:rPr>
          <w:b/>
          <w:lang w:eastAsia="ar-SA"/>
        </w:rPr>
        <w:t>Кузов.</w:t>
      </w:r>
    </w:p>
    <w:p w14:paraId="4A904811"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lastRenderedPageBreak/>
        <w:t>Разрешается установка съемных распорок, закрепленных с помощью инструмента. Разрешается усиление любых деталей деталями, повторяющими форму усиливаемой детали и плотно прилегающими к ней по всей поверхности.</w:t>
      </w:r>
    </w:p>
    <w:p w14:paraId="1C29889F"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 xml:space="preserve">Передние сидения могут быть заменены. Если при этом изменяются кронштейны их крепления, то они должны соответствовать требованиям Приложения 9 к </w:t>
      </w:r>
      <w:proofErr w:type="spellStart"/>
      <w:r w:rsidRPr="00AB1B6D">
        <w:rPr>
          <w:lang w:eastAsia="ar-SA"/>
        </w:rPr>
        <w:t>КиТТ</w:t>
      </w:r>
      <w:proofErr w:type="spellEnd"/>
      <w:r w:rsidRPr="00AB1B6D">
        <w:rPr>
          <w:lang w:eastAsia="ar-SA"/>
        </w:rPr>
        <w:t xml:space="preserve"> или ст. 253 приложения “J” к МСК.</w:t>
      </w:r>
    </w:p>
    <w:p w14:paraId="006B0A71"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удалять задние сидения (подушки и спинки) с элементами крепления. При этом обязательна сплошная несгораемая перегородка, отделяющая салон от топливного бака или двигателя.</w:t>
      </w:r>
    </w:p>
    <w:p w14:paraId="257C39E3"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заменять материал обивки салона на неметаллический материал толщиной не менее 2мм, не поддерживающий горение. Разрешается удалять обивку потолка вместе с элементами крепления.</w:t>
      </w:r>
    </w:p>
    <w:p w14:paraId="29C59315"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 xml:space="preserve">Разрешается удалять ковры и </w:t>
      </w:r>
      <w:proofErr w:type="spellStart"/>
      <w:r w:rsidRPr="00AB1B6D">
        <w:rPr>
          <w:lang w:eastAsia="ar-SA"/>
        </w:rPr>
        <w:t>термо</w:t>
      </w:r>
      <w:proofErr w:type="spellEnd"/>
      <w:r w:rsidRPr="00AB1B6D">
        <w:rPr>
          <w:lang w:eastAsia="ar-SA"/>
        </w:rPr>
        <w:t>-шумоизоляцию салона.</w:t>
      </w:r>
    </w:p>
    <w:p w14:paraId="1BA854E6"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изменять и удалять оригинальные подлокотники.</w:t>
      </w:r>
    </w:p>
    <w:p w14:paraId="23CDC998"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изменение ручек стеклоподъемников и установка электрических стеклоподъемников. В любом случае механизмы стеклоподъемников и запирания дверей должны быть в рабочем состоянии.</w:t>
      </w:r>
    </w:p>
    <w:p w14:paraId="28BB99BC"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удалять обивку багажника.</w:t>
      </w:r>
    </w:p>
    <w:p w14:paraId="40058465"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Материал бамперов и декоративной решетки радиатора может быть изменен при сохранении формы и размеров. Разрешается удалять крепления бамперов к крыльям.</w:t>
      </w:r>
    </w:p>
    <w:p w14:paraId="2EB4F6A3"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Разрешается установка дефлекторов (расширителей крыльев) из неметаллического материала.</w:t>
      </w:r>
    </w:p>
    <w:p w14:paraId="6F66A893" w14:textId="77777777" w:rsidR="0097051C" w:rsidRPr="00AB1B6D" w:rsidRDefault="0097051C" w:rsidP="00E311FF">
      <w:pPr>
        <w:numPr>
          <w:ilvl w:val="0"/>
          <w:numId w:val="12"/>
        </w:numPr>
        <w:suppressAutoHyphens/>
        <w:spacing w:line="240" w:lineRule="exact"/>
        <w:jc w:val="both"/>
        <w:rPr>
          <w:lang w:eastAsia="ar-SA"/>
        </w:rPr>
      </w:pPr>
      <w:r w:rsidRPr="00AB1B6D">
        <w:rPr>
          <w:lang w:eastAsia="ar-SA"/>
        </w:rPr>
        <w:t>Максимальный размер дефлектора 100 мм по ширине и 100 мм по высоте.</w:t>
      </w:r>
    </w:p>
    <w:p w14:paraId="505DF5AE" w14:textId="77777777" w:rsidR="0097051C" w:rsidRPr="00AB1B6D" w:rsidRDefault="0097051C" w:rsidP="00E311FF">
      <w:pPr>
        <w:numPr>
          <w:ilvl w:val="0"/>
          <w:numId w:val="27"/>
        </w:numPr>
        <w:suppressAutoHyphens/>
        <w:spacing w:before="120" w:line="240" w:lineRule="exact"/>
        <w:ind w:left="0" w:firstLine="0"/>
        <w:jc w:val="both"/>
        <w:rPr>
          <w:b/>
          <w:lang w:eastAsia="ar-SA"/>
        </w:rPr>
      </w:pPr>
      <w:r w:rsidRPr="00AB1B6D">
        <w:rPr>
          <w:b/>
          <w:lang w:eastAsia="ar-SA"/>
        </w:rPr>
        <w:t>Колеса и шины.</w:t>
      </w:r>
    </w:p>
    <w:p w14:paraId="3FA6EBCD"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Разрешается заменять болты крепления колес на шпильки, при этом количество и диаметр шпилек не может быть уменьшено. Шпильки не должны выступать за плоскость установленного комплектного колеса.</w:t>
      </w:r>
    </w:p>
    <w:p w14:paraId="01B0FE47"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Разрешается увеличение посадочного диаметра колесного диска не более, чем на 2 дюйма относительного размера, предусмотренного изготовителем для данной модели.8.3. Разрешается применение проставок колес, при этом комплектное колесо не должно выступать за периметр автомобиля, видимый сверху.</w:t>
      </w:r>
    </w:p>
    <w:p w14:paraId="7E17A55C"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Запасные колеса (не более 2-х) должны быть надежно закреплены.</w:t>
      </w:r>
    </w:p>
    <w:p w14:paraId="6C2FA3C5"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Разрешается применение только шин, сертифицированных для применения на дорогах общего пользования (с маркировкой «Е» соответствия Правилам ЕЭК ООН №30 или маркировку DOT с указанием стандарта) и не имеющих иной специальной маркировки (аналогичной «</w:t>
      </w:r>
      <w:proofErr w:type="spellStart"/>
      <w:r w:rsidRPr="00AB1B6D">
        <w:rPr>
          <w:lang w:eastAsia="ar-SA"/>
        </w:rPr>
        <w:t>Competition</w:t>
      </w:r>
      <w:proofErr w:type="spellEnd"/>
      <w:r w:rsidRPr="00AB1B6D">
        <w:rPr>
          <w:lang w:eastAsia="ar-SA"/>
        </w:rPr>
        <w:t xml:space="preserve"> </w:t>
      </w:r>
      <w:proofErr w:type="spellStart"/>
      <w:r w:rsidRPr="00AB1B6D">
        <w:rPr>
          <w:lang w:eastAsia="ar-SA"/>
        </w:rPr>
        <w:t>Use</w:t>
      </w:r>
      <w:proofErr w:type="spellEnd"/>
      <w:r w:rsidRPr="00AB1B6D">
        <w:rPr>
          <w:lang w:eastAsia="ar-SA"/>
        </w:rPr>
        <w:t>», «</w:t>
      </w:r>
      <w:proofErr w:type="spellStart"/>
      <w:r w:rsidRPr="00AB1B6D">
        <w:rPr>
          <w:lang w:eastAsia="ar-SA"/>
        </w:rPr>
        <w:t>For</w:t>
      </w:r>
      <w:proofErr w:type="spellEnd"/>
      <w:r w:rsidRPr="00AB1B6D">
        <w:rPr>
          <w:lang w:eastAsia="ar-SA"/>
        </w:rPr>
        <w:t xml:space="preserve"> </w:t>
      </w:r>
      <w:proofErr w:type="spellStart"/>
      <w:r w:rsidRPr="00AB1B6D">
        <w:rPr>
          <w:lang w:eastAsia="ar-SA"/>
        </w:rPr>
        <w:t>Rally</w:t>
      </w:r>
      <w:proofErr w:type="spellEnd"/>
      <w:r w:rsidRPr="00AB1B6D">
        <w:rPr>
          <w:lang w:eastAsia="ar-SA"/>
        </w:rPr>
        <w:t xml:space="preserve"> </w:t>
      </w:r>
      <w:proofErr w:type="spellStart"/>
      <w:r w:rsidRPr="00AB1B6D">
        <w:rPr>
          <w:lang w:eastAsia="ar-SA"/>
        </w:rPr>
        <w:t>Use</w:t>
      </w:r>
      <w:proofErr w:type="spellEnd"/>
      <w:r w:rsidRPr="00AB1B6D">
        <w:rPr>
          <w:lang w:eastAsia="ar-SA"/>
        </w:rPr>
        <w:t>»).</w:t>
      </w:r>
    </w:p>
    <w:p w14:paraId="7AAABC51"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Допуск шин, сертифицированных для США, Канады и Японии находится в компетенции Технического Комиссара.</w:t>
      </w:r>
    </w:p>
    <w:p w14:paraId="03076418"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Запрещается любое изменение оригинального рисунка протектора.</w:t>
      </w:r>
    </w:p>
    <w:p w14:paraId="4D979927" w14:textId="77777777" w:rsidR="0097051C" w:rsidRPr="00AB1B6D" w:rsidRDefault="0097051C" w:rsidP="00E311FF">
      <w:pPr>
        <w:numPr>
          <w:ilvl w:val="0"/>
          <w:numId w:val="13"/>
        </w:numPr>
        <w:suppressAutoHyphens/>
        <w:spacing w:line="240" w:lineRule="exact"/>
        <w:jc w:val="both"/>
        <w:rPr>
          <w:lang w:eastAsia="ar-SA"/>
        </w:rPr>
      </w:pPr>
      <w:r w:rsidRPr="00AB1B6D">
        <w:rPr>
          <w:lang w:eastAsia="ar-SA"/>
        </w:rPr>
        <w:t>В течение всего ралли-спринта глубина рисунка протектора шины на автомобиле не должна быть менее 1,6 мм, если на шинах нет индикаторов износа шин, и не менее глубины, ограниченной индикаторами износа, если они есть.</w:t>
      </w:r>
    </w:p>
    <w:p w14:paraId="4BDB3BFF" w14:textId="77777777" w:rsidR="000A7708" w:rsidRPr="00AB1B6D" w:rsidRDefault="0097051C" w:rsidP="00E311FF">
      <w:pPr>
        <w:numPr>
          <w:ilvl w:val="0"/>
          <w:numId w:val="13"/>
        </w:numPr>
        <w:suppressAutoHyphens/>
        <w:spacing w:line="240" w:lineRule="exact"/>
        <w:jc w:val="both"/>
        <w:rPr>
          <w:lang w:eastAsia="ar-SA"/>
        </w:rPr>
      </w:pPr>
      <w:r w:rsidRPr="00AB1B6D">
        <w:rPr>
          <w:lang w:eastAsia="ar-SA"/>
        </w:rPr>
        <w:t xml:space="preserve">Разрешается применение только серийных шипов для легковых автомобилей, и/или шипов согласно требованиям пункта 2.1. статьи 2 Приложения 2 к </w:t>
      </w:r>
      <w:proofErr w:type="spellStart"/>
      <w:r w:rsidRPr="00AB1B6D">
        <w:rPr>
          <w:lang w:eastAsia="ar-SA"/>
        </w:rPr>
        <w:t>КиТТ</w:t>
      </w:r>
      <w:proofErr w:type="spellEnd"/>
      <w:r w:rsidRPr="00AB1B6D">
        <w:rPr>
          <w:lang w:eastAsia="ar-SA"/>
        </w:rPr>
        <w:t>.</w:t>
      </w:r>
    </w:p>
    <w:p w14:paraId="3499736A" w14:textId="77777777" w:rsidR="0097051C" w:rsidRPr="00AB1B6D" w:rsidRDefault="0097051C" w:rsidP="00E311FF">
      <w:pPr>
        <w:numPr>
          <w:ilvl w:val="0"/>
          <w:numId w:val="27"/>
        </w:numPr>
        <w:suppressAutoHyphens/>
        <w:spacing w:before="120" w:line="240" w:lineRule="exact"/>
        <w:ind w:left="0" w:firstLine="0"/>
        <w:jc w:val="both"/>
        <w:rPr>
          <w:b/>
          <w:bCs/>
          <w:lang w:eastAsia="ar-SA"/>
        </w:rPr>
      </w:pPr>
      <w:r w:rsidRPr="00AB1B6D">
        <w:rPr>
          <w:b/>
          <w:lang w:eastAsia="ar-SA"/>
        </w:rPr>
        <w:t>Дополнительное оборудование.</w:t>
      </w:r>
    </w:p>
    <w:p w14:paraId="7DED71CF"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Разрешается изменять и удалять кожух рулевой колонки. Разрешается изменять и удалять детали панели приборов (консоли), расположенных ниже горизонтальной плоскости, проходящей через центр рулевой колонки.</w:t>
      </w:r>
    </w:p>
    <w:p w14:paraId="19341D45"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Разрешается изменение оригинальных и установка дополнительных приборов.</w:t>
      </w:r>
    </w:p>
    <w:p w14:paraId="7F539856"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Разрешается установка дополнительного оборудования в салоне (свет, связь и т.п.) при условии, что оно не является опасным для Пилота.</w:t>
      </w:r>
    </w:p>
    <w:p w14:paraId="450804E4"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Разрешается применение накладок педалей, удлинение и изменение формы рычагов КПП и стояночного тормоза.</w:t>
      </w:r>
    </w:p>
    <w:p w14:paraId="5FB07D29"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 xml:space="preserve">Стояночный тормоз может быть оборудован устройством мгновенной </w:t>
      </w:r>
      <w:proofErr w:type="spellStart"/>
      <w:r w:rsidRPr="00AB1B6D">
        <w:rPr>
          <w:lang w:eastAsia="ar-SA"/>
        </w:rPr>
        <w:t>расфиксации</w:t>
      </w:r>
      <w:proofErr w:type="spellEnd"/>
      <w:r w:rsidRPr="00AB1B6D">
        <w:rPr>
          <w:lang w:eastAsia="ar-SA"/>
        </w:rPr>
        <w:t>.</w:t>
      </w:r>
    </w:p>
    <w:p w14:paraId="10BE8209" w14:textId="77777777" w:rsidR="0097051C" w:rsidRPr="00AB1B6D" w:rsidRDefault="0097051C" w:rsidP="00E311FF">
      <w:pPr>
        <w:numPr>
          <w:ilvl w:val="0"/>
          <w:numId w:val="14"/>
        </w:numPr>
        <w:suppressAutoHyphens/>
        <w:spacing w:line="240" w:lineRule="exact"/>
        <w:jc w:val="both"/>
        <w:rPr>
          <w:lang w:eastAsia="ar-SA"/>
        </w:rPr>
      </w:pPr>
      <w:r w:rsidRPr="00AB1B6D">
        <w:rPr>
          <w:lang w:eastAsia="ar-SA"/>
        </w:rPr>
        <w:t>Рулевое колесо свободное, но оно должно иметь замкнутую форму.</w:t>
      </w:r>
    </w:p>
    <w:p w14:paraId="778F5B93" w14:textId="77777777" w:rsidR="0097051C" w:rsidRPr="00AB1B6D" w:rsidRDefault="0097051C" w:rsidP="00E311FF">
      <w:pPr>
        <w:numPr>
          <w:ilvl w:val="0"/>
          <w:numId w:val="27"/>
        </w:numPr>
        <w:suppressAutoHyphens/>
        <w:spacing w:before="120" w:line="240" w:lineRule="exact"/>
        <w:ind w:left="0" w:firstLine="0"/>
        <w:jc w:val="both"/>
        <w:rPr>
          <w:b/>
          <w:lang w:eastAsia="ar-SA"/>
        </w:rPr>
      </w:pPr>
      <w:r w:rsidRPr="00AB1B6D">
        <w:rPr>
          <w:b/>
          <w:lang w:eastAsia="ar-SA"/>
        </w:rPr>
        <w:t>Оборудование безопасности.</w:t>
      </w:r>
    </w:p>
    <w:p w14:paraId="51B8FB1B" w14:textId="20E7A72E" w:rsidR="0097051C" w:rsidRPr="00AB1B6D" w:rsidRDefault="0097051C" w:rsidP="00E311FF">
      <w:pPr>
        <w:numPr>
          <w:ilvl w:val="0"/>
          <w:numId w:val="15"/>
        </w:numPr>
        <w:suppressAutoHyphens/>
        <w:spacing w:line="240" w:lineRule="exact"/>
        <w:jc w:val="both"/>
        <w:rPr>
          <w:lang w:eastAsia="ar-SA"/>
        </w:rPr>
      </w:pPr>
      <w:r w:rsidRPr="00AB1B6D">
        <w:rPr>
          <w:lang w:eastAsia="ar-SA"/>
        </w:rPr>
        <w:t>Рекомендуется применение ремней безопасности</w:t>
      </w:r>
      <w:r w:rsidR="00E664FB">
        <w:rPr>
          <w:lang w:eastAsia="ar-SA"/>
        </w:rPr>
        <w:t>,</w:t>
      </w:r>
      <w:r w:rsidRPr="00AB1B6D">
        <w:rPr>
          <w:lang w:eastAsia="ar-SA"/>
        </w:rPr>
        <w:t xml:space="preserve"> состоящих из двух плечевых и одного поясного ремней, и имеющих минимум три точки крепления к кузову. Допускается применение только ремней, имеющих сертификацию ЕС (знак «Е» с цифрой в круге) т.н. «клубных ремней» или ремней, соответствующих стандартам ФИА: </w:t>
      </w:r>
      <w:r w:rsidRPr="00AB1B6D">
        <w:rPr>
          <w:lang w:eastAsia="ar-SA"/>
        </w:rPr>
        <w:sym w:font="Symbol" w:char="F0B7"/>
      </w:r>
      <w:r w:rsidRPr="00AB1B6D">
        <w:rPr>
          <w:lang w:eastAsia="ar-SA"/>
        </w:rPr>
        <w:t xml:space="preserve"> 8853-1998, </w:t>
      </w:r>
      <w:r w:rsidRPr="00AB1B6D">
        <w:rPr>
          <w:lang w:eastAsia="ar-SA"/>
        </w:rPr>
        <w:sym w:font="Symbol" w:char="F0B7"/>
      </w:r>
      <w:r w:rsidRPr="00AB1B6D">
        <w:rPr>
          <w:lang w:eastAsia="ar-SA"/>
        </w:rPr>
        <w:t xml:space="preserve"> 8854-1998.</w:t>
      </w:r>
    </w:p>
    <w:p w14:paraId="40861971" w14:textId="77777777" w:rsidR="0097051C" w:rsidRPr="00AB1B6D" w:rsidRDefault="0097051C" w:rsidP="00E311FF">
      <w:pPr>
        <w:numPr>
          <w:ilvl w:val="0"/>
          <w:numId w:val="15"/>
        </w:numPr>
        <w:suppressAutoHyphens/>
        <w:spacing w:line="240" w:lineRule="exact"/>
        <w:jc w:val="both"/>
        <w:rPr>
          <w:lang w:eastAsia="ar-SA"/>
        </w:rPr>
      </w:pPr>
      <w:r w:rsidRPr="00AB1B6D">
        <w:rPr>
          <w:lang w:eastAsia="ar-SA"/>
        </w:rPr>
        <w:t xml:space="preserve">При установке сидений спортивного типа разрешено использование только ремней безопасности, указанных в </w:t>
      </w:r>
      <w:proofErr w:type="spellStart"/>
      <w:r w:rsidRPr="00AB1B6D">
        <w:rPr>
          <w:lang w:eastAsia="ar-SA"/>
        </w:rPr>
        <w:t>п.п</w:t>
      </w:r>
      <w:proofErr w:type="spellEnd"/>
      <w:r w:rsidRPr="00AB1B6D">
        <w:rPr>
          <w:lang w:eastAsia="ar-SA"/>
        </w:rPr>
        <w:t>. а).</w:t>
      </w:r>
    </w:p>
    <w:p w14:paraId="738AEDB2" w14:textId="121BF6A1" w:rsidR="0097051C" w:rsidRPr="00AB1B6D" w:rsidRDefault="0097051C" w:rsidP="00E311FF">
      <w:pPr>
        <w:numPr>
          <w:ilvl w:val="0"/>
          <w:numId w:val="15"/>
        </w:numPr>
        <w:suppressAutoHyphens/>
        <w:spacing w:line="240" w:lineRule="exact"/>
        <w:jc w:val="both"/>
        <w:rPr>
          <w:lang w:eastAsia="ar-SA"/>
        </w:rPr>
      </w:pPr>
      <w:r w:rsidRPr="00AB1B6D">
        <w:rPr>
          <w:lang w:eastAsia="ar-SA"/>
        </w:rPr>
        <w:lastRenderedPageBreak/>
        <w:t xml:space="preserve">Обязательны защитные шлемы, признанные ФИА или РАФ (Приложение 15 </w:t>
      </w:r>
      <w:proofErr w:type="spellStart"/>
      <w:r w:rsidRPr="00AB1B6D">
        <w:rPr>
          <w:lang w:eastAsia="ar-SA"/>
        </w:rPr>
        <w:t>КиТТ</w:t>
      </w:r>
      <w:proofErr w:type="spellEnd"/>
      <w:r w:rsidRPr="00AB1B6D">
        <w:rPr>
          <w:lang w:eastAsia="ar-SA"/>
        </w:rPr>
        <w:t xml:space="preserve"> редакции 20</w:t>
      </w:r>
      <w:r w:rsidR="00E664FB">
        <w:rPr>
          <w:lang w:eastAsia="ar-SA"/>
        </w:rPr>
        <w:t>20</w:t>
      </w:r>
      <w:r w:rsidRPr="00AB1B6D">
        <w:rPr>
          <w:lang w:eastAsia="ar-SA"/>
        </w:rPr>
        <w:t xml:space="preserve">года). Разрешается использование шлемов </w:t>
      </w:r>
      <w:proofErr w:type="spellStart"/>
      <w:r w:rsidRPr="00AB1B6D">
        <w:rPr>
          <w:lang w:eastAsia="ar-SA"/>
        </w:rPr>
        <w:t>British</w:t>
      </w:r>
      <w:proofErr w:type="spellEnd"/>
      <w:r w:rsidRPr="00AB1B6D">
        <w:rPr>
          <w:lang w:eastAsia="ar-SA"/>
        </w:rPr>
        <w:t xml:space="preserve"> </w:t>
      </w:r>
      <w:proofErr w:type="spellStart"/>
      <w:r w:rsidRPr="00AB1B6D">
        <w:rPr>
          <w:lang w:eastAsia="ar-SA"/>
        </w:rPr>
        <w:t>Standart</w:t>
      </w:r>
      <w:proofErr w:type="spellEnd"/>
      <w:r w:rsidRPr="00AB1B6D">
        <w:rPr>
          <w:lang w:eastAsia="ar-SA"/>
        </w:rPr>
        <w:t xml:space="preserve"> </w:t>
      </w:r>
      <w:proofErr w:type="spellStart"/>
      <w:r w:rsidRPr="00AB1B6D">
        <w:rPr>
          <w:lang w:eastAsia="ar-SA"/>
        </w:rPr>
        <w:t>Instution</w:t>
      </w:r>
      <w:proofErr w:type="spellEnd"/>
      <w:r w:rsidRPr="00AB1B6D">
        <w:rPr>
          <w:lang w:eastAsia="ar-SA"/>
        </w:rPr>
        <w:t xml:space="preserve"> BS 6685 тип А и шлемов, имеющих сертификат ЕС (R, прежнее обозначение Е в круге) серий 04 и 05.</w:t>
      </w:r>
    </w:p>
    <w:p w14:paraId="33CDCA37" w14:textId="77777777" w:rsidR="0097051C" w:rsidRPr="00AB1B6D" w:rsidRDefault="0097051C" w:rsidP="00E311FF">
      <w:pPr>
        <w:numPr>
          <w:ilvl w:val="0"/>
          <w:numId w:val="15"/>
        </w:numPr>
        <w:suppressAutoHyphens/>
        <w:spacing w:line="240" w:lineRule="exact"/>
        <w:jc w:val="both"/>
        <w:rPr>
          <w:lang w:eastAsia="ar-SA"/>
        </w:rPr>
      </w:pPr>
      <w:r w:rsidRPr="00AB1B6D">
        <w:rPr>
          <w:lang w:eastAsia="ar-SA"/>
        </w:rPr>
        <w:t>Автомобиль должен быть укомплектован 2-мя знаками аварийной остановки, медицинской аптечкой в соответствии с требованиями ПДД РФ, буксирным тросом длинной от 4-х до 6-и метров и огнетушителем с массой заряда не менее 2-х кг (срок годности не более 2-х лет от даты выпуска или проверки / перезарядки). Огнетушитель должен быть надежно закреплен в автомобиле в двух точках и быть доступным Пилот</w:t>
      </w:r>
      <w:r w:rsidR="003A4888" w:rsidRPr="00AB1B6D">
        <w:rPr>
          <w:lang w:eastAsia="ar-SA"/>
        </w:rPr>
        <w:t>ам</w:t>
      </w:r>
      <w:r w:rsidRPr="00AB1B6D">
        <w:rPr>
          <w:lang w:eastAsia="ar-SA"/>
        </w:rPr>
        <w:t xml:space="preserve"> для применения с любого переднего кресла автомобиля.</w:t>
      </w:r>
    </w:p>
    <w:p w14:paraId="78D35FE4" w14:textId="77777777" w:rsidR="006E1062" w:rsidRPr="00AB1B6D" w:rsidRDefault="006E1062" w:rsidP="00E311FF">
      <w:pPr>
        <w:numPr>
          <w:ilvl w:val="0"/>
          <w:numId w:val="15"/>
        </w:numPr>
        <w:suppressAutoHyphens/>
        <w:spacing w:line="240" w:lineRule="exact"/>
        <w:jc w:val="both"/>
        <w:rPr>
          <w:lang w:eastAsia="ar-SA"/>
        </w:rPr>
      </w:pPr>
      <w:r w:rsidRPr="00AB1B6D">
        <w:rPr>
          <w:lang w:eastAsia="ar-SA"/>
        </w:rPr>
        <w:t>Автомобиль должен быть укомплектован закрепленным в легкодоступном месте для любого члена экипажа комплектом табличек формата не менее А4 (29,7 см на 21 см) – «SOS» красного цвета на белом фоне и «OK» зеленого цвета на белом фоне с толщиной линии букв не менее 4 см.</w:t>
      </w:r>
    </w:p>
    <w:p w14:paraId="6012ABB5" w14:textId="77777777" w:rsidR="00D214C4" w:rsidRPr="00AB1B6D" w:rsidRDefault="0097051C" w:rsidP="00E311FF">
      <w:pPr>
        <w:numPr>
          <w:ilvl w:val="0"/>
          <w:numId w:val="15"/>
        </w:numPr>
        <w:suppressAutoHyphens/>
        <w:spacing w:line="240" w:lineRule="exact"/>
        <w:jc w:val="both"/>
        <w:rPr>
          <w:lang w:eastAsia="ar-SA"/>
        </w:rPr>
      </w:pPr>
      <w:r w:rsidRPr="00AB1B6D">
        <w:rPr>
          <w:lang w:eastAsia="ar-SA"/>
        </w:rPr>
        <w:t xml:space="preserve">Спереди и сзади автомобиля должны быть предусмотрены приспособления для буксировки (буксировочные проушины). Они должны быть прочными, легко доступными, иметь замкнутую форму </w:t>
      </w:r>
      <w:r w:rsidR="00F35B01" w:rsidRPr="00AB1B6D">
        <w:rPr>
          <w:lang w:eastAsia="ar-SA"/>
        </w:rPr>
        <w:t>(</w:t>
      </w:r>
      <w:r w:rsidRPr="00AB1B6D">
        <w:rPr>
          <w:lang w:eastAsia="ar-SA"/>
        </w:rPr>
        <w:t>через них должен свободно прохо</w:t>
      </w:r>
      <w:r w:rsidR="00F35B01" w:rsidRPr="00AB1B6D">
        <w:rPr>
          <w:lang w:eastAsia="ar-SA"/>
        </w:rPr>
        <w:t>дить цилиндр диаметром не менее</w:t>
      </w:r>
      <w:r w:rsidR="00F35B01" w:rsidRPr="00AB1B6D">
        <w:rPr>
          <w:lang w:eastAsia="ar-SA"/>
        </w:rPr>
        <w:br/>
      </w:r>
      <w:r w:rsidRPr="00AB1B6D">
        <w:rPr>
          <w:lang w:eastAsia="ar-SA"/>
        </w:rPr>
        <w:t>60 мм</w:t>
      </w:r>
      <w:r w:rsidR="00F35B01" w:rsidRPr="00AB1B6D">
        <w:rPr>
          <w:lang w:eastAsia="ar-SA"/>
        </w:rPr>
        <w:t>)</w:t>
      </w:r>
      <w:r w:rsidRPr="00AB1B6D">
        <w:rPr>
          <w:lang w:eastAsia="ar-SA"/>
        </w:rPr>
        <w:t xml:space="preserve">, окрашенными в яркий (желтый, оранжевый, красный) цвет и не выступать за периметр автомобиля, видимый сверху. Если на автомобиле отсутствуют штатные буксировочные проушины, то они должны быть установлены спереди и сзади и закреплены с помощью инструмента или сварки. Их конструкция произвольна, но они должны выдерживать </w:t>
      </w:r>
      <w:r w:rsidR="00D214C4" w:rsidRPr="00AB1B6D">
        <w:rPr>
          <w:lang w:eastAsia="ar-SA"/>
        </w:rPr>
        <w:t>тяговое усилие не менее 5000 Н.</w:t>
      </w:r>
    </w:p>
    <w:p w14:paraId="47521E96" w14:textId="77777777" w:rsidR="00FF47E4" w:rsidRPr="00AB1B6D" w:rsidRDefault="0097051C" w:rsidP="00E311FF">
      <w:pPr>
        <w:numPr>
          <w:ilvl w:val="0"/>
          <w:numId w:val="15"/>
        </w:numPr>
        <w:suppressAutoHyphens/>
        <w:spacing w:line="240" w:lineRule="exact"/>
        <w:jc w:val="both"/>
        <w:rPr>
          <w:lang w:eastAsia="ar-SA"/>
        </w:rPr>
      </w:pPr>
      <w:r w:rsidRPr="00AB1B6D">
        <w:rPr>
          <w:lang w:eastAsia="ar-SA"/>
        </w:rPr>
        <w:t>В салоне и багажнике автомобиля не должно быть незакрепленных предметов.</w:t>
      </w:r>
    </w:p>
    <w:p w14:paraId="346C468C" w14:textId="77777777" w:rsidR="00C84808" w:rsidRPr="00AB1B6D" w:rsidRDefault="00C84808" w:rsidP="00E311FF">
      <w:pPr>
        <w:suppressAutoHyphens/>
        <w:spacing w:line="240" w:lineRule="exact"/>
        <w:jc w:val="center"/>
        <w:rPr>
          <w:lang w:eastAsia="ar-SA"/>
        </w:rPr>
        <w:sectPr w:rsidR="00C84808" w:rsidRPr="00AB1B6D" w:rsidSect="00507B13">
          <w:headerReference w:type="default" r:id="rId11"/>
          <w:footerReference w:type="even" r:id="rId12"/>
          <w:footerReference w:type="default" r:id="rId13"/>
          <w:headerReference w:type="first" r:id="rId14"/>
          <w:pgSz w:w="11906" w:h="16838" w:code="9"/>
          <w:pgMar w:top="675" w:right="454" w:bottom="567" w:left="709" w:header="284" w:footer="272" w:gutter="0"/>
          <w:cols w:space="708"/>
          <w:titlePg/>
          <w:docGrid w:linePitch="360"/>
        </w:sectPr>
      </w:pPr>
    </w:p>
    <w:p w14:paraId="38DB2B79" w14:textId="77777777" w:rsidR="00DE0185" w:rsidRPr="008E42CD" w:rsidRDefault="00DE0185" w:rsidP="00E311FF">
      <w:pPr>
        <w:spacing w:line="240" w:lineRule="exact"/>
      </w:pPr>
      <w:r w:rsidRPr="00AB1B6D">
        <w:rPr>
          <w:lang w:eastAsia="ar-SA"/>
        </w:rPr>
        <w:br w:type="page"/>
      </w:r>
    </w:p>
    <w:p w14:paraId="4B1F86CA" w14:textId="77777777" w:rsidR="004B6A43" w:rsidRDefault="004B6A43" w:rsidP="004B6A43">
      <w:pPr>
        <w:tabs>
          <w:tab w:val="num" w:pos="1049"/>
          <w:tab w:val="left" w:pos="1120"/>
        </w:tabs>
        <w:jc w:val="right"/>
        <w:rPr>
          <w:sz w:val="26"/>
          <w:szCs w:val="26"/>
        </w:rPr>
      </w:pPr>
      <w:r>
        <w:rPr>
          <w:sz w:val="26"/>
          <w:szCs w:val="26"/>
        </w:rPr>
        <w:lastRenderedPageBreak/>
        <w:t>Приложение 2</w:t>
      </w:r>
    </w:p>
    <w:p w14:paraId="1382D850" w14:textId="77777777" w:rsidR="004B6A43" w:rsidRDefault="004B6A43" w:rsidP="004B6A43">
      <w:pPr>
        <w:ind w:left="-426" w:hanging="360"/>
        <w:jc w:val="center"/>
        <w:outlineLvl w:val="0"/>
        <w:rPr>
          <w:b/>
          <w:sz w:val="22"/>
          <w:szCs w:val="22"/>
          <w:u w:val="single"/>
        </w:rPr>
      </w:pPr>
      <w:r>
        <w:rPr>
          <w:b/>
          <w:sz w:val="22"/>
          <w:szCs w:val="22"/>
          <w:u w:val="single"/>
        </w:rPr>
        <w:t>ЗАЯВКА НА УЧАСТИЕ</w:t>
      </w:r>
    </w:p>
    <w:tbl>
      <w:tblPr>
        <w:tblpPr w:leftFromText="180" w:rightFromText="180" w:vertAnchor="text" w:horzAnchor="margin" w:tblpXSpec="center" w:tblpY="29"/>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95"/>
        <w:gridCol w:w="2649"/>
        <w:gridCol w:w="519"/>
        <w:gridCol w:w="1607"/>
      </w:tblGrid>
      <w:tr w:rsidR="008A1BF5" w14:paraId="4D067CED" w14:textId="77777777" w:rsidTr="008A1BF5">
        <w:trPr>
          <w:cantSplit/>
          <w:trHeight w:val="190"/>
        </w:trPr>
        <w:tc>
          <w:tcPr>
            <w:tcW w:w="4795" w:type="dxa"/>
            <w:vMerge w:val="restart"/>
            <w:vAlign w:val="center"/>
          </w:tcPr>
          <w:p w14:paraId="1DB1423E" w14:textId="77777777" w:rsidR="008A1BF5" w:rsidRPr="00973314" w:rsidRDefault="008A1BF5" w:rsidP="008A1BF5">
            <w:pPr>
              <w:spacing w:before="40" w:after="40" w:line="200" w:lineRule="exact"/>
              <w:jc w:val="center"/>
            </w:pPr>
            <w:r>
              <w:rPr>
                <w:lang w:eastAsia="en-US" w:bidi="en-US"/>
              </w:rPr>
              <w:t xml:space="preserve">1-й этап Кубка МО по ралли-спринту. </w:t>
            </w:r>
            <w:r>
              <w:rPr>
                <w:lang w:eastAsia="en-US" w:bidi="en-US"/>
              </w:rPr>
              <w:br/>
            </w:r>
            <w:r>
              <w:rPr>
                <w:lang w:eastAsia="en-US" w:bidi="en-US"/>
              </w:rPr>
              <w:br/>
              <w:t>Тропикана, 23.01.2021</w:t>
            </w:r>
          </w:p>
          <w:p w14:paraId="3446FB72" w14:textId="77777777" w:rsidR="008A1BF5" w:rsidRPr="00CB2DAF" w:rsidRDefault="008A1BF5" w:rsidP="008A1BF5">
            <w:pPr>
              <w:suppressAutoHyphens/>
              <w:spacing w:before="40" w:after="40" w:line="200" w:lineRule="exact"/>
              <w:jc w:val="center"/>
              <w:rPr>
                <w:sz w:val="16"/>
                <w:szCs w:val="16"/>
                <w:lang w:eastAsia="en-US" w:bidi="en-US"/>
              </w:rPr>
            </w:pPr>
            <w:r>
              <w:rPr>
                <w:sz w:val="16"/>
                <w:szCs w:val="16"/>
              </w:rPr>
              <w:t>(наименование соревнования)</w:t>
            </w:r>
          </w:p>
        </w:tc>
        <w:tc>
          <w:tcPr>
            <w:tcW w:w="3168" w:type="dxa"/>
            <w:gridSpan w:val="2"/>
            <w:vAlign w:val="center"/>
          </w:tcPr>
          <w:p w14:paraId="222923BA" w14:textId="77777777" w:rsidR="008A1BF5" w:rsidRPr="00432DE1" w:rsidRDefault="008A1BF5" w:rsidP="008A1BF5">
            <w:pPr>
              <w:suppressAutoHyphens/>
              <w:spacing w:before="40" w:after="40" w:line="200" w:lineRule="exact"/>
              <w:jc w:val="center"/>
              <w:rPr>
                <w:sz w:val="16"/>
                <w:szCs w:val="16"/>
                <w:lang w:eastAsia="en-US" w:bidi="en-US"/>
              </w:rPr>
            </w:pPr>
            <w:r w:rsidRPr="009A2633">
              <w:rPr>
                <w:b/>
                <w:sz w:val="16"/>
                <w:szCs w:val="16"/>
                <w:u w:val="single"/>
              </w:rPr>
              <w:t>спортивная дисциплина</w:t>
            </w:r>
            <w:r>
              <w:rPr>
                <w:b/>
                <w:sz w:val="16"/>
                <w:szCs w:val="16"/>
                <w:u w:val="single"/>
              </w:rPr>
              <w:t>:</w:t>
            </w:r>
          </w:p>
        </w:tc>
        <w:tc>
          <w:tcPr>
            <w:tcW w:w="1607" w:type="dxa"/>
            <w:vMerge w:val="restart"/>
            <w:vAlign w:val="center"/>
          </w:tcPr>
          <w:p w14:paraId="1F4C4BD9" w14:textId="77777777" w:rsidR="008A1BF5" w:rsidRPr="00432DE1" w:rsidRDefault="008A1BF5" w:rsidP="008A1BF5">
            <w:pPr>
              <w:suppressAutoHyphens/>
              <w:spacing w:before="40" w:after="40" w:line="200" w:lineRule="exact"/>
              <w:jc w:val="center"/>
              <w:rPr>
                <w:sz w:val="16"/>
                <w:szCs w:val="16"/>
                <w:lang w:eastAsia="en-US" w:bidi="en-US"/>
              </w:rPr>
            </w:pPr>
            <w:r>
              <w:rPr>
                <w:sz w:val="16"/>
                <w:szCs w:val="16"/>
              </w:rPr>
              <w:t>стартовый №</w:t>
            </w:r>
          </w:p>
        </w:tc>
      </w:tr>
      <w:tr w:rsidR="008A1BF5" w14:paraId="48A0E6FF" w14:textId="77777777" w:rsidTr="008A1BF5">
        <w:trPr>
          <w:cantSplit/>
          <w:trHeight w:val="342"/>
        </w:trPr>
        <w:tc>
          <w:tcPr>
            <w:tcW w:w="4795" w:type="dxa"/>
            <w:vMerge/>
            <w:vAlign w:val="center"/>
          </w:tcPr>
          <w:p w14:paraId="0CF379AD" w14:textId="77777777" w:rsidR="008A1BF5" w:rsidRDefault="008A1BF5" w:rsidP="008A1BF5">
            <w:pPr>
              <w:spacing w:before="40" w:after="40" w:line="200" w:lineRule="exact"/>
              <w:jc w:val="center"/>
              <w:rPr>
                <w:lang w:eastAsia="en-US" w:bidi="en-US"/>
              </w:rPr>
            </w:pPr>
          </w:p>
        </w:tc>
        <w:tc>
          <w:tcPr>
            <w:tcW w:w="2649" w:type="dxa"/>
            <w:vAlign w:val="center"/>
          </w:tcPr>
          <w:p w14:paraId="738F92B3" w14:textId="77777777" w:rsidR="008A1BF5" w:rsidRPr="009A2633" w:rsidRDefault="008A1BF5" w:rsidP="008A1BF5">
            <w:pPr>
              <w:suppressAutoHyphens/>
              <w:spacing w:before="40" w:after="40" w:line="200" w:lineRule="exact"/>
              <w:jc w:val="center"/>
              <w:rPr>
                <w:b/>
                <w:sz w:val="16"/>
                <w:szCs w:val="16"/>
                <w:u w:val="single"/>
              </w:rPr>
            </w:pPr>
            <w:r>
              <w:rPr>
                <w:sz w:val="16"/>
                <w:szCs w:val="16"/>
              </w:rPr>
              <w:t>ралли-спринт «1400»</w:t>
            </w:r>
          </w:p>
        </w:tc>
        <w:tc>
          <w:tcPr>
            <w:tcW w:w="519" w:type="dxa"/>
            <w:vAlign w:val="center"/>
          </w:tcPr>
          <w:p w14:paraId="65FBC759" w14:textId="77777777" w:rsidR="008A1BF5" w:rsidRDefault="008A1BF5" w:rsidP="008A1BF5">
            <w:pPr>
              <w:suppressAutoHyphens/>
              <w:spacing w:before="40" w:after="40" w:line="200" w:lineRule="exact"/>
              <w:jc w:val="center"/>
              <w:rPr>
                <w:sz w:val="16"/>
                <w:szCs w:val="16"/>
                <w:lang w:eastAsia="en-US" w:bidi="en-US"/>
              </w:rPr>
            </w:pPr>
          </w:p>
        </w:tc>
        <w:tc>
          <w:tcPr>
            <w:tcW w:w="1607" w:type="dxa"/>
            <w:vMerge/>
            <w:vAlign w:val="center"/>
          </w:tcPr>
          <w:p w14:paraId="071B97F3" w14:textId="77777777" w:rsidR="008A1BF5" w:rsidRDefault="008A1BF5" w:rsidP="008A1BF5">
            <w:pPr>
              <w:suppressAutoHyphens/>
              <w:spacing w:before="40" w:after="40" w:line="200" w:lineRule="exact"/>
              <w:jc w:val="center"/>
              <w:rPr>
                <w:sz w:val="16"/>
                <w:szCs w:val="16"/>
              </w:rPr>
            </w:pPr>
          </w:p>
        </w:tc>
      </w:tr>
      <w:tr w:rsidR="008A1BF5" w14:paraId="5E94EAB9" w14:textId="77777777" w:rsidTr="008A1BF5">
        <w:trPr>
          <w:cantSplit/>
          <w:trHeight w:val="266"/>
        </w:trPr>
        <w:tc>
          <w:tcPr>
            <w:tcW w:w="4795" w:type="dxa"/>
            <w:vMerge/>
            <w:vAlign w:val="center"/>
          </w:tcPr>
          <w:p w14:paraId="5FCA946F" w14:textId="77777777" w:rsidR="008A1BF5" w:rsidRDefault="008A1BF5" w:rsidP="008A1BF5">
            <w:pPr>
              <w:spacing w:before="40" w:after="40" w:line="200" w:lineRule="exact"/>
              <w:jc w:val="center"/>
              <w:rPr>
                <w:lang w:eastAsia="en-US" w:bidi="en-US"/>
              </w:rPr>
            </w:pPr>
          </w:p>
        </w:tc>
        <w:tc>
          <w:tcPr>
            <w:tcW w:w="2649" w:type="dxa"/>
            <w:vAlign w:val="center"/>
          </w:tcPr>
          <w:p w14:paraId="79AD5152" w14:textId="77777777" w:rsidR="008A1BF5" w:rsidRPr="009A2633" w:rsidRDefault="008A1BF5" w:rsidP="008A1BF5">
            <w:pPr>
              <w:suppressAutoHyphens/>
              <w:spacing w:before="40" w:after="40" w:line="200" w:lineRule="exact"/>
              <w:jc w:val="center"/>
              <w:rPr>
                <w:b/>
                <w:sz w:val="16"/>
                <w:szCs w:val="16"/>
                <w:u w:val="single"/>
              </w:rPr>
            </w:pPr>
            <w:r>
              <w:rPr>
                <w:sz w:val="16"/>
                <w:szCs w:val="16"/>
              </w:rPr>
              <w:t>ралли-спринт «1600»</w:t>
            </w:r>
          </w:p>
        </w:tc>
        <w:tc>
          <w:tcPr>
            <w:tcW w:w="519" w:type="dxa"/>
            <w:vAlign w:val="center"/>
          </w:tcPr>
          <w:p w14:paraId="09159F51" w14:textId="77777777" w:rsidR="008A1BF5" w:rsidRDefault="008A1BF5" w:rsidP="008A1BF5">
            <w:pPr>
              <w:suppressAutoHyphens/>
              <w:spacing w:before="40" w:after="40" w:line="200" w:lineRule="exact"/>
              <w:jc w:val="center"/>
              <w:rPr>
                <w:sz w:val="16"/>
                <w:szCs w:val="16"/>
                <w:lang w:eastAsia="en-US" w:bidi="en-US"/>
              </w:rPr>
            </w:pPr>
          </w:p>
        </w:tc>
        <w:tc>
          <w:tcPr>
            <w:tcW w:w="1607" w:type="dxa"/>
            <w:vMerge/>
            <w:vAlign w:val="center"/>
          </w:tcPr>
          <w:p w14:paraId="1D8DA8E4" w14:textId="77777777" w:rsidR="008A1BF5" w:rsidRDefault="008A1BF5" w:rsidP="008A1BF5">
            <w:pPr>
              <w:suppressAutoHyphens/>
              <w:spacing w:before="40" w:after="40" w:line="200" w:lineRule="exact"/>
              <w:jc w:val="center"/>
              <w:rPr>
                <w:sz w:val="16"/>
                <w:szCs w:val="16"/>
              </w:rPr>
            </w:pPr>
          </w:p>
        </w:tc>
      </w:tr>
      <w:tr w:rsidR="008A1BF5" w14:paraId="4CEBDEB2" w14:textId="77777777" w:rsidTr="008A1BF5">
        <w:trPr>
          <w:cantSplit/>
          <w:trHeight w:val="400"/>
        </w:trPr>
        <w:tc>
          <w:tcPr>
            <w:tcW w:w="4795" w:type="dxa"/>
            <w:vMerge/>
            <w:vAlign w:val="center"/>
          </w:tcPr>
          <w:p w14:paraId="11FDA861" w14:textId="77777777" w:rsidR="008A1BF5" w:rsidRDefault="008A1BF5" w:rsidP="008A1BF5">
            <w:pPr>
              <w:spacing w:before="40" w:after="40" w:line="200" w:lineRule="exact"/>
              <w:jc w:val="center"/>
              <w:rPr>
                <w:lang w:eastAsia="en-US" w:bidi="en-US"/>
              </w:rPr>
            </w:pPr>
          </w:p>
        </w:tc>
        <w:tc>
          <w:tcPr>
            <w:tcW w:w="2649" w:type="dxa"/>
            <w:vAlign w:val="center"/>
          </w:tcPr>
          <w:p w14:paraId="4B315DAA" w14:textId="77777777" w:rsidR="008A1BF5" w:rsidRDefault="008A1BF5" w:rsidP="008A1BF5">
            <w:pPr>
              <w:suppressAutoHyphens/>
              <w:spacing w:before="40" w:after="40" w:line="200" w:lineRule="exact"/>
              <w:jc w:val="center"/>
              <w:rPr>
                <w:sz w:val="16"/>
                <w:szCs w:val="16"/>
              </w:rPr>
            </w:pPr>
            <w:r>
              <w:rPr>
                <w:sz w:val="16"/>
                <w:szCs w:val="16"/>
              </w:rPr>
              <w:t>ралли-спринт «2000»</w:t>
            </w:r>
          </w:p>
        </w:tc>
        <w:tc>
          <w:tcPr>
            <w:tcW w:w="519" w:type="dxa"/>
            <w:vAlign w:val="center"/>
          </w:tcPr>
          <w:p w14:paraId="3FE32716" w14:textId="77777777" w:rsidR="008A1BF5" w:rsidRDefault="008A1BF5" w:rsidP="008A1BF5">
            <w:pPr>
              <w:suppressAutoHyphens/>
              <w:spacing w:before="40" w:after="40" w:line="200" w:lineRule="exact"/>
              <w:jc w:val="center"/>
              <w:rPr>
                <w:sz w:val="16"/>
                <w:szCs w:val="16"/>
                <w:lang w:eastAsia="en-US" w:bidi="en-US"/>
              </w:rPr>
            </w:pPr>
          </w:p>
        </w:tc>
        <w:tc>
          <w:tcPr>
            <w:tcW w:w="1607" w:type="dxa"/>
            <w:vMerge/>
            <w:vAlign w:val="center"/>
          </w:tcPr>
          <w:p w14:paraId="085F5927" w14:textId="77777777" w:rsidR="008A1BF5" w:rsidRDefault="008A1BF5" w:rsidP="008A1BF5">
            <w:pPr>
              <w:suppressAutoHyphens/>
              <w:spacing w:before="40" w:after="40" w:line="200" w:lineRule="exact"/>
              <w:jc w:val="center"/>
              <w:rPr>
                <w:sz w:val="16"/>
                <w:szCs w:val="16"/>
              </w:rPr>
            </w:pPr>
          </w:p>
        </w:tc>
      </w:tr>
      <w:tr w:rsidR="008A1BF5" w14:paraId="077759B2" w14:textId="77777777" w:rsidTr="008A1BF5">
        <w:trPr>
          <w:cantSplit/>
          <w:trHeight w:val="160"/>
        </w:trPr>
        <w:tc>
          <w:tcPr>
            <w:tcW w:w="4795" w:type="dxa"/>
            <w:vMerge/>
            <w:vAlign w:val="center"/>
          </w:tcPr>
          <w:p w14:paraId="0FCB2EFB" w14:textId="77777777" w:rsidR="008A1BF5" w:rsidRDefault="008A1BF5" w:rsidP="008A1BF5">
            <w:pPr>
              <w:spacing w:before="40" w:after="40" w:line="200" w:lineRule="exact"/>
              <w:jc w:val="center"/>
              <w:rPr>
                <w:lang w:eastAsia="en-US" w:bidi="en-US"/>
              </w:rPr>
            </w:pPr>
          </w:p>
        </w:tc>
        <w:tc>
          <w:tcPr>
            <w:tcW w:w="2649" w:type="dxa"/>
            <w:vAlign w:val="center"/>
          </w:tcPr>
          <w:p w14:paraId="00D5FE46" w14:textId="77777777" w:rsidR="008A1BF5" w:rsidRDefault="008A1BF5" w:rsidP="008A1BF5">
            <w:pPr>
              <w:suppressAutoHyphens/>
              <w:spacing w:before="40" w:after="40" w:line="200" w:lineRule="exact"/>
              <w:jc w:val="center"/>
              <w:rPr>
                <w:sz w:val="16"/>
                <w:szCs w:val="16"/>
              </w:rPr>
            </w:pPr>
            <w:r>
              <w:rPr>
                <w:sz w:val="16"/>
                <w:szCs w:val="16"/>
              </w:rPr>
              <w:t>ралли-спринт «Свободный»</w:t>
            </w:r>
          </w:p>
        </w:tc>
        <w:tc>
          <w:tcPr>
            <w:tcW w:w="519" w:type="dxa"/>
            <w:vAlign w:val="center"/>
          </w:tcPr>
          <w:p w14:paraId="2C88618D" w14:textId="77777777" w:rsidR="008A1BF5" w:rsidRDefault="008A1BF5" w:rsidP="008A1BF5">
            <w:pPr>
              <w:suppressAutoHyphens/>
              <w:spacing w:before="40" w:after="40" w:line="200" w:lineRule="exact"/>
              <w:jc w:val="center"/>
              <w:rPr>
                <w:sz w:val="16"/>
                <w:szCs w:val="16"/>
                <w:lang w:eastAsia="en-US" w:bidi="en-US"/>
              </w:rPr>
            </w:pPr>
          </w:p>
        </w:tc>
        <w:tc>
          <w:tcPr>
            <w:tcW w:w="1607" w:type="dxa"/>
            <w:vMerge/>
            <w:vAlign w:val="center"/>
          </w:tcPr>
          <w:p w14:paraId="071338D1" w14:textId="77777777" w:rsidR="008A1BF5" w:rsidRDefault="008A1BF5" w:rsidP="008A1BF5">
            <w:pPr>
              <w:suppressAutoHyphens/>
              <w:spacing w:before="40" w:after="40" w:line="200" w:lineRule="exact"/>
              <w:jc w:val="center"/>
              <w:rPr>
                <w:sz w:val="16"/>
                <w:szCs w:val="16"/>
              </w:rPr>
            </w:pPr>
          </w:p>
        </w:tc>
      </w:tr>
    </w:tbl>
    <w:p w14:paraId="08B8C07F" w14:textId="77777777" w:rsidR="004B6A43" w:rsidRDefault="004B6A43" w:rsidP="004B6A43">
      <w:pPr>
        <w:rPr>
          <w:i/>
          <w:sz w:val="22"/>
          <w:szCs w:val="22"/>
          <w:u w:val="single"/>
        </w:rPr>
      </w:pPr>
    </w:p>
    <w:p w14:paraId="32BD7429" w14:textId="77777777" w:rsidR="00D26A21" w:rsidRDefault="00D26A21" w:rsidP="00EB5034">
      <w:pPr>
        <w:spacing w:before="40" w:after="40" w:line="200" w:lineRule="exact"/>
        <w:ind w:right="-81" w:firstLine="426"/>
        <w:jc w:val="center"/>
        <w:rPr>
          <w:sz w:val="22"/>
          <w:szCs w:val="22"/>
        </w:rPr>
      </w:pPr>
    </w:p>
    <w:p w14:paraId="291E0494" w14:textId="77777777" w:rsidR="00D26A21" w:rsidRDefault="00D26A21" w:rsidP="004B6A43">
      <w:pPr>
        <w:ind w:right="-81" w:firstLine="426"/>
        <w:jc w:val="center"/>
        <w:rPr>
          <w:sz w:val="22"/>
          <w:szCs w:val="22"/>
        </w:rPr>
      </w:pPr>
    </w:p>
    <w:p w14:paraId="7FA25C05" w14:textId="77777777" w:rsidR="00D26A21" w:rsidRDefault="00D26A21" w:rsidP="004B6A43">
      <w:pPr>
        <w:ind w:right="-81" w:firstLine="426"/>
        <w:jc w:val="center"/>
        <w:rPr>
          <w:sz w:val="22"/>
          <w:szCs w:val="22"/>
        </w:rPr>
      </w:pPr>
    </w:p>
    <w:p w14:paraId="12B1217F" w14:textId="77777777" w:rsidR="00D26A21" w:rsidRDefault="00D26A21" w:rsidP="004B6A43">
      <w:pPr>
        <w:ind w:right="-81" w:firstLine="426"/>
        <w:jc w:val="center"/>
        <w:rPr>
          <w:sz w:val="22"/>
          <w:szCs w:val="22"/>
        </w:rPr>
      </w:pPr>
    </w:p>
    <w:p w14:paraId="305EAFC6" w14:textId="77777777" w:rsidR="00D26A21" w:rsidRDefault="00D26A21" w:rsidP="004B6A43">
      <w:pPr>
        <w:ind w:right="-81" w:firstLine="426"/>
        <w:jc w:val="center"/>
        <w:rPr>
          <w:sz w:val="22"/>
          <w:szCs w:val="22"/>
        </w:rPr>
      </w:pPr>
    </w:p>
    <w:p w14:paraId="3B89FFF8" w14:textId="77777777" w:rsidR="00D26A21" w:rsidRDefault="00D26A21" w:rsidP="004B6A43">
      <w:pPr>
        <w:ind w:right="-81" w:firstLine="426"/>
        <w:jc w:val="center"/>
        <w:rPr>
          <w:sz w:val="22"/>
          <w:szCs w:val="22"/>
        </w:rPr>
      </w:pPr>
    </w:p>
    <w:tbl>
      <w:tblPr>
        <w:tblpPr w:leftFromText="180" w:rightFromText="180" w:vertAnchor="page" w:horzAnchor="margin" w:tblpXSpec="center" w:tblpY="3098"/>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7"/>
        <w:gridCol w:w="305"/>
        <w:gridCol w:w="915"/>
        <w:gridCol w:w="15"/>
        <w:gridCol w:w="466"/>
        <w:gridCol w:w="136"/>
        <w:gridCol w:w="567"/>
        <w:gridCol w:w="148"/>
        <w:gridCol w:w="1058"/>
        <w:gridCol w:w="793"/>
        <w:gridCol w:w="527"/>
        <w:gridCol w:w="315"/>
        <w:gridCol w:w="238"/>
        <w:gridCol w:w="896"/>
        <w:gridCol w:w="643"/>
        <w:gridCol w:w="8"/>
        <w:gridCol w:w="298"/>
        <w:gridCol w:w="1461"/>
      </w:tblGrid>
      <w:tr w:rsidR="008A1BF5" w14:paraId="45ECEC55" w14:textId="77777777" w:rsidTr="008A1BF5">
        <w:trPr>
          <w:trHeight w:val="270"/>
        </w:trPr>
        <w:tc>
          <w:tcPr>
            <w:tcW w:w="4427" w:type="dxa"/>
            <w:gridSpan w:val="9"/>
            <w:shd w:val="clear" w:color="auto" w:fill="C0C0C0"/>
            <w:vAlign w:val="center"/>
          </w:tcPr>
          <w:p w14:paraId="382D9A0C" w14:textId="77777777" w:rsidR="008A1BF5" w:rsidRPr="00432DE1" w:rsidRDefault="008A1BF5" w:rsidP="008A1BF5">
            <w:pPr>
              <w:suppressAutoHyphens/>
              <w:jc w:val="center"/>
              <w:rPr>
                <w:b/>
                <w:bCs/>
                <w:lang w:eastAsia="en-US" w:bidi="en-US"/>
              </w:rPr>
            </w:pPr>
            <w:r>
              <w:rPr>
                <w:b/>
                <w:bCs/>
                <w:sz w:val="22"/>
                <w:szCs w:val="22"/>
              </w:rPr>
              <w:t>УЧАСТНИК (ЗАЯВИТЕЛЬ)</w:t>
            </w:r>
          </w:p>
        </w:tc>
        <w:tc>
          <w:tcPr>
            <w:tcW w:w="5179" w:type="dxa"/>
            <w:gridSpan w:val="9"/>
            <w:shd w:val="clear" w:color="auto" w:fill="C0C0C0"/>
            <w:vAlign w:val="center"/>
          </w:tcPr>
          <w:p w14:paraId="487B86BD" w14:textId="77777777" w:rsidR="008A1BF5" w:rsidRPr="00432DE1" w:rsidRDefault="008A1BF5" w:rsidP="008A1BF5">
            <w:pPr>
              <w:suppressAutoHyphens/>
              <w:spacing w:line="276" w:lineRule="auto"/>
              <w:jc w:val="center"/>
              <w:rPr>
                <w:b/>
                <w:bCs/>
                <w:lang w:eastAsia="en-US" w:bidi="en-US"/>
              </w:rPr>
            </w:pPr>
            <w:r>
              <w:rPr>
                <w:b/>
                <w:bCs/>
                <w:sz w:val="22"/>
                <w:szCs w:val="22"/>
              </w:rPr>
              <w:t>АВТОМОБИЛЬ</w:t>
            </w:r>
          </w:p>
        </w:tc>
      </w:tr>
      <w:tr w:rsidR="008A1BF5" w14:paraId="3C246B05" w14:textId="77777777" w:rsidTr="008A1BF5">
        <w:trPr>
          <w:trHeight w:val="276"/>
        </w:trPr>
        <w:tc>
          <w:tcPr>
            <w:tcW w:w="4427" w:type="dxa"/>
            <w:gridSpan w:val="9"/>
            <w:vMerge w:val="restart"/>
            <w:shd w:val="clear" w:color="auto" w:fill="FFFFFF"/>
          </w:tcPr>
          <w:p w14:paraId="2D335365" w14:textId="77777777" w:rsidR="008A1BF5" w:rsidRPr="00432DE1" w:rsidRDefault="008A1BF5" w:rsidP="008A1BF5">
            <w:pPr>
              <w:suppressAutoHyphens/>
              <w:spacing w:line="276" w:lineRule="auto"/>
              <w:rPr>
                <w:sz w:val="16"/>
                <w:szCs w:val="16"/>
                <w:lang w:eastAsia="en-US" w:bidi="en-US"/>
              </w:rPr>
            </w:pPr>
            <w:r>
              <w:rPr>
                <w:sz w:val="16"/>
                <w:szCs w:val="16"/>
              </w:rPr>
              <w:t>Наименование:</w:t>
            </w:r>
          </w:p>
        </w:tc>
        <w:tc>
          <w:tcPr>
            <w:tcW w:w="3420" w:type="dxa"/>
            <w:gridSpan w:val="7"/>
          </w:tcPr>
          <w:p w14:paraId="25130D5B" w14:textId="77777777" w:rsidR="008A1BF5" w:rsidRPr="00432DE1" w:rsidRDefault="008A1BF5" w:rsidP="008A1BF5">
            <w:pPr>
              <w:suppressAutoHyphens/>
              <w:spacing w:line="276" w:lineRule="auto"/>
              <w:rPr>
                <w:sz w:val="18"/>
                <w:szCs w:val="18"/>
                <w:lang w:eastAsia="en-US" w:bidi="en-US"/>
              </w:rPr>
            </w:pPr>
            <w:proofErr w:type="gramStart"/>
            <w:r>
              <w:rPr>
                <w:sz w:val="18"/>
                <w:szCs w:val="18"/>
              </w:rPr>
              <w:t>№  спортивного</w:t>
            </w:r>
            <w:proofErr w:type="gramEnd"/>
            <w:r>
              <w:rPr>
                <w:sz w:val="18"/>
                <w:szCs w:val="18"/>
              </w:rPr>
              <w:t xml:space="preserve"> технического паспорта:</w:t>
            </w:r>
          </w:p>
        </w:tc>
        <w:tc>
          <w:tcPr>
            <w:tcW w:w="1759" w:type="dxa"/>
            <w:gridSpan w:val="2"/>
          </w:tcPr>
          <w:p w14:paraId="66F4105B" w14:textId="77777777" w:rsidR="008A1BF5" w:rsidRPr="00432DE1" w:rsidRDefault="008A1BF5" w:rsidP="008A1BF5">
            <w:pPr>
              <w:suppressAutoHyphens/>
              <w:spacing w:line="276" w:lineRule="auto"/>
              <w:rPr>
                <w:sz w:val="18"/>
                <w:szCs w:val="18"/>
                <w:lang w:eastAsia="en-US" w:bidi="en-US"/>
              </w:rPr>
            </w:pPr>
          </w:p>
        </w:tc>
      </w:tr>
      <w:tr w:rsidR="008A1BF5" w14:paraId="5D39D2CE" w14:textId="77777777" w:rsidTr="008A1BF5">
        <w:trPr>
          <w:trHeight w:val="276"/>
        </w:trPr>
        <w:tc>
          <w:tcPr>
            <w:tcW w:w="0" w:type="auto"/>
            <w:gridSpan w:val="9"/>
            <w:vMerge/>
            <w:vAlign w:val="center"/>
          </w:tcPr>
          <w:p w14:paraId="5C2A713C" w14:textId="77777777" w:rsidR="008A1BF5" w:rsidRPr="00432DE1" w:rsidRDefault="008A1BF5" w:rsidP="008A1BF5">
            <w:pPr>
              <w:rPr>
                <w:sz w:val="16"/>
                <w:szCs w:val="16"/>
                <w:lang w:eastAsia="en-US" w:bidi="en-US"/>
              </w:rPr>
            </w:pPr>
          </w:p>
        </w:tc>
        <w:tc>
          <w:tcPr>
            <w:tcW w:w="3420" w:type="dxa"/>
            <w:gridSpan w:val="7"/>
            <w:vAlign w:val="center"/>
          </w:tcPr>
          <w:p w14:paraId="63470381" w14:textId="77777777" w:rsidR="008A1BF5" w:rsidRPr="00432DE1" w:rsidRDefault="008A1BF5" w:rsidP="008A1BF5">
            <w:pPr>
              <w:rPr>
                <w:sz w:val="18"/>
                <w:szCs w:val="18"/>
                <w:lang w:eastAsia="en-US" w:bidi="en-US"/>
              </w:rPr>
            </w:pPr>
            <w:r>
              <w:rPr>
                <w:sz w:val="18"/>
                <w:szCs w:val="18"/>
                <w:lang w:eastAsia="en-US" w:bidi="en-US"/>
              </w:rPr>
              <w:t>№ государственной регистрации</w:t>
            </w:r>
          </w:p>
        </w:tc>
        <w:tc>
          <w:tcPr>
            <w:tcW w:w="1759" w:type="dxa"/>
            <w:gridSpan w:val="2"/>
            <w:vAlign w:val="center"/>
          </w:tcPr>
          <w:p w14:paraId="365E5D9B" w14:textId="77777777" w:rsidR="008A1BF5" w:rsidRPr="00432DE1" w:rsidRDefault="008A1BF5" w:rsidP="008A1BF5">
            <w:pPr>
              <w:rPr>
                <w:sz w:val="18"/>
                <w:szCs w:val="18"/>
                <w:lang w:eastAsia="en-US" w:bidi="en-US"/>
              </w:rPr>
            </w:pPr>
          </w:p>
        </w:tc>
      </w:tr>
      <w:tr w:rsidR="008A1BF5" w14:paraId="39980BCD" w14:textId="77777777" w:rsidTr="008A1BF5">
        <w:trPr>
          <w:trHeight w:val="270"/>
        </w:trPr>
        <w:tc>
          <w:tcPr>
            <w:tcW w:w="4427" w:type="dxa"/>
            <w:gridSpan w:val="9"/>
            <w:shd w:val="clear" w:color="auto" w:fill="FFFFFF"/>
            <w:vAlign w:val="center"/>
          </w:tcPr>
          <w:p w14:paraId="0E591E54" w14:textId="77777777" w:rsidR="008A1BF5" w:rsidRDefault="008A1BF5" w:rsidP="008A1BF5">
            <w:pPr>
              <w:suppressAutoHyphens/>
              <w:spacing w:line="276" w:lineRule="auto"/>
              <w:rPr>
                <w:lang w:val="en-US" w:eastAsia="en-US" w:bidi="en-US"/>
              </w:rPr>
            </w:pPr>
            <w:r>
              <w:rPr>
                <w:sz w:val="22"/>
                <w:szCs w:val="22"/>
              </w:rPr>
              <w:t>Лицензия (ФИА, РАФ)</w:t>
            </w:r>
          </w:p>
        </w:tc>
        <w:tc>
          <w:tcPr>
            <w:tcW w:w="1635" w:type="dxa"/>
            <w:gridSpan w:val="3"/>
            <w:vAlign w:val="center"/>
          </w:tcPr>
          <w:p w14:paraId="0BED28CD" w14:textId="77777777" w:rsidR="008A1BF5" w:rsidRDefault="008A1BF5" w:rsidP="008A1BF5">
            <w:pPr>
              <w:suppressAutoHyphens/>
              <w:spacing w:line="276" w:lineRule="auto"/>
              <w:rPr>
                <w:lang w:val="en-US" w:eastAsia="en-US" w:bidi="en-US"/>
              </w:rPr>
            </w:pPr>
            <w:r>
              <w:rPr>
                <w:sz w:val="22"/>
                <w:szCs w:val="22"/>
              </w:rPr>
              <w:t>Группа/класс:</w:t>
            </w:r>
          </w:p>
        </w:tc>
        <w:tc>
          <w:tcPr>
            <w:tcW w:w="3544" w:type="dxa"/>
            <w:gridSpan w:val="6"/>
            <w:vAlign w:val="center"/>
          </w:tcPr>
          <w:p w14:paraId="2443015D" w14:textId="77777777" w:rsidR="008A1BF5" w:rsidRDefault="008A1BF5" w:rsidP="008A1BF5">
            <w:pPr>
              <w:suppressAutoHyphens/>
              <w:spacing w:line="276" w:lineRule="auto"/>
              <w:rPr>
                <w:lang w:val="en-US" w:eastAsia="en-US" w:bidi="en-US"/>
              </w:rPr>
            </w:pPr>
          </w:p>
        </w:tc>
      </w:tr>
      <w:tr w:rsidR="008A1BF5" w14:paraId="5D2C1693" w14:textId="77777777" w:rsidTr="008A1BF5">
        <w:trPr>
          <w:trHeight w:val="159"/>
        </w:trPr>
        <w:tc>
          <w:tcPr>
            <w:tcW w:w="817" w:type="dxa"/>
            <w:vMerge w:val="restart"/>
            <w:shd w:val="clear" w:color="auto" w:fill="FFFFFF"/>
            <w:vAlign w:val="center"/>
          </w:tcPr>
          <w:p w14:paraId="19098819" w14:textId="77777777" w:rsidR="008A1BF5" w:rsidRDefault="008A1BF5" w:rsidP="008A1BF5">
            <w:pPr>
              <w:suppressAutoHyphens/>
              <w:spacing w:line="276" w:lineRule="auto"/>
              <w:rPr>
                <w:lang w:val="en-US" w:eastAsia="en-US" w:bidi="en-US"/>
              </w:rPr>
            </w:pPr>
            <w:r>
              <w:rPr>
                <w:sz w:val="22"/>
                <w:szCs w:val="22"/>
              </w:rPr>
              <w:t xml:space="preserve">Адрес </w:t>
            </w:r>
          </w:p>
        </w:tc>
        <w:tc>
          <w:tcPr>
            <w:tcW w:w="1837" w:type="dxa"/>
            <w:gridSpan w:val="5"/>
            <w:shd w:val="clear" w:color="auto" w:fill="FFFFFF"/>
          </w:tcPr>
          <w:p w14:paraId="1DB6EBA5" w14:textId="77777777" w:rsidR="008A1BF5" w:rsidRDefault="008A1BF5" w:rsidP="008A1BF5">
            <w:pPr>
              <w:suppressAutoHyphens/>
              <w:spacing w:line="276" w:lineRule="auto"/>
              <w:jc w:val="center"/>
              <w:rPr>
                <w:lang w:val="en-US" w:eastAsia="en-US" w:bidi="en-US"/>
              </w:rPr>
            </w:pPr>
            <w:r>
              <w:rPr>
                <w:sz w:val="22"/>
                <w:szCs w:val="22"/>
              </w:rPr>
              <w:t>Индекс</w:t>
            </w:r>
          </w:p>
        </w:tc>
        <w:tc>
          <w:tcPr>
            <w:tcW w:w="1773" w:type="dxa"/>
            <w:gridSpan w:val="3"/>
            <w:shd w:val="clear" w:color="auto" w:fill="FFFFFF"/>
          </w:tcPr>
          <w:p w14:paraId="0D7AD423" w14:textId="77777777" w:rsidR="008A1BF5" w:rsidRDefault="008A1BF5" w:rsidP="008A1BF5">
            <w:pPr>
              <w:suppressAutoHyphens/>
              <w:spacing w:line="276" w:lineRule="auto"/>
              <w:jc w:val="center"/>
              <w:rPr>
                <w:lang w:val="en-US" w:eastAsia="en-US" w:bidi="en-US"/>
              </w:rPr>
            </w:pPr>
            <w:r>
              <w:rPr>
                <w:sz w:val="22"/>
                <w:szCs w:val="22"/>
              </w:rPr>
              <w:t>Страна</w:t>
            </w:r>
          </w:p>
        </w:tc>
        <w:tc>
          <w:tcPr>
            <w:tcW w:w="1635" w:type="dxa"/>
            <w:gridSpan w:val="3"/>
            <w:vAlign w:val="center"/>
          </w:tcPr>
          <w:p w14:paraId="3C290939" w14:textId="77777777" w:rsidR="008A1BF5" w:rsidRPr="009A2633" w:rsidRDefault="008A1BF5" w:rsidP="008A1BF5">
            <w:pPr>
              <w:suppressAutoHyphens/>
              <w:spacing w:line="276" w:lineRule="auto"/>
              <w:rPr>
                <w:lang w:eastAsia="en-US" w:bidi="en-US"/>
              </w:rPr>
            </w:pPr>
            <w:r>
              <w:rPr>
                <w:lang w:eastAsia="en-US" w:bidi="en-US"/>
              </w:rPr>
              <w:t>Марка:</w:t>
            </w:r>
          </w:p>
        </w:tc>
        <w:tc>
          <w:tcPr>
            <w:tcW w:w="3544" w:type="dxa"/>
            <w:gridSpan w:val="6"/>
            <w:vAlign w:val="center"/>
          </w:tcPr>
          <w:p w14:paraId="0D53A6A1" w14:textId="77777777" w:rsidR="008A1BF5" w:rsidRPr="009A2633" w:rsidRDefault="008A1BF5" w:rsidP="008A1BF5">
            <w:pPr>
              <w:suppressAutoHyphens/>
              <w:spacing w:line="276" w:lineRule="auto"/>
              <w:rPr>
                <w:lang w:eastAsia="en-US" w:bidi="en-US"/>
              </w:rPr>
            </w:pPr>
          </w:p>
        </w:tc>
      </w:tr>
      <w:tr w:rsidR="008A1BF5" w14:paraId="09084218" w14:textId="77777777" w:rsidTr="008A1BF5">
        <w:trPr>
          <w:trHeight w:val="60"/>
        </w:trPr>
        <w:tc>
          <w:tcPr>
            <w:tcW w:w="817" w:type="dxa"/>
            <w:vMerge/>
            <w:shd w:val="clear" w:color="auto" w:fill="FFFFFF"/>
            <w:vAlign w:val="center"/>
          </w:tcPr>
          <w:p w14:paraId="7F6AE60E" w14:textId="77777777" w:rsidR="008A1BF5" w:rsidRDefault="008A1BF5" w:rsidP="008A1BF5">
            <w:pPr>
              <w:suppressAutoHyphens/>
              <w:spacing w:line="276" w:lineRule="auto"/>
              <w:rPr>
                <w:sz w:val="22"/>
                <w:szCs w:val="22"/>
              </w:rPr>
            </w:pPr>
          </w:p>
        </w:tc>
        <w:tc>
          <w:tcPr>
            <w:tcW w:w="1837" w:type="dxa"/>
            <w:gridSpan w:val="5"/>
            <w:shd w:val="clear" w:color="auto" w:fill="FFFFFF"/>
            <w:vAlign w:val="center"/>
          </w:tcPr>
          <w:p w14:paraId="4308B36D" w14:textId="77777777" w:rsidR="008A1BF5" w:rsidRDefault="008A1BF5" w:rsidP="008A1BF5">
            <w:pPr>
              <w:suppressAutoHyphens/>
              <w:spacing w:line="276" w:lineRule="auto"/>
              <w:rPr>
                <w:sz w:val="22"/>
                <w:szCs w:val="22"/>
              </w:rPr>
            </w:pPr>
          </w:p>
        </w:tc>
        <w:tc>
          <w:tcPr>
            <w:tcW w:w="1773" w:type="dxa"/>
            <w:gridSpan w:val="3"/>
            <w:shd w:val="clear" w:color="auto" w:fill="FFFFFF"/>
            <w:vAlign w:val="center"/>
          </w:tcPr>
          <w:p w14:paraId="3FD83EAE" w14:textId="77777777" w:rsidR="008A1BF5" w:rsidRDefault="008A1BF5" w:rsidP="008A1BF5">
            <w:pPr>
              <w:suppressAutoHyphens/>
              <w:spacing w:line="276" w:lineRule="auto"/>
              <w:rPr>
                <w:sz w:val="22"/>
                <w:szCs w:val="22"/>
              </w:rPr>
            </w:pPr>
          </w:p>
        </w:tc>
        <w:tc>
          <w:tcPr>
            <w:tcW w:w="1320" w:type="dxa"/>
            <w:gridSpan w:val="2"/>
            <w:vAlign w:val="center"/>
          </w:tcPr>
          <w:p w14:paraId="65E96A22" w14:textId="77777777" w:rsidR="008A1BF5" w:rsidRDefault="008A1BF5" w:rsidP="008A1BF5">
            <w:pPr>
              <w:suppressAutoHyphens/>
              <w:spacing w:line="276" w:lineRule="auto"/>
              <w:rPr>
                <w:sz w:val="22"/>
                <w:szCs w:val="22"/>
              </w:rPr>
            </w:pPr>
            <w:r>
              <w:rPr>
                <w:sz w:val="22"/>
                <w:szCs w:val="22"/>
              </w:rPr>
              <w:t>Модель</w:t>
            </w:r>
          </w:p>
        </w:tc>
        <w:tc>
          <w:tcPr>
            <w:tcW w:w="3859" w:type="dxa"/>
            <w:gridSpan w:val="7"/>
            <w:vAlign w:val="center"/>
          </w:tcPr>
          <w:p w14:paraId="46997AC9" w14:textId="77777777" w:rsidR="008A1BF5" w:rsidRDefault="008A1BF5" w:rsidP="008A1BF5">
            <w:pPr>
              <w:suppressAutoHyphens/>
              <w:spacing w:line="276" w:lineRule="auto"/>
              <w:rPr>
                <w:sz w:val="22"/>
                <w:szCs w:val="22"/>
              </w:rPr>
            </w:pPr>
          </w:p>
        </w:tc>
      </w:tr>
      <w:tr w:rsidR="008A1BF5" w14:paraId="77CE3EC5" w14:textId="77777777" w:rsidTr="008A1BF5">
        <w:trPr>
          <w:trHeight w:val="270"/>
        </w:trPr>
        <w:tc>
          <w:tcPr>
            <w:tcW w:w="817" w:type="dxa"/>
            <w:vMerge/>
            <w:shd w:val="clear" w:color="auto" w:fill="FFFFFF"/>
            <w:vAlign w:val="center"/>
          </w:tcPr>
          <w:p w14:paraId="1CDC5ABA" w14:textId="77777777" w:rsidR="008A1BF5" w:rsidRDefault="008A1BF5" w:rsidP="008A1BF5">
            <w:pPr>
              <w:suppressAutoHyphens/>
              <w:spacing w:line="276" w:lineRule="auto"/>
              <w:rPr>
                <w:sz w:val="22"/>
                <w:szCs w:val="22"/>
              </w:rPr>
            </w:pPr>
          </w:p>
        </w:tc>
        <w:tc>
          <w:tcPr>
            <w:tcW w:w="3610" w:type="dxa"/>
            <w:gridSpan w:val="8"/>
            <w:vMerge w:val="restart"/>
            <w:shd w:val="clear" w:color="auto" w:fill="FFFFFF"/>
            <w:vAlign w:val="center"/>
          </w:tcPr>
          <w:p w14:paraId="4C915A66" w14:textId="77777777" w:rsidR="008A1BF5" w:rsidRDefault="008A1BF5" w:rsidP="008A1BF5">
            <w:pPr>
              <w:suppressAutoHyphens/>
              <w:spacing w:line="276" w:lineRule="auto"/>
              <w:rPr>
                <w:sz w:val="22"/>
                <w:szCs w:val="22"/>
              </w:rPr>
            </w:pPr>
            <w:r>
              <w:rPr>
                <w:sz w:val="22"/>
                <w:szCs w:val="22"/>
              </w:rPr>
              <w:t>Город</w:t>
            </w:r>
          </w:p>
        </w:tc>
        <w:tc>
          <w:tcPr>
            <w:tcW w:w="1320" w:type="dxa"/>
            <w:gridSpan w:val="2"/>
            <w:vAlign w:val="center"/>
          </w:tcPr>
          <w:p w14:paraId="7F45EA2B" w14:textId="77777777" w:rsidR="008A1BF5" w:rsidRDefault="008A1BF5" w:rsidP="008A1BF5">
            <w:pPr>
              <w:suppressAutoHyphens/>
              <w:spacing w:line="276" w:lineRule="auto"/>
              <w:rPr>
                <w:sz w:val="22"/>
                <w:szCs w:val="22"/>
              </w:rPr>
            </w:pPr>
            <w:r>
              <w:rPr>
                <w:sz w:val="22"/>
                <w:szCs w:val="22"/>
              </w:rPr>
              <w:t>Привод</w:t>
            </w:r>
          </w:p>
        </w:tc>
        <w:tc>
          <w:tcPr>
            <w:tcW w:w="3859" w:type="dxa"/>
            <w:gridSpan w:val="7"/>
            <w:vAlign w:val="center"/>
          </w:tcPr>
          <w:p w14:paraId="38358223" w14:textId="77777777" w:rsidR="008A1BF5" w:rsidRDefault="008A1BF5" w:rsidP="008A1BF5">
            <w:pPr>
              <w:suppressAutoHyphens/>
              <w:spacing w:line="276" w:lineRule="auto"/>
              <w:rPr>
                <w:sz w:val="22"/>
                <w:szCs w:val="22"/>
              </w:rPr>
            </w:pPr>
          </w:p>
        </w:tc>
      </w:tr>
      <w:tr w:rsidR="008A1BF5" w14:paraId="53A64B92" w14:textId="77777777" w:rsidTr="008A1BF5">
        <w:trPr>
          <w:trHeight w:val="120"/>
        </w:trPr>
        <w:tc>
          <w:tcPr>
            <w:tcW w:w="817" w:type="dxa"/>
            <w:vMerge/>
            <w:shd w:val="clear" w:color="auto" w:fill="FFFFFF"/>
            <w:vAlign w:val="center"/>
          </w:tcPr>
          <w:p w14:paraId="3E4B0566" w14:textId="77777777" w:rsidR="008A1BF5" w:rsidRDefault="008A1BF5" w:rsidP="008A1BF5">
            <w:pPr>
              <w:suppressAutoHyphens/>
              <w:spacing w:line="276" w:lineRule="auto"/>
              <w:rPr>
                <w:sz w:val="22"/>
                <w:szCs w:val="22"/>
              </w:rPr>
            </w:pPr>
          </w:p>
        </w:tc>
        <w:tc>
          <w:tcPr>
            <w:tcW w:w="3610" w:type="dxa"/>
            <w:gridSpan w:val="8"/>
            <w:vMerge/>
            <w:shd w:val="clear" w:color="auto" w:fill="FFFFFF"/>
            <w:vAlign w:val="center"/>
          </w:tcPr>
          <w:p w14:paraId="5F1B0161" w14:textId="77777777" w:rsidR="008A1BF5" w:rsidRDefault="008A1BF5" w:rsidP="008A1BF5">
            <w:pPr>
              <w:suppressAutoHyphens/>
              <w:spacing w:line="276" w:lineRule="auto"/>
              <w:rPr>
                <w:sz w:val="22"/>
                <w:szCs w:val="22"/>
              </w:rPr>
            </w:pPr>
          </w:p>
        </w:tc>
        <w:tc>
          <w:tcPr>
            <w:tcW w:w="2769" w:type="dxa"/>
            <w:gridSpan w:val="5"/>
            <w:vAlign w:val="center"/>
          </w:tcPr>
          <w:p w14:paraId="2A10D296" w14:textId="77777777" w:rsidR="008A1BF5" w:rsidRDefault="008A1BF5" w:rsidP="008A1BF5">
            <w:pPr>
              <w:suppressAutoHyphens/>
              <w:spacing w:line="276" w:lineRule="auto"/>
              <w:rPr>
                <w:sz w:val="22"/>
                <w:szCs w:val="22"/>
              </w:rPr>
            </w:pPr>
            <w:r>
              <w:rPr>
                <w:sz w:val="22"/>
                <w:szCs w:val="22"/>
              </w:rPr>
              <w:t>Мощность двигателя, л. с.</w:t>
            </w:r>
          </w:p>
        </w:tc>
        <w:tc>
          <w:tcPr>
            <w:tcW w:w="2410" w:type="dxa"/>
            <w:gridSpan w:val="4"/>
            <w:vAlign w:val="center"/>
          </w:tcPr>
          <w:p w14:paraId="626B90FE" w14:textId="77777777" w:rsidR="008A1BF5" w:rsidRDefault="008A1BF5" w:rsidP="008A1BF5">
            <w:pPr>
              <w:suppressAutoHyphens/>
              <w:spacing w:line="276" w:lineRule="auto"/>
              <w:rPr>
                <w:sz w:val="22"/>
                <w:szCs w:val="22"/>
              </w:rPr>
            </w:pPr>
          </w:p>
        </w:tc>
      </w:tr>
      <w:tr w:rsidR="008A1BF5" w14:paraId="22B5F30E" w14:textId="77777777" w:rsidTr="008A1BF5">
        <w:trPr>
          <w:trHeight w:val="141"/>
        </w:trPr>
        <w:tc>
          <w:tcPr>
            <w:tcW w:w="817" w:type="dxa"/>
            <w:vMerge/>
            <w:shd w:val="clear" w:color="auto" w:fill="FFFFFF"/>
            <w:vAlign w:val="center"/>
          </w:tcPr>
          <w:p w14:paraId="2DADFE13" w14:textId="77777777" w:rsidR="008A1BF5" w:rsidRDefault="008A1BF5" w:rsidP="008A1BF5">
            <w:pPr>
              <w:suppressAutoHyphens/>
              <w:spacing w:line="276" w:lineRule="auto"/>
              <w:rPr>
                <w:sz w:val="22"/>
                <w:szCs w:val="22"/>
              </w:rPr>
            </w:pPr>
          </w:p>
        </w:tc>
        <w:tc>
          <w:tcPr>
            <w:tcW w:w="3610" w:type="dxa"/>
            <w:gridSpan w:val="8"/>
            <w:vMerge/>
            <w:shd w:val="clear" w:color="auto" w:fill="FFFFFF"/>
            <w:vAlign w:val="center"/>
          </w:tcPr>
          <w:p w14:paraId="06F8F72C" w14:textId="77777777" w:rsidR="008A1BF5" w:rsidRDefault="008A1BF5" w:rsidP="008A1BF5">
            <w:pPr>
              <w:suppressAutoHyphens/>
              <w:spacing w:line="276" w:lineRule="auto"/>
              <w:rPr>
                <w:sz w:val="22"/>
                <w:szCs w:val="22"/>
              </w:rPr>
            </w:pPr>
          </w:p>
        </w:tc>
        <w:tc>
          <w:tcPr>
            <w:tcW w:w="2769" w:type="dxa"/>
            <w:gridSpan w:val="5"/>
            <w:vAlign w:val="center"/>
          </w:tcPr>
          <w:p w14:paraId="182F056A" w14:textId="77777777" w:rsidR="008A1BF5" w:rsidRDefault="008A1BF5" w:rsidP="008A1BF5">
            <w:pPr>
              <w:suppressAutoHyphens/>
              <w:spacing w:line="276" w:lineRule="auto"/>
              <w:rPr>
                <w:sz w:val="22"/>
                <w:szCs w:val="22"/>
              </w:rPr>
            </w:pPr>
            <w:r>
              <w:rPr>
                <w:sz w:val="22"/>
                <w:szCs w:val="22"/>
              </w:rPr>
              <w:t>Снаряженная масса, кг</w:t>
            </w:r>
          </w:p>
        </w:tc>
        <w:tc>
          <w:tcPr>
            <w:tcW w:w="2410" w:type="dxa"/>
            <w:gridSpan w:val="4"/>
            <w:vAlign w:val="center"/>
          </w:tcPr>
          <w:p w14:paraId="5EEF7059" w14:textId="77777777" w:rsidR="008A1BF5" w:rsidRDefault="008A1BF5" w:rsidP="008A1BF5">
            <w:pPr>
              <w:suppressAutoHyphens/>
              <w:spacing w:line="276" w:lineRule="auto"/>
              <w:rPr>
                <w:sz w:val="22"/>
                <w:szCs w:val="22"/>
              </w:rPr>
            </w:pPr>
          </w:p>
        </w:tc>
      </w:tr>
      <w:tr w:rsidR="008A1BF5" w14:paraId="65D6079B" w14:textId="77777777" w:rsidTr="008A1BF5">
        <w:trPr>
          <w:trHeight w:val="60"/>
        </w:trPr>
        <w:tc>
          <w:tcPr>
            <w:tcW w:w="817" w:type="dxa"/>
            <w:vMerge/>
            <w:vAlign w:val="center"/>
          </w:tcPr>
          <w:p w14:paraId="393A2911" w14:textId="77777777" w:rsidR="008A1BF5" w:rsidRPr="0017358A" w:rsidRDefault="008A1BF5" w:rsidP="008A1BF5">
            <w:pPr>
              <w:rPr>
                <w:lang w:eastAsia="en-US" w:bidi="en-US"/>
              </w:rPr>
            </w:pPr>
          </w:p>
        </w:tc>
        <w:tc>
          <w:tcPr>
            <w:tcW w:w="3610" w:type="dxa"/>
            <w:gridSpan w:val="8"/>
            <w:vMerge/>
            <w:shd w:val="clear" w:color="auto" w:fill="FFFFFF"/>
            <w:vAlign w:val="center"/>
          </w:tcPr>
          <w:p w14:paraId="074647DF" w14:textId="77777777" w:rsidR="008A1BF5" w:rsidRPr="0017358A" w:rsidRDefault="008A1BF5" w:rsidP="008A1BF5">
            <w:pPr>
              <w:suppressAutoHyphens/>
              <w:spacing w:line="276" w:lineRule="auto"/>
              <w:rPr>
                <w:lang w:eastAsia="en-US" w:bidi="en-US"/>
              </w:rPr>
            </w:pPr>
          </w:p>
        </w:tc>
        <w:tc>
          <w:tcPr>
            <w:tcW w:w="5179" w:type="dxa"/>
            <w:gridSpan w:val="9"/>
            <w:vAlign w:val="center"/>
          </w:tcPr>
          <w:p w14:paraId="2E3FEF8F" w14:textId="77777777" w:rsidR="008A1BF5" w:rsidRPr="0017358A" w:rsidRDefault="008A1BF5" w:rsidP="008A1BF5">
            <w:pPr>
              <w:suppressAutoHyphens/>
              <w:spacing w:line="276" w:lineRule="auto"/>
              <w:jc w:val="center"/>
              <w:rPr>
                <w:lang w:eastAsia="en-US" w:bidi="en-US"/>
              </w:rPr>
            </w:pPr>
            <w:r>
              <w:rPr>
                <w:sz w:val="22"/>
                <w:szCs w:val="22"/>
              </w:rPr>
              <w:t>Подготовка автомобиля (ненужное зачеркнуть):</w:t>
            </w:r>
          </w:p>
        </w:tc>
      </w:tr>
      <w:tr w:rsidR="008A1BF5" w14:paraId="761D897A" w14:textId="77777777" w:rsidTr="008A1BF5">
        <w:trPr>
          <w:trHeight w:val="270"/>
        </w:trPr>
        <w:tc>
          <w:tcPr>
            <w:tcW w:w="817" w:type="dxa"/>
            <w:vMerge/>
            <w:vAlign w:val="center"/>
          </w:tcPr>
          <w:p w14:paraId="5EEEAA29" w14:textId="77777777" w:rsidR="008A1BF5" w:rsidRPr="0017358A" w:rsidRDefault="008A1BF5" w:rsidP="008A1BF5">
            <w:pPr>
              <w:rPr>
                <w:lang w:eastAsia="en-US" w:bidi="en-US"/>
              </w:rPr>
            </w:pPr>
          </w:p>
        </w:tc>
        <w:tc>
          <w:tcPr>
            <w:tcW w:w="3610" w:type="dxa"/>
            <w:gridSpan w:val="8"/>
            <w:shd w:val="clear" w:color="auto" w:fill="FFFFFF"/>
            <w:vAlign w:val="center"/>
          </w:tcPr>
          <w:p w14:paraId="0502D378" w14:textId="77777777" w:rsidR="008A1BF5" w:rsidRPr="0017358A" w:rsidRDefault="008A1BF5" w:rsidP="008A1BF5">
            <w:pPr>
              <w:suppressAutoHyphens/>
              <w:spacing w:line="276" w:lineRule="auto"/>
              <w:rPr>
                <w:lang w:eastAsia="en-US" w:bidi="en-US"/>
              </w:rPr>
            </w:pPr>
            <w:r>
              <w:rPr>
                <w:sz w:val="22"/>
                <w:szCs w:val="22"/>
              </w:rPr>
              <w:t>ул.</w:t>
            </w:r>
          </w:p>
        </w:tc>
        <w:tc>
          <w:tcPr>
            <w:tcW w:w="1873" w:type="dxa"/>
            <w:gridSpan w:val="4"/>
            <w:vMerge w:val="restart"/>
            <w:vAlign w:val="center"/>
          </w:tcPr>
          <w:p w14:paraId="58775DA3" w14:textId="77777777" w:rsidR="008A1BF5" w:rsidRDefault="008A1BF5" w:rsidP="008A1BF5">
            <w:pPr>
              <w:suppressAutoHyphens/>
              <w:spacing w:line="200" w:lineRule="exact"/>
              <w:ind w:left="-288" w:firstLine="288"/>
              <w:jc w:val="center"/>
              <w:rPr>
                <w:sz w:val="20"/>
                <w:szCs w:val="20"/>
              </w:rPr>
            </w:pPr>
            <w:r>
              <w:rPr>
                <w:sz w:val="20"/>
                <w:szCs w:val="20"/>
              </w:rPr>
              <w:t>Международная</w:t>
            </w:r>
          </w:p>
          <w:p w14:paraId="76501525" w14:textId="77777777" w:rsidR="008A1BF5" w:rsidRPr="0017358A" w:rsidRDefault="008A1BF5" w:rsidP="008A1BF5">
            <w:pPr>
              <w:suppressAutoHyphens/>
              <w:spacing w:line="200" w:lineRule="exact"/>
              <w:ind w:left="-288" w:firstLine="288"/>
              <w:jc w:val="center"/>
              <w:rPr>
                <w:sz w:val="20"/>
                <w:szCs w:val="20"/>
                <w:lang w:eastAsia="en-US" w:bidi="en-US"/>
              </w:rPr>
            </w:pPr>
            <w:r w:rsidRPr="0017358A">
              <w:rPr>
                <w:sz w:val="20"/>
                <w:szCs w:val="20"/>
              </w:rPr>
              <w:t>регистрация</w:t>
            </w:r>
          </w:p>
        </w:tc>
        <w:tc>
          <w:tcPr>
            <w:tcW w:w="1539" w:type="dxa"/>
            <w:gridSpan w:val="2"/>
            <w:vMerge w:val="restart"/>
            <w:vAlign w:val="center"/>
          </w:tcPr>
          <w:p w14:paraId="794831F6" w14:textId="77777777" w:rsidR="008A1BF5" w:rsidRPr="0017358A" w:rsidRDefault="008A1BF5" w:rsidP="008A1BF5">
            <w:pPr>
              <w:suppressAutoHyphens/>
              <w:spacing w:line="200" w:lineRule="exact"/>
              <w:jc w:val="center"/>
              <w:rPr>
                <w:sz w:val="20"/>
                <w:szCs w:val="20"/>
                <w:lang w:eastAsia="en-US" w:bidi="en-US"/>
              </w:rPr>
            </w:pPr>
            <w:r w:rsidRPr="0017358A">
              <w:rPr>
                <w:sz w:val="20"/>
                <w:szCs w:val="20"/>
              </w:rPr>
              <w:t xml:space="preserve">Действующие </w:t>
            </w:r>
            <w:proofErr w:type="spellStart"/>
            <w:r w:rsidRPr="0017358A">
              <w:rPr>
                <w:sz w:val="20"/>
                <w:szCs w:val="20"/>
              </w:rPr>
              <w:t>КиТТ</w:t>
            </w:r>
            <w:proofErr w:type="spellEnd"/>
          </w:p>
        </w:tc>
        <w:tc>
          <w:tcPr>
            <w:tcW w:w="1767" w:type="dxa"/>
            <w:gridSpan w:val="3"/>
            <w:vMerge w:val="restart"/>
            <w:vAlign w:val="center"/>
          </w:tcPr>
          <w:p w14:paraId="61B19E94" w14:textId="77777777" w:rsidR="008A1BF5" w:rsidRPr="0017358A" w:rsidRDefault="008A1BF5" w:rsidP="008A1BF5">
            <w:pPr>
              <w:suppressAutoHyphens/>
              <w:spacing w:line="200" w:lineRule="exact"/>
              <w:jc w:val="center"/>
              <w:rPr>
                <w:sz w:val="20"/>
                <w:szCs w:val="20"/>
                <w:lang w:eastAsia="en-US" w:bidi="en-US"/>
              </w:rPr>
            </w:pPr>
            <w:r w:rsidRPr="0017358A">
              <w:rPr>
                <w:sz w:val="20"/>
                <w:szCs w:val="20"/>
                <w:lang w:eastAsia="en-US" w:bidi="en-US"/>
              </w:rPr>
              <w:t>ПДД</w:t>
            </w:r>
          </w:p>
        </w:tc>
      </w:tr>
      <w:tr w:rsidR="008A1BF5" w14:paraId="4811E828" w14:textId="77777777" w:rsidTr="008A1BF5">
        <w:trPr>
          <w:trHeight w:val="60"/>
        </w:trPr>
        <w:tc>
          <w:tcPr>
            <w:tcW w:w="817" w:type="dxa"/>
            <w:vMerge/>
            <w:vAlign w:val="center"/>
          </w:tcPr>
          <w:p w14:paraId="662FF4DF" w14:textId="77777777" w:rsidR="008A1BF5" w:rsidRPr="0017358A" w:rsidRDefault="008A1BF5" w:rsidP="008A1BF5">
            <w:pPr>
              <w:rPr>
                <w:lang w:eastAsia="en-US" w:bidi="en-US"/>
              </w:rPr>
            </w:pPr>
          </w:p>
        </w:tc>
        <w:tc>
          <w:tcPr>
            <w:tcW w:w="1220" w:type="dxa"/>
            <w:gridSpan w:val="2"/>
            <w:shd w:val="clear" w:color="auto" w:fill="FFFFFF"/>
            <w:vAlign w:val="center"/>
          </w:tcPr>
          <w:p w14:paraId="58D1EA0C" w14:textId="77777777" w:rsidR="008A1BF5" w:rsidRDefault="008A1BF5" w:rsidP="008A1BF5">
            <w:pPr>
              <w:suppressAutoHyphens/>
              <w:spacing w:line="276" w:lineRule="auto"/>
              <w:rPr>
                <w:lang w:val="en-US" w:eastAsia="en-US" w:bidi="en-US"/>
              </w:rPr>
            </w:pPr>
            <w:r>
              <w:rPr>
                <w:sz w:val="22"/>
                <w:szCs w:val="22"/>
              </w:rPr>
              <w:t>Дом</w:t>
            </w:r>
          </w:p>
        </w:tc>
        <w:tc>
          <w:tcPr>
            <w:tcW w:w="1184" w:type="dxa"/>
            <w:gridSpan w:val="4"/>
            <w:shd w:val="clear" w:color="auto" w:fill="FFFFFF"/>
            <w:vAlign w:val="center"/>
          </w:tcPr>
          <w:p w14:paraId="080CC2CD" w14:textId="77777777" w:rsidR="008A1BF5" w:rsidRPr="009A2633" w:rsidRDefault="008A1BF5" w:rsidP="008A1BF5">
            <w:pPr>
              <w:suppressAutoHyphens/>
              <w:spacing w:line="276" w:lineRule="auto"/>
              <w:rPr>
                <w:lang w:eastAsia="en-US" w:bidi="en-US"/>
              </w:rPr>
            </w:pPr>
            <w:r>
              <w:rPr>
                <w:lang w:eastAsia="en-US" w:bidi="en-US"/>
              </w:rPr>
              <w:t>корп.</w:t>
            </w:r>
          </w:p>
        </w:tc>
        <w:tc>
          <w:tcPr>
            <w:tcW w:w="1206" w:type="dxa"/>
            <w:gridSpan w:val="2"/>
            <w:shd w:val="clear" w:color="auto" w:fill="FFFFFF"/>
            <w:vAlign w:val="center"/>
          </w:tcPr>
          <w:p w14:paraId="6C99F049" w14:textId="77777777" w:rsidR="008A1BF5" w:rsidRDefault="008A1BF5" w:rsidP="008A1BF5">
            <w:pPr>
              <w:suppressAutoHyphens/>
              <w:spacing w:line="276" w:lineRule="auto"/>
              <w:rPr>
                <w:lang w:val="en-US" w:eastAsia="en-US" w:bidi="en-US"/>
              </w:rPr>
            </w:pPr>
            <w:r>
              <w:rPr>
                <w:sz w:val="22"/>
                <w:szCs w:val="22"/>
              </w:rPr>
              <w:t>кв.</w:t>
            </w:r>
          </w:p>
        </w:tc>
        <w:tc>
          <w:tcPr>
            <w:tcW w:w="1873" w:type="dxa"/>
            <w:gridSpan w:val="4"/>
            <w:vMerge/>
            <w:vAlign w:val="center"/>
          </w:tcPr>
          <w:p w14:paraId="68A41B1A" w14:textId="77777777" w:rsidR="008A1BF5" w:rsidRDefault="008A1BF5" w:rsidP="008A1BF5">
            <w:pPr>
              <w:rPr>
                <w:lang w:val="en-US" w:eastAsia="en-US" w:bidi="en-US"/>
              </w:rPr>
            </w:pPr>
          </w:p>
        </w:tc>
        <w:tc>
          <w:tcPr>
            <w:tcW w:w="1539" w:type="dxa"/>
            <w:gridSpan w:val="2"/>
            <w:vMerge/>
            <w:vAlign w:val="center"/>
          </w:tcPr>
          <w:p w14:paraId="7AB09493" w14:textId="77777777" w:rsidR="008A1BF5" w:rsidRDefault="008A1BF5" w:rsidP="008A1BF5">
            <w:pPr>
              <w:rPr>
                <w:lang w:val="en-US" w:eastAsia="en-US" w:bidi="en-US"/>
              </w:rPr>
            </w:pPr>
          </w:p>
        </w:tc>
        <w:tc>
          <w:tcPr>
            <w:tcW w:w="1767" w:type="dxa"/>
            <w:gridSpan w:val="3"/>
            <w:vMerge/>
            <w:vAlign w:val="center"/>
          </w:tcPr>
          <w:p w14:paraId="6340CD54" w14:textId="77777777" w:rsidR="008A1BF5" w:rsidRDefault="008A1BF5" w:rsidP="008A1BF5">
            <w:pPr>
              <w:rPr>
                <w:lang w:val="en-US" w:eastAsia="en-US" w:bidi="en-US"/>
              </w:rPr>
            </w:pPr>
          </w:p>
        </w:tc>
      </w:tr>
      <w:tr w:rsidR="008A1BF5" w14:paraId="2211DF36" w14:textId="77777777" w:rsidTr="008A1BF5">
        <w:trPr>
          <w:trHeight w:val="270"/>
        </w:trPr>
        <w:tc>
          <w:tcPr>
            <w:tcW w:w="4427" w:type="dxa"/>
            <w:gridSpan w:val="9"/>
            <w:shd w:val="clear" w:color="auto" w:fill="FFFFFF"/>
            <w:vAlign w:val="center"/>
          </w:tcPr>
          <w:p w14:paraId="72041BCC" w14:textId="77777777" w:rsidR="008A1BF5" w:rsidRDefault="008A1BF5" w:rsidP="008A1BF5">
            <w:pPr>
              <w:suppressAutoHyphens/>
              <w:spacing w:line="276" w:lineRule="auto"/>
              <w:rPr>
                <w:lang w:val="en-US" w:eastAsia="en-US" w:bidi="en-US"/>
              </w:rPr>
            </w:pPr>
            <w:r>
              <w:rPr>
                <w:sz w:val="22"/>
                <w:szCs w:val="22"/>
              </w:rPr>
              <w:t>(код) телефон:</w:t>
            </w:r>
          </w:p>
        </w:tc>
        <w:tc>
          <w:tcPr>
            <w:tcW w:w="5179" w:type="dxa"/>
            <w:gridSpan w:val="9"/>
            <w:vMerge w:val="restart"/>
            <w:vAlign w:val="center"/>
          </w:tcPr>
          <w:p w14:paraId="22AB5613" w14:textId="77777777" w:rsidR="008A1BF5" w:rsidRDefault="008A1BF5" w:rsidP="008A1BF5">
            <w:pPr>
              <w:suppressAutoHyphens/>
              <w:spacing w:line="276" w:lineRule="auto"/>
              <w:rPr>
                <w:lang w:eastAsia="en-US" w:bidi="en-US"/>
              </w:rPr>
            </w:pPr>
            <w:r>
              <w:rPr>
                <w:sz w:val="16"/>
                <w:szCs w:val="16"/>
              </w:rPr>
              <w:t xml:space="preserve">Согласие на размещение </w:t>
            </w:r>
            <w:proofErr w:type="gramStart"/>
            <w:r>
              <w:rPr>
                <w:sz w:val="16"/>
                <w:szCs w:val="16"/>
              </w:rPr>
              <w:t>рекламы</w:t>
            </w:r>
            <w:r>
              <w:rPr>
                <w:sz w:val="22"/>
                <w:szCs w:val="22"/>
              </w:rPr>
              <w:t xml:space="preserve">:   </w:t>
            </w:r>
            <w:proofErr w:type="gramEnd"/>
            <w:r>
              <w:rPr>
                <w:sz w:val="22"/>
                <w:szCs w:val="22"/>
              </w:rPr>
              <w:t xml:space="preserve">           да             нет</w:t>
            </w:r>
          </w:p>
        </w:tc>
      </w:tr>
      <w:tr w:rsidR="008A1BF5" w14:paraId="55740FDD" w14:textId="77777777" w:rsidTr="008A1BF5">
        <w:trPr>
          <w:trHeight w:val="270"/>
        </w:trPr>
        <w:tc>
          <w:tcPr>
            <w:tcW w:w="4427" w:type="dxa"/>
            <w:gridSpan w:val="9"/>
            <w:shd w:val="clear" w:color="auto" w:fill="FFFFFF"/>
            <w:vAlign w:val="center"/>
          </w:tcPr>
          <w:p w14:paraId="22ACD8F6" w14:textId="77777777" w:rsidR="008A1BF5" w:rsidRDefault="008A1BF5" w:rsidP="008A1BF5">
            <w:pPr>
              <w:suppressAutoHyphens/>
              <w:spacing w:line="276" w:lineRule="auto"/>
              <w:rPr>
                <w:lang w:val="en-US" w:eastAsia="en-US" w:bidi="en-US"/>
              </w:rPr>
            </w:pPr>
            <w:r>
              <w:rPr>
                <w:sz w:val="22"/>
                <w:szCs w:val="22"/>
              </w:rPr>
              <w:t>e-</w:t>
            </w:r>
            <w:proofErr w:type="spellStart"/>
            <w:r>
              <w:rPr>
                <w:sz w:val="22"/>
                <w:szCs w:val="22"/>
              </w:rPr>
              <w:t>mail</w:t>
            </w:r>
            <w:proofErr w:type="spellEnd"/>
            <w:r>
              <w:rPr>
                <w:sz w:val="22"/>
                <w:szCs w:val="22"/>
              </w:rPr>
              <w:t>:</w:t>
            </w:r>
          </w:p>
        </w:tc>
        <w:tc>
          <w:tcPr>
            <w:tcW w:w="5179" w:type="dxa"/>
            <w:gridSpan w:val="9"/>
            <w:vMerge/>
            <w:vAlign w:val="center"/>
          </w:tcPr>
          <w:p w14:paraId="5C0C0DA3" w14:textId="77777777" w:rsidR="008A1BF5" w:rsidRDefault="008A1BF5" w:rsidP="008A1BF5">
            <w:pPr>
              <w:suppressAutoHyphens/>
              <w:spacing w:line="276" w:lineRule="auto"/>
              <w:rPr>
                <w:lang w:val="en-US" w:eastAsia="en-US" w:bidi="en-US"/>
              </w:rPr>
            </w:pPr>
          </w:p>
        </w:tc>
      </w:tr>
      <w:tr w:rsidR="008A1BF5" w14:paraId="0CEC46A9" w14:textId="77777777" w:rsidTr="008A1BF5">
        <w:trPr>
          <w:trHeight w:val="255"/>
        </w:trPr>
        <w:tc>
          <w:tcPr>
            <w:tcW w:w="4427" w:type="dxa"/>
            <w:gridSpan w:val="9"/>
            <w:shd w:val="clear" w:color="auto" w:fill="C0C0C0"/>
            <w:vAlign w:val="center"/>
          </w:tcPr>
          <w:p w14:paraId="60916F78" w14:textId="77777777" w:rsidR="008A1BF5" w:rsidRDefault="008A1BF5" w:rsidP="008A1BF5">
            <w:pPr>
              <w:suppressAutoHyphens/>
              <w:jc w:val="center"/>
              <w:rPr>
                <w:b/>
                <w:bCs/>
                <w:lang w:val="en-US" w:eastAsia="en-US" w:bidi="en-US"/>
              </w:rPr>
            </w:pPr>
            <w:r>
              <w:rPr>
                <w:b/>
                <w:bCs/>
                <w:sz w:val="22"/>
                <w:szCs w:val="22"/>
              </w:rPr>
              <w:t>1 ПИЛОТ</w:t>
            </w:r>
          </w:p>
        </w:tc>
        <w:tc>
          <w:tcPr>
            <w:tcW w:w="5179" w:type="dxa"/>
            <w:gridSpan w:val="9"/>
            <w:shd w:val="clear" w:color="auto" w:fill="C0C0C0"/>
            <w:vAlign w:val="center"/>
          </w:tcPr>
          <w:p w14:paraId="466E34CC" w14:textId="77777777" w:rsidR="008A1BF5" w:rsidRDefault="008A1BF5" w:rsidP="008A1BF5">
            <w:pPr>
              <w:suppressAutoHyphens/>
              <w:jc w:val="center"/>
              <w:rPr>
                <w:b/>
                <w:bCs/>
                <w:lang w:val="en-US" w:eastAsia="en-US" w:bidi="en-US"/>
              </w:rPr>
            </w:pPr>
            <w:r>
              <w:rPr>
                <w:b/>
                <w:bCs/>
                <w:sz w:val="22"/>
                <w:szCs w:val="22"/>
              </w:rPr>
              <w:t>2 ПИЛОТ</w:t>
            </w:r>
          </w:p>
        </w:tc>
      </w:tr>
      <w:tr w:rsidR="008A1BF5" w14:paraId="6592CA34" w14:textId="77777777" w:rsidTr="008A1BF5">
        <w:trPr>
          <w:trHeight w:val="232"/>
        </w:trPr>
        <w:tc>
          <w:tcPr>
            <w:tcW w:w="4427" w:type="dxa"/>
            <w:gridSpan w:val="9"/>
            <w:shd w:val="clear" w:color="auto" w:fill="FFFFFF"/>
            <w:vAlign w:val="center"/>
          </w:tcPr>
          <w:p w14:paraId="5F5F7EFC" w14:textId="77777777" w:rsidR="008A1BF5" w:rsidRDefault="008A1BF5" w:rsidP="008A1BF5">
            <w:pPr>
              <w:suppressAutoHyphens/>
              <w:spacing w:line="276" w:lineRule="auto"/>
              <w:rPr>
                <w:lang w:val="en-US" w:eastAsia="en-US" w:bidi="en-US"/>
              </w:rPr>
            </w:pPr>
            <w:r>
              <w:rPr>
                <w:sz w:val="22"/>
                <w:szCs w:val="22"/>
              </w:rPr>
              <w:t>Фамилия:</w:t>
            </w:r>
          </w:p>
        </w:tc>
        <w:tc>
          <w:tcPr>
            <w:tcW w:w="5179" w:type="dxa"/>
            <w:gridSpan w:val="9"/>
            <w:shd w:val="clear" w:color="auto" w:fill="FFFFFF"/>
            <w:vAlign w:val="center"/>
          </w:tcPr>
          <w:p w14:paraId="6D976F39" w14:textId="77777777" w:rsidR="008A1BF5" w:rsidRDefault="008A1BF5" w:rsidP="008A1BF5">
            <w:pPr>
              <w:suppressAutoHyphens/>
              <w:spacing w:line="276" w:lineRule="auto"/>
              <w:rPr>
                <w:lang w:val="en-US" w:eastAsia="en-US" w:bidi="en-US"/>
              </w:rPr>
            </w:pPr>
            <w:r>
              <w:rPr>
                <w:sz w:val="22"/>
                <w:szCs w:val="22"/>
              </w:rPr>
              <w:t>Фамилия:</w:t>
            </w:r>
          </w:p>
        </w:tc>
      </w:tr>
      <w:tr w:rsidR="008A1BF5" w14:paraId="7F0E33D2" w14:textId="77777777" w:rsidTr="008A1BF5">
        <w:trPr>
          <w:trHeight w:val="193"/>
        </w:trPr>
        <w:tc>
          <w:tcPr>
            <w:tcW w:w="4427" w:type="dxa"/>
            <w:gridSpan w:val="9"/>
            <w:shd w:val="clear" w:color="auto" w:fill="FFFFFF"/>
            <w:vAlign w:val="center"/>
          </w:tcPr>
          <w:p w14:paraId="4B640754" w14:textId="77777777" w:rsidR="008A1BF5" w:rsidRDefault="008A1BF5" w:rsidP="008A1BF5">
            <w:pPr>
              <w:suppressAutoHyphens/>
              <w:spacing w:line="276" w:lineRule="auto"/>
              <w:rPr>
                <w:lang w:val="en-US" w:eastAsia="en-US" w:bidi="en-US"/>
              </w:rPr>
            </w:pPr>
            <w:r>
              <w:rPr>
                <w:sz w:val="22"/>
                <w:szCs w:val="22"/>
              </w:rPr>
              <w:t>Имя:</w:t>
            </w:r>
          </w:p>
        </w:tc>
        <w:tc>
          <w:tcPr>
            <w:tcW w:w="5179" w:type="dxa"/>
            <w:gridSpan w:val="9"/>
            <w:shd w:val="clear" w:color="auto" w:fill="FFFFFF"/>
            <w:vAlign w:val="center"/>
          </w:tcPr>
          <w:p w14:paraId="577A0492" w14:textId="77777777" w:rsidR="008A1BF5" w:rsidRDefault="008A1BF5" w:rsidP="008A1BF5">
            <w:pPr>
              <w:suppressAutoHyphens/>
              <w:spacing w:line="276" w:lineRule="auto"/>
              <w:rPr>
                <w:lang w:val="en-US" w:eastAsia="en-US" w:bidi="en-US"/>
              </w:rPr>
            </w:pPr>
            <w:r>
              <w:rPr>
                <w:sz w:val="22"/>
                <w:szCs w:val="22"/>
              </w:rPr>
              <w:t>Имя:</w:t>
            </w:r>
          </w:p>
        </w:tc>
      </w:tr>
      <w:tr w:rsidR="008A1BF5" w14:paraId="6F339B60" w14:textId="77777777" w:rsidTr="008A1BF5">
        <w:trPr>
          <w:trHeight w:val="255"/>
        </w:trPr>
        <w:tc>
          <w:tcPr>
            <w:tcW w:w="4427" w:type="dxa"/>
            <w:gridSpan w:val="9"/>
            <w:shd w:val="clear" w:color="auto" w:fill="FFFFFF"/>
            <w:vAlign w:val="center"/>
          </w:tcPr>
          <w:p w14:paraId="5EE6F6E0" w14:textId="77777777" w:rsidR="008A1BF5" w:rsidRDefault="008A1BF5" w:rsidP="008A1BF5">
            <w:pPr>
              <w:suppressAutoHyphens/>
              <w:spacing w:line="276" w:lineRule="auto"/>
              <w:rPr>
                <w:lang w:val="en-US" w:eastAsia="en-US" w:bidi="en-US"/>
              </w:rPr>
            </w:pPr>
            <w:r>
              <w:rPr>
                <w:sz w:val="22"/>
                <w:szCs w:val="22"/>
              </w:rPr>
              <w:t>Гражданство:</w:t>
            </w:r>
          </w:p>
        </w:tc>
        <w:tc>
          <w:tcPr>
            <w:tcW w:w="5179" w:type="dxa"/>
            <w:gridSpan w:val="9"/>
            <w:shd w:val="clear" w:color="auto" w:fill="FFFFFF"/>
            <w:vAlign w:val="center"/>
          </w:tcPr>
          <w:p w14:paraId="5D99C551" w14:textId="77777777" w:rsidR="008A1BF5" w:rsidRDefault="008A1BF5" w:rsidP="008A1BF5">
            <w:pPr>
              <w:suppressAutoHyphens/>
              <w:spacing w:line="276" w:lineRule="auto"/>
              <w:rPr>
                <w:lang w:val="en-US" w:eastAsia="en-US" w:bidi="en-US"/>
              </w:rPr>
            </w:pPr>
            <w:r>
              <w:rPr>
                <w:sz w:val="22"/>
                <w:szCs w:val="22"/>
              </w:rPr>
              <w:t>Гражданство:</w:t>
            </w:r>
          </w:p>
        </w:tc>
      </w:tr>
      <w:tr w:rsidR="008A1BF5" w14:paraId="23FCA6DD" w14:textId="77777777" w:rsidTr="008A1BF5">
        <w:trPr>
          <w:trHeight w:val="575"/>
        </w:trPr>
        <w:tc>
          <w:tcPr>
            <w:tcW w:w="2518" w:type="dxa"/>
            <w:gridSpan w:val="5"/>
            <w:shd w:val="clear" w:color="auto" w:fill="FFFFFF"/>
          </w:tcPr>
          <w:p w14:paraId="29DCA1BF" w14:textId="77777777" w:rsidR="008A1BF5" w:rsidRDefault="008A1BF5" w:rsidP="008A1BF5">
            <w:pPr>
              <w:suppressAutoHyphens/>
              <w:spacing w:line="276" w:lineRule="auto"/>
              <w:jc w:val="center"/>
              <w:rPr>
                <w:sz w:val="16"/>
                <w:szCs w:val="16"/>
                <w:lang w:val="en-US" w:eastAsia="en-US" w:bidi="en-US"/>
              </w:rPr>
            </w:pPr>
            <w:r>
              <w:rPr>
                <w:sz w:val="16"/>
                <w:szCs w:val="16"/>
              </w:rPr>
              <w:t>число   месяц    год рождения</w:t>
            </w:r>
          </w:p>
        </w:tc>
        <w:tc>
          <w:tcPr>
            <w:tcW w:w="1909" w:type="dxa"/>
            <w:gridSpan w:val="4"/>
            <w:shd w:val="clear" w:color="auto" w:fill="FFFFFF"/>
          </w:tcPr>
          <w:p w14:paraId="1035D735" w14:textId="77777777" w:rsidR="008A1BF5" w:rsidRDefault="008A1BF5" w:rsidP="008A1BF5">
            <w:pPr>
              <w:suppressAutoHyphens/>
              <w:spacing w:line="276" w:lineRule="auto"/>
              <w:ind w:right="-168"/>
              <w:jc w:val="center"/>
              <w:rPr>
                <w:sz w:val="16"/>
                <w:szCs w:val="16"/>
                <w:lang w:val="en-US" w:eastAsia="en-US" w:bidi="en-US"/>
              </w:rPr>
            </w:pPr>
            <w:r>
              <w:rPr>
                <w:sz w:val="16"/>
                <w:szCs w:val="16"/>
              </w:rPr>
              <w:t>Спорт. звание (разряд)</w:t>
            </w:r>
          </w:p>
        </w:tc>
        <w:tc>
          <w:tcPr>
            <w:tcW w:w="1873" w:type="dxa"/>
            <w:gridSpan w:val="4"/>
            <w:shd w:val="clear" w:color="auto" w:fill="FFFFFF"/>
          </w:tcPr>
          <w:p w14:paraId="7C8DD648" w14:textId="77777777" w:rsidR="008A1BF5" w:rsidRDefault="008A1BF5" w:rsidP="008A1BF5">
            <w:pPr>
              <w:suppressAutoHyphens/>
              <w:spacing w:line="276" w:lineRule="auto"/>
              <w:jc w:val="center"/>
              <w:rPr>
                <w:sz w:val="16"/>
                <w:szCs w:val="16"/>
                <w:lang w:val="en-US" w:eastAsia="en-US" w:bidi="en-US"/>
              </w:rPr>
            </w:pPr>
            <w:r>
              <w:rPr>
                <w:sz w:val="16"/>
                <w:szCs w:val="16"/>
              </w:rPr>
              <w:t>число   месяц    год рождения</w:t>
            </w:r>
          </w:p>
        </w:tc>
        <w:tc>
          <w:tcPr>
            <w:tcW w:w="3306" w:type="dxa"/>
            <w:gridSpan w:val="5"/>
            <w:shd w:val="clear" w:color="auto" w:fill="FFFFFF"/>
          </w:tcPr>
          <w:p w14:paraId="686273AD" w14:textId="77777777" w:rsidR="008A1BF5" w:rsidRDefault="008A1BF5" w:rsidP="008A1BF5">
            <w:pPr>
              <w:suppressAutoHyphens/>
              <w:spacing w:line="276" w:lineRule="auto"/>
              <w:ind w:right="-203" w:hanging="39"/>
              <w:jc w:val="center"/>
              <w:rPr>
                <w:sz w:val="16"/>
                <w:szCs w:val="16"/>
                <w:lang w:val="en-US" w:eastAsia="en-US" w:bidi="en-US"/>
              </w:rPr>
            </w:pPr>
            <w:r>
              <w:rPr>
                <w:sz w:val="16"/>
                <w:szCs w:val="16"/>
              </w:rPr>
              <w:t>Спорт. звание (разряд)</w:t>
            </w:r>
          </w:p>
        </w:tc>
      </w:tr>
      <w:tr w:rsidR="008A1BF5" w14:paraId="49F41301" w14:textId="77777777" w:rsidTr="008A1BF5">
        <w:trPr>
          <w:trHeight w:val="255"/>
        </w:trPr>
        <w:tc>
          <w:tcPr>
            <w:tcW w:w="1122" w:type="dxa"/>
            <w:gridSpan w:val="2"/>
            <w:vMerge w:val="restart"/>
            <w:shd w:val="clear" w:color="auto" w:fill="FFFFFF"/>
            <w:vAlign w:val="center"/>
          </w:tcPr>
          <w:p w14:paraId="2E9A3F28" w14:textId="77777777" w:rsidR="008A1BF5" w:rsidRDefault="008A1BF5" w:rsidP="008A1BF5">
            <w:pPr>
              <w:suppressAutoHyphens/>
              <w:spacing w:line="276" w:lineRule="auto"/>
              <w:rPr>
                <w:lang w:val="en-US" w:eastAsia="en-US" w:bidi="en-US"/>
              </w:rPr>
            </w:pPr>
            <w:r>
              <w:rPr>
                <w:sz w:val="22"/>
                <w:szCs w:val="22"/>
              </w:rPr>
              <w:t xml:space="preserve">Адрес </w:t>
            </w:r>
          </w:p>
        </w:tc>
        <w:tc>
          <w:tcPr>
            <w:tcW w:w="1396" w:type="dxa"/>
            <w:gridSpan w:val="3"/>
            <w:shd w:val="clear" w:color="auto" w:fill="FFFFFF"/>
            <w:vAlign w:val="center"/>
          </w:tcPr>
          <w:p w14:paraId="6E75B752" w14:textId="77777777" w:rsidR="008A1BF5" w:rsidRDefault="008A1BF5" w:rsidP="008A1BF5">
            <w:pPr>
              <w:suppressAutoHyphens/>
              <w:spacing w:line="276" w:lineRule="auto"/>
              <w:rPr>
                <w:lang w:val="en-US" w:eastAsia="en-US" w:bidi="en-US"/>
              </w:rPr>
            </w:pPr>
            <w:r>
              <w:rPr>
                <w:sz w:val="22"/>
                <w:szCs w:val="22"/>
              </w:rPr>
              <w:t>Индекс</w:t>
            </w:r>
          </w:p>
        </w:tc>
        <w:tc>
          <w:tcPr>
            <w:tcW w:w="1909" w:type="dxa"/>
            <w:gridSpan w:val="4"/>
            <w:shd w:val="clear" w:color="auto" w:fill="FFFFFF"/>
            <w:vAlign w:val="center"/>
          </w:tcPr>
          <w:p w14:paraId="3506C42B" w14:textId="77777777" w:rsidR="008A1BF5" w:rsidRDefault="008A1BF5" w:rsidP="008A1BF5">
            <w:pPr>
              <w:suppressAutoHyphens/>
              <w:spacing w:line="276" w:lineRule="auto"/>
              <w:rPr>
                <w:lang w:val="en-US" w:eastAsia="en-US" w:bidi="en-US"/>
              </w:rPr>
            </w:pPr>
            <w:r>
              <w:rPr>
                <w:sz w:val="22"/>
                <w:szCs w:val="22"/>
              </w:rPr>
              <w:t xml:space="preserve">Страна  </w:t>
            </w:r>
          </w:p>
        </w:tc>
        <w:tc>
          <w:tcPr>
            <w:tcW w:w="793" w:type="dxa"/>
            <w:vMerge w:val="restart"/>
            <w:shd w:val="clear" w:color="auto" w:fill="FFFFFF"/>
            <w:vAlign w:val="center"/>
          </w:tcPr>
          <w:p w14:paraId="5FA0775E" w14:textId="77777777" w:rsidR="008A1BF5" w:rsidRDefault="008A1BF5" w:rsidP="008A1BF5">
            <w:pPr>
              <w:suppressAutoHyphens/>
              <w:spacing w:line="276" w:lineRule="auto"/>
              <w:rPr>
                <w:lang w:val="en-US" w:eastAsia="en-US" w:bidi="en-US"/>
              </w:rPr>
            </w:pPr>
            <w:r>
              <w:rPr>
                <w:sz w:val="22"/>
                <w:szCs w:val="22"/>
              </w:rPr>
              <w:t xml:space="preserve">Адрес </w:t>
            </w:r>
          </w:p>
        </w:tc>
        <w:tc>
          <w:tcPr>
            <w:tcW w:w="1080" w:type="dxa"/>
            <w:gridSpan w:val="3"/>
            <w:shd w:val="clear" w:color="auto" w:fill="FFFFFF"/>
            <w:vAlign w:val="center"/>
          </w:tcPr>
          <w:p w14:paraId="2A103182" w14:textId="77777777" w:rsidR="008A1BF5" w:rsidRDefault="008A1BF5" w:rsidP="008A1BF5">
            <w:pPr>
              <w:suppressAutoHyphens/>
              <w:spacing w:line="276" w:lineRule="auto"/>
              <w:rPr>
                <w:lang w:val="en-US" w:eastAsia="en-US" w:bidi="en-US"/>
              </w:rPr>
            </w:pPr>
            <w:r>
              <w:rPr>
                <w:sz w:val="22"/>
                <w:szCs w:val="22"/>
              </w:rPr>
              <w:t>Индекс</w:t>
            </w:r>
          </w:p>
        </w:tc>
        <w:tc>
          <w:tcPr>
            <w:tcW w:w="3306" w:type="dxa"/>
            <w:gridSpan w:val="5"/>
            <w:shd w:val="clear" w:color="auto" w:fill="FFFFFF"/>
            <w:vAlign w:val="center"/>
          </w:tcPr>
          <w:p w14:paraId="4A481255" w14:textId="77777777" w:rsidR="008A1BF5" w:rsidRDefault="008A1BF5" w:rsidP="008A1BF5">
            <w:pPr>
              <w:suppressAutoHyphens/>
              <w:spacing w:line="276" w:lineRule="auto"/>
              <w:rPr>
                <w:lang w:val="en-US" w:eastAsia="en-US" w:bidi="en-US"/>
              </w:rPr>
            </w:pPr>
            <w:r>
              <w:rPr>
                <w:sz w:val="22"/>
                <w:szCs w:val="22"/>
              </w:rPr>
              <w:t xml:space="preserve">Страна  </w:t>
            </w:r>
          </w:p>
        </w:tc>
      </w:tr>
      <w:tr w:rsidR="008A1BF5" w14:paraId="505B8B78" w14:textId="77777777" w:rsidTr="008A1BF5">
        <w:trPr>
          <w:trHeight w:val="255"/>
        </w:trPr>
        <w:tc>
          <w:tcPr>
            <w:tcW w:w="0" w:type="auto"/>
            <w:gridSpan w:val="2"/>
            <w:vMerge/>
            <w:vAlign w:val="center"/>
          </w:tcPr>
          <w:p w14:paraId="3389FC2F" w14:textId="77777777" w:rsidR="008A1BF5" w:rsidRDefault="008A1BF5" w:rsidP="008A1BF5">
            <w:pPr>
              <w:rPr>
                <w:lang w:val="en-US" w:eastAsia="en-US" w:bidi="en-US"/>
              </w:rPr>
            </w:pPr>
          </w:p>
        </w:tc>
        <w:tc>
          <w:tcPr>
            <w:tcW w:w="3305" w:type="dxa"/>
            <w:gridSpan w:val="7"/>
            <w:shd w:val="clear" w:color="auto" w:fill="FFFFFF"/>
            <w:vAlign w:val="center"/>
          </w:tcPr>
          <w:p w14:paraId="4F9C635A" w14:textId="77777777" w:rsidR="008A1BF5" w:rsidRDefault="008A1BF5" w:rsidP="008A1BF5">
            <w:pPr>
              <w:suppressAutoHyphens/>
              <w:spacing w:line="276" w:lineRule="auto"/>
              <w:rPr>
                <w:lang w:val="en-US" w:eastAsia="en-US" w:bidi="en-US"/>
              </w:rPr>
            </w:pPr>
            <w:r>
              <w:rPr>
                <w:sz w:val="22"/>
                <w:szCs w:val="22"/>
              </w:rPr>
              <w:t>Город</w:t>
            </w:r>
          </w:p>
        </w:tc>
        <w:tc>
          <w:tcPr>
            <w:tcW w:w="0" w:type="auto"/>
            <w:vMerge/>
            <w:vAlign w:val="center"/>
          </w:tcPr>
          <w:p w14:paraId="3D9C4A17" w14:textId="77777777" w:rsidR="008A1BF5" w:rsidRDefault="008A1BF5" w:rsidP="008A1BF5">
            <w:pPr>
              <w:rPr>
                <w:lang w:val="en-US" w:eastAsia="en-US" w:bidi="en-US"/>
              </w:rPr>
            </w:pPr>
          </w:p>
        </w:tc>
        <w:tc>
          <w:tcPr>
            <w:tcW w:w="4386" w:type="dxa"/>
            <w:gridSpan w:val="8"/>
            <w:shd w:val="clear" w:color="auto" w:fill="FFFFFF"/>
            <w:vAlign w:val="center"/>
          </w:tcPr>
          <w:p w14:paraId="2FD31864" w14:textId="77777777" w:rsidR="008A1BF5" w:rsidRDefault="008A1BF5" w:rsidP="008A1BF5">
            <w:pPr>
              <w:suppressAutoHyphens/>
              <w:spacing w:line="276" w:lineRule="auto"/>
              <w:rPr>
                <w:lang w:val="en-US" w:eastAsia="en-US" w:bidi="en-US"/>
              </w:rPr>
            </w:pPr>
            <w:r>
              <w:rPr>
                <w:sz w:val="22"/>
                <w:szCs w:val="22"/>
              </w:rPr>
              <w:t>Город</w:t>
            </w:r>
          </w:p>
        </w:tc>
      </w:tr>
      <w:tr w:rsidR="008A1BF5" w14:paraId="5C5EBE2E" w14:textId="77777777" w:rsidTr="008A1BF5">
        <w:trPr>
          <w:trHeight w:val="255"/>
        </w:trPr>
        <w:tc>
          <w:tcPr>
            <w:tcW w:w="0" w:type="auto"/>
            <w:gridSpan w:val="2"/>
            <w:vMerge/>
            <w:vAlign w:val="center"/>
          </w:tcPr>
          <w:p w14:paraId="63025DF2" w14:textId="77777777" w:rsidR="008A1BF5" w:rsidRDefault="008A1BF5" w:rsidP="008A1BF5">
            <w:pPr>
              <w:rPr>
                <w:lang w:val="en-US" w:eastAsia="en-US" w:bidi="en-US"/>
              </w:rPr>
            </w:pPr>
          </w:p>
        </w:tc>
        <w:tc>
          <w:tcPr>
            <w:tcW w:w="3305" w:type="dxa"/>
            <w:gridSpan w:val="7"/>
            <w:shd w:val="clear" w:color="auto" w:fill="FFFFFF"/>
            <w:vAlign w:val="center"/>
          </w:tcPr>
          <w:p w14:paraId="6CDB0792" w14:textId="77777777" w:rsidR="008A1BF5" w:rsidRDefault="008A1BF5" w:rsidP="008A1BF5">
            <w:pPr>
              <w:suppressAutoHyphens/>
              <w:spacing w:line="276" w:lineRule="auto"/>
              <w:rPr>
                <w:lang w:val="en-US" w:eastAsia="en-US" w:bidi="en-US"/>
              </w:rPr>
            </w:pPr>
            <w:r>
              <w:rPr>
                <w:sz w:val="22"/>
                <w:szCs w:val="22"/>
              </w:rPr>
              <w:t>ул.</w:t>
            </w:r>
          </w:p>
        </w:tc>
        <w:tc>
          <w:tcPr>
            <w:tcW w:w="0" w:type="auto"/>
            <w:vMerge/>
            <w:vAlign w:val="center"/>
          </w:tcPr>
          <w:p w14:paraId="29BE5324" w14:textId="77777777" w:rsidR="008A1BF5" w:rsidRDefault="008A1BF5" w:rsidP="008A1BF5">
            <w:pPr>
              <w:rPr>
                <w:lang w:val="en-US" w:eastAsia="en-US" w:bidi="en-US"/>
              </w:rPr>
            </w:pPr>
          </w:p>
        </w:tc>
        <w:tc>
          <w:tcPr>
            <w:tcW w:w="4386" w:type="dxa"/>
            <w:gridSpan w:val="8"/>
            <w:shd w:val="clear" w:color="auto" w:fill="FFFFFF"/>
            <w:vAlign w:val="center"/>
          </w:tcPr>
          <w:p w14:paraId="05886386" w14:textId="77777777" w:rsidR="008A1BF5" w:rsidRDefault="008A1BF5" w:rsidP="008A1BF5">
            <w:pPr>
              <w:suppressAutoHyphens/>
              <w:spacing w:line="276" w:lineRule="auto"/>
              <w:rPr>
                <w:lang w:val="en-US" w:eastAsia="en-US" w:bidi="en-US"/>
              </w:rPr>
            </w:pPr>
            <w:r>
              <w:rPr>
                <w:sz w:val="22"/>
                <w:szCs w:val="22"/>
              </w:rPr>
              <w:t>ул.</w:t>
            </w:r>
          </w:p>
        </w:tc>
      </w:tr>
      <w:tr w:rsidR="008A1BF5" w14:paraId="41B1B7C4" w14:textId="77777777" w:rsidTr="008A1BF5">
        <w:trPr>
          <w:trHeight w:val="255"/>
        </w:trPr>
        <w:tc>
          <w:tcPr>
            <w:tcW w:w="0" w:type="auto"/>
            <w:gridSpan w:val="2"/>
            <w:vMerge/>
            <w:vAlign w:val="center"/>
          </w:tcPr>
          <w:p w14:paraId="39B2D4E3" w14:textId="77777777" w:rsidR="008A1BF5" w:rsidRDefault="008A1BF5" w:rsidP="008A1BF5">
            <w:pPr>
              <w:rPr>
                <w:lang w:val="en-US" w:eastAsia="en-US" w:bidi="en-US"/>
              </w:rPr>
            </w:pPr>
          </w:p>
        </w:tc>
        <w:tc>
          <w:tcPr>
            <w:tcW w:w="930" w:type="dxa"/>
            <w:gridSpan w:val="2"/>
            <w:shd w:val="clear" w:color="auto" w:fill="FFFFFF"/>
            <w:vAlign w:val="center"/>
          </w:tcPr>
          <w:p w14:paraId="1C9DCAB4" w14:textId="77777777" w:rsidR="008A1BF5" w:rsidRDefault="008A1BF5" w:rsidP="008A1BF5">
            <w:pPr>
              <w:suppressAutoHyphens/>
              <w:spacing w:line="276" w:lineRule="auto"/>
              <w:rPr>
                <w:lang w:val="en-US" w:eastAsia="en-US" w:bidi="en-US"/>
              </w:rPr>
            </w:pPr>
            <w:r>
              <w:rPr>
                <w:sz w:val="22"/>
                <w:szCs w:val="22"/>
              </w:rPr>
              <w:t>Дом</w:t>
            </w:r>
          </w:p>
        </w:tc>
        <w:tc>
          <w:tcPr>
            <w:tcW w:w="1317" w:type="dxa"/>
            <w:gridSpan w:val="4"/>
            <w:shd w:val="clear" w:color="auto" w:fill="FFFFFF"/>
            <w:vAlign w:val="center"/>
          </w:tcPr>
          <w:p w14:paraId="6C7624BE" w14:textId="77777777" w:rsidR="008A1BF5" w:rsidRPr="0035660A" w:rsidRDefault="008A1BF5" w:rsidP="008A1BF5">
            <w:pPr>
              <w:suppressAutoHyphens/>
              <w:spacing w:line="276" w:lineRule="auto"/>
              <w:rPr>
                <w:lang w:eastAsia="en-US" w:bidi="en-US"/>
              </w:rPr>
            </w:pPr>
            <w:r>
              <w:rPr>
                <w:lang w:eastAsia="en-US" w:bidi="en-US"/>
              </w:rPr>
              <w:t>корп.</w:t>
            </w:r>
          </w:p>
        </w:tc>
        <w:tc>
          <w:tcPr>
            <w:tcW w:w="1058" w:type="dxa"/>
            <w:shd w:val="clear" w:color="auto" w:fill="FFFFFF"/>
            <w:vAlign w:val="center"/>
          </w:tcPr>
          <w:p w14:paraId="0B6C8690" w14:textId="77777777" w:rsidR="008A1BF5" w:rsidRDefault="008A1BF5" w:rsidP="008A1BF5">
            <w:pPr>
              <w:suppressAutoHyphens/>
              <w:spacing w:line="276" w:lineRule="auto"/>
              <w:rPr>
                <w:lang w:val="en-US" w:eastAsia="en-US" w:bidi="en-US"/>
              </w:rPr>
            </w:pPr>
            <w:r>
              <w:rPr>
                <w:sz w:val="22"/>
                <w:szCs w:val="22"/>
              </w:rPr>
              <w:t>кв.</w:t>
            </w:r>
          </w:p>
        </w:tc>
        <w:tc>
          <w:tcPr>
            <w:tcW w:w="0" w:type="auto"/>
            <w:vMerge/>
            <w:vAlign w:val="center"/>
          </w:tcPr>
          <w:p w14:paraId="5D72E767" w14:textId="77777777" w:rsidR="008A1BF5" w:rsidRDefault="008A1BF5" w:rsidP="008A1BF5">
            <w:pPr>
              <w:rPr>
                <w:lang w:val="en-US" w:eastAsia="en-US" w:bidi="en-US"/>
              </w:rPr>
            </w:pPr>
          </w:p>
        </w:tc>
        <w:tc>
          <w:tcPr>
            <w:tcW w:w="1080" w:type="dxa"/>
            <w:gridSpan w:val="3"/>
            <w:shd w:val="clear" w:color="auto" w:fill="FFFFFF"/>
            <w:vAlign w:val="center"/>
          </w:tcPr>
          <w:p w14:paraId="1C2430E3" w14:textId="77777777" w:rsidR="008A1BF5" w:rsidRDefault="008A1BF5" w:rsidP="008A1BF5">
            <w:pPr>
              <w:suppressAutoHyphens/>
              <w:spacing w:line="276" w:lineRule="auto"/>
              <w:rPr>
                <w:lang w:val="en-US" w:eastAsia="en-US" w:bidi="en-US"/>
              </w:rPr>
            </w:pPr>
            <w:r>
              <w:rPr>
                <w:sz w:val="22"/>
                <w:szCs w:val="22"/>
              </w:rPr>
              <w:t>дом</w:t>
            </w:r>
          </w:p>
        </w:tc>
        <w:tc>
          <w:tcPr>
            <w:tcW w:w="1845" w:type="dxa"/>
            <w:gridSpan w:val="4"/>
            <w:shd w:val="clear" w:color="auto" w:fill="FFFFFF"/>
            <w:vAlign w:val="center"/>
          </w:tcPr>
          <w:p w14:paraId="33743F78" w14:textId="77777777" w:rsidR="008A1BF5" w:rsidRDefault="008A1BF5" w:rsidP="008A1BF5">
            <w:pPr>
              <w:suppressAutoHyphens/>
              <w:spacing w:line="276" w:lineRule="auto"/>
              <w:rPr>
                <w:lang w:val="en-US" w:eastAsia="en-US" w:bidi="en-US"/>
              </w:rPr>
            </w:pPr>
            <w:r>
              <w:rPr>
                <w:sz w:val="22"/>
                <w:szCs w:val="22"/>
              </w:rPr>
              <w:t>корп.</w:t>
            </w:r>
          </w:p>
        </w:tc>
        <w:tc>
          <w:tcPr>
            <w:tcW w:w="1461" w:type="dxa"/>
            <w:shd w:val="clear" w:color="auto" w:fill="FFFFFF"/>
            <w:vAlign w:val="center"/>
          </w:tcPr>
          <w:p w14:paraId="0DB3B19E" w14:textId="77777777" w:rsidR="008A1BF5" w:rsidRPr="0035660A" w:rsidRDefault="008A1BF5" w:rsidP="008A1BF5">
            <w:pPr>
              <w:suppressAutoHyphens/>
              <w:spacing w:line="276" w:lineRule="auto"/>
              <w:rPr>
                <w:lang w:eastAsia="en-US" w:bidi="en-US"/>
              </w:rPr>
            </w:pPr>
            <w:r>
              <w:rPr>
                <w:lang w:eastAsia="en-US" w:bidi="en-US"/>
              </w:rPr>
              <w:t>кв.</w:t>
            </w:r>
          </w:p>
        </w:tc>
      </w:tr>
      <w:tr w:rsidR="008A1BF5" w14:paraId="7175FBBD" w14:textId="77777777" w:rsidTr="008A1BF5">
        <w:trPr>
          <w:trHeight w:val="255"/>
        </w:trPr>
        <w:tc>
          <w:tcPr>
            <w:tcW w:w="4427" w:type="dxa"/>
            <w:gridSpan w:val="9"/>
            <w:shd w:val="clear" w:color="auto" w:fill="FFFFFF"/>
            <w:vAlign w:val="center"/>
          </w:tcPr>
          <w:p w14:paraId="59E3AAF9" w14:textId="77777777" w:rsidR="008A1BF5" w:rsidRDefault="008A1BF5" w:rsidP="008A1BF5">
            <w:pPr>
              <w:suppressAutoHyphens/>
              <w:spacing w:line="276" w:lineRule="auto"/>
              <w:rPr>
                <w:lang w:val="en-US" w:eastAsia="en-US" w:bidi="en-US"/>
              </w:rPr>
            </w:pPr>
            <w:r>
              <w:rPr>
                <w:sz w:val="22"/>
                <w:szCs w:val="22"/>
              </w:rPr>
              <w:t>(код) телефон:</w:t>
            </w:r>
          </w:p>
        </w:tc>
        <w:tc>
          <w:tcPr>
            <w:tcW w:w="5179" w:type="dxa"/>
            <w:gridSpan w:val="9"/>
            <w:shd w:val="clear" w:color="auto" w:fill="FFFFFF"/>
            <w:vAlign w:val="center"/>
          </w:tcPr>
          <w:p w14:paraId="0E230B52" w14:textId="77777777" w:rsidR="008A1BF5" w:rsidRDefault="008A1BF5" w:rsidP="008A1BF5">
            <w:pPr>
              <w:suppressAutoHyphens/>
              <w:spacing w:line="276" w:lineRule="auto"/>
              <w:rPr>
                <w:lang w:val="en-US" w:eastAsia="en-US" w:bidi="en-US"/>
              </w:rPr>
            </w:pPr>
            <w:r>
              <w:rPr>
                <w:sz w:val="22"/>
                <w:szCs w:val="22"/>
              </w:rPr>
              <w:t>(код) телефон:</w:t>
            </w:r>
          </w:p>
        </w:tc>
      </w:tr>
      <w:tr w:rsidR="008A1BF5" w14:paraId="3F88F761" w14:textId="77777777" w:rsidTr="008A1BF5">
        <w:trPr>
          <w:trHeight w:val="255"/>
        </w:trPr>
        <w:tc>
          <w:tcPr>
            <w:tcW w:w="4427" w:type="dxa"/>
            <w:gridSpan w:val="9"/>
            <w:shd w:val="clear" w:color="auto" w:fill="FFFFFF"/>
            <w:vAlign w:val="center"/>
          </w:tcPr>
          <w:p w14:paraId="56476F47" w14:textId="77777777" w:rsidR="008A1BF5" w:rsidRDefault="008A1BF5" w:rsidP="008A1BF5">
            <w:pPr>
              <w:suppressAutoHyphens/>
              <w:spacing w:line="276" w:lineRule="auto"/>
              <w:rPr>
                <w:lang w:val="en-US" w:eastAsia="en-US" w:bidi="en-US"/>
              </w:rPr>
            </w:pPr>
            <w:r>
              <w:rPr>
                <w:sz w:val="22"/>
                <w:szCs w:val="22"/>
              </w:rPr>
              <w:t>e-</w:t>
            </w:r>
            <w:proofErr w:type="spellStart"/>
            <w:r>
              <w:rPr>
                <w:sz w:val="22"/>
                <w:szCs w:val="22"/>
              </w:rPr>
              <w:t>mail</w:t>
            </w:r>
            <w:proofErr w:type="spellEnd"/>
            <w:r>
              <w:rPr>
                <w:sz w:val="22"/>
                <w:szCs w:val="22"/>
              </w:rPr>
              <w:t>:</w:t>
            </w:r>
          </w:p>
        </w:tc>
        <w:tc>
          <w:tcPr>
            <w:tcW w:w="5179" w:type="dxa"/>
            <w:gridSpan w:val="9"/>
            <w:shd w:val="clear" w:color="auto" w:fill="FFFFFF"/>
            <w:vAlign w:val="center"/>
          </w:tcPr>
          <w:p w14:paraId="0D84ED1C" w14:textId="77777777" w:rsidR="008A1BF5" w:rsidRDefault="008A1BF5" w:rsidP="008A1BF5">
            <w:pPr>
              <w:suppressAutoHyphens/>
              <w:spacing w:line="276" w:lineRule="auto"/>
              <w:rPr>
                <w:lang w:val="en-US" w:eastAsia="en-US" w:bidi="en-US"/>
              </w:rPr>
            </w:pPr>
            <w:r>
              <w:rPr>
                <w:sz w:val="22"/>
                <w:szCs w:val="22"/>
              </w:rPr>
              <w:t>e-</w:t>
            </w:r>
            <w:proofErr w:type="spellStart"/>
            <w:r>
              <w:rPr>
                <w:sz w:val="22"/>
                <w:szCs w:val="22"/>
              </w:rPr>
              <w:t>mail</w:t>
            </w:r>
            <w:proofErr w:type="spellEnd"/>
            <w:r>
              <w:rPr>
                <w:sz w:val="22"/>
                <w:szCs w:val="22"/>
              </w:rPr>
              <w:t>:</w:t>
            </w:r>
          </w:p>
        </w:tc>
      </w:tr>
      <w:tr w:rsidR="008A1BF5" w14:paraId="05B3812E" w14:textId="77777777" w:rsidTr="008A1BF5">
        <w:trPr>
          <w:trHeight w:val="255"/>
        </w:trPr>
        <w:tc>
          <w:tcPr>
            <w:tcW w:w="4427" w:type="dxa"/>
            <w:gridSpan w:val="9"/>
            <w:shd w:val="clear" w:color="auto" w:fill="FFFFFF"/>
            <w:vAlign w:val="center"/>
          </w:tcPr>
          <w:p w14:paraId="04872486" w14:textId="77777777" w:rsidR="008A1BF5" w:rsidRDefault="008A1BF5" w:rsidP="008A1BF5">
            <w:pPr>
              <w:suppressAutoHyphens/>
              <w:spacing w:line="276" w:lineRule="auto"/>
              <w:rPr>
                <w:lang w:val="en-US" w:eastAsia="en-US" w:bidi="en-US"/>
              </w:rPr>
            </w:pPr>
            <w:r>
              <w:rPr>
                <w:sz w:val="22"/>
                <w:szCs w:val="22"/>
              </w:rPr>
              <w:t>Лицензия (ФИА, РАФ)</w:t>
            </w:r>
          </w:p>
        </w:tc>
        <w:tc>
          <w:tcPr>
            <w:tcW w:w="5179" w:type="dxa"/>
            <w:gridSpan w:val="9"/>
            <w:shd w:val="clear" w:color="auto" w:fill="FFFFFF"/>
            <w:vAlign w:val="center"/>
          </w:tcPr>
          <w:p w14:paraId="4F90EBD1" w14:textId="77777777" w:rsidR="008A1BF5" w:rsidRDefault="008A1BF5" w:rsidP="008A1BF5">
            <w:pPr>
              <w:suppressAutoHyphens/>
              <w:spacing w:line="276" w:lineRule="auto"/>
              <w:rPr>
                <w:lang w:val="en-US" w:eastAsia="en-US" w:bidi="en-US"/>
              </w:rPr>
            </w:pPr>
            <w:r>
              <w:rPr>
                <w:sz w:val="22"/>
                <w:szCs w:val="22"/>
              </w:rPr>
              <w:t>Лицензия (ФИА, РАФ)</w:t>
            </w:r>
          </w:p>
        </w:tc>
      </w:tr>
      <w:tr w:rsidR="008A1BF5" w14:paraId="207BF77A" w14:textId="77777777" w:rsidTr="008A1BF5">
        <w:trPr>
          <w:trHeight w:val="54"/>
        </w:trPr>
        <w:tc>
          <w:tcPr>
            <w:tcW w:w="4427" w:type="dxa"/>
            <w:gridSpan w:val="9"/>
            <w:shd w:val="clear" w:color="auto" w:fill="FFFFFF"/>
            <w:vAlign w:val="center"/>
          </w:tcPr>
          <w:p w14:paraId="526F636E" w14:textId="77777777" w:rsidR="008A1BF5" w:rsidRDefault="008A1BF5" w:rsidP="008A1BF5">
            <w:pPr>
              <w:suppressAutoHyphens/>
              <w:spacing w:line="276" w:lineRule="auto"/>
              <w:rPr>
                <w:lang w:val="en-US" w:eastAsia="en-US" w:bidi="en-US"/>
              </w:rPr>
            </w:pPr>
            <w:r>
              <w:rPr>
                <w:sz w:val="22"/>
                <w:szCs w:val="22"/>
              </w:rPr>
              <w:t>Подпись:</w:t>
            </w:r>
          </w:p>
        </w:tc>
        <w:tc>
          <w:tcPr>
            <w:tcW w:w="5179" w:type="dxa"/>
            <w:gridSpan w:val="9"/>
            <w:shd w:val="clear" w:color="auto" w:fill="FFFFFF"/>
            <w:vAlign w:val="center"/>
          </w:tcPr>
          <w:p w14:paraId="164642C3" w14:textId="77777777" w:rsidR="008A1BF5" w:rsidRDefault="008A1BF5" w:rsidP="008A1BF5">
            <w:pPr>
              <w:suppressAutoHyphens/>
              <w:spacing w:line="276" w:lineRule="auto"/>
              <w:rPr>
                <w:lang w:val="en-US" w:eastAsia="en-US" w:bidi="en-US"/>
              </w:rPr>
            </w:pPr>
            <w:r>
              <w:rPr>
                <w:sz w:val="22"/>
                <w:szCs w:val="22"/>
              </w:rPr>
              <w:t>Подпись:</w:t>
            </w:r>
          </w:p>
        </w:tc>
      </w:tr>
    </w:tbl>
    <w:p w14:paraId="4ED1C57B" w14:textId="77777777" w:rsidR="00D26A21" w:rsidRDefault="00D26A21" w:rsidP="004B6A43">
      <w:pPr>
        <w:ind w:right="-81" w:firstLine="426"/>
        <w:jc w:val="center"/>
        <w:rPr>
          <w:sz w:val="22"/>
          <w:szCs w:val="22"/>
        </w:rPr>
      </w:pPr>
    </w:p>
    <w:p w14:paraId="6091E86F" w14:textId="77777777" w:rsidR="00D26A21" w:rsidRDefault="00D26A21" w:rsidP="004B6A43">
      <w:pPr>
        <w:ind w:right="-81" w:firstLine="426"/>
        <w:jc w:val="center"/>
        <w:rPr>
          <w:sz w:val="22"/>
          <w:szCs w:val="22"/>
        </w:rPr>
      </w:pPr>
    </w:p>
    <w:p w14:paraId="588EC19D" w14:textId="77777777" w:rsidR="00D26A21" w:rsidRDefault="00D26A21" w:rsidP="004B6A43">
      <w:pPr>
        <w:ind w:right="-81" w:firstLine="426"/>
        <w:jc w:val="center"/>
        <w:rPr>
          <w:sz w:val="22"/>
          <w:szCs w:val="22"/>
        </w:rPr>
      </w:pPr>
    </w:p>
    <w:p w14:paraId="77A69553" w14:textId="77777777" w:rsidR="00D26A21" w:rsidRDefault="00D26A21" w:rsidP="004B6A43">
      <w:pPr>
        <w:ind w:right="-81" w:firstLine="426"/>
        <w:jc w:val="center"/>
        <w:rPr>
          <w:sz w:val="22"/>
          <w:szCs w:val="22"/>
        </w:rPr>
      </w:pPr>
    </w:p>
    <w:p w14:paraId="4CBB8391" w14:textId="77777777" w:rsidR="00D26A21" w:rsidRDefault="00D26A21" w:rsidP="004B6A43">
      <w:pPr>
        <w:ind w:right="-81" w:firstLine="426"/>
        <w:jc w:val="center"/>
        <w:rPr>
          <w:sz w:val="22"/>
          <w:szCs w:val="22"/>
        </w:rPr>
      </w:pPr>
    </w:p>
    <w:p w14:paraId="50B3399A" w14:textId="77777777" w:rsidR="00D26A21" w:rsidRDefault="00D26A21" w:rsidP="004B6A43">
      <w:pPr>
        <w:ind w:right="-81" w:firstLine="426"/>
        <w:jc w:val="center"/>
        <w:rPr>
          <w:sz w:val="22"/>
          <w:szCs w:val="22"/>
        </w:rPr>
      </w:pPr>
    </w:p>
    <w:p w14:paraId="06B5A051" w14:textId="77777777" w:rsidR="00D26A21" w:rsidRDefault="00D26A21" w:rsidP="004B6A43">
      <w:pPr>
        <w:ind w:right="-81" w:firstLine="426"/>
        <w:jc w:val="center"/>
        <w:rPr>
          <w:sz w:val="22"/>
          <w:szCs w:val="22"/>
        </w:rPr>
      </w:pPr>
    </w:p>
    <w:p w14:paraId="00D3EEF7" w14:textId="77777777" w:rsidR="00D26A21" w:rsidRDefault="00D26A21" w:rsidP="004B6A43">
      <w:pPr>
        <w:ind w:right="-81" w:firstLine="426"/>
        <w:jc w:val="center"/>
        <w:rPr>
          <w:sz w:val="22"/>
          <w:szCs w:val="22"/>
        </w:rPr>
      </w:pPr>
    </w:p>
    <w:p w14:paraId="5D831B4C" w14:textId="77777777" w:rsidR="00D26A21" w:rsidRDefault="00D26A21" w:rsidP="004B6A43">
      <w:pPr>
        <w:ind w:right="-81" w:firstLine="426"/>
        <w:jc w:val="center"/>
        <w:rPr>
          <w:sz w:val="22"/>
          <w:szCs w:val="22"/>
        </w:rPr>
      </w:pPr>
    </w:p>
    <w:p w14:paraId="09BB1AD7" w14:textId="77777777" w:rsidR="00D26A21" w:rsidRDefault="00D26A21" w:rsidP="004B6A43">
      <w:pPr>
        <w:ind w:right="-81" w:firstLine="426"/>
        <w:jc w:val="center"/>
        <w:rPr>
          <w:sz w:val="22"/>
          <w:szCs w:val="22"/>
        </w:rPr>
      </w:pPr>
    </w:p>
    <w:p w14:paraId="6A015C15" w14:textId="77777777" w:rsidR="00D26A21" w:rsidRDefault="00D26A21" w:rsidP="004B6A43">
      <w:pPr>
        <w:ind w:right="-81" w:firstLine="426"/>
        <w:jc w:val="center"/>
        <w:rPr>
          <w:sz w:val="22"/>
          <w:szCs w:val="22"/>
        </w:rPr>
      </w:pPr>
    </w:p>
    <w:p w14:paraId="51367163" w14:textId="77777777" w:rsidR="00D26A21" w:rsidRDefault="00D26A21" w:rsidP="004B6A43">
      <w:pPr>
        <w:ind w:right="-81" w:firstLine="426"/>
        <w:jc w:val="center"/>
        <w:rPr>
          <w:sz w:val="22"/>
          <w:szCs w:val="22"/>
        </w:rPr>
      </w:pPr>
    </w:p>
    <w:p w14:paraId="30A8C20D" w14:textId="77777777" w:rsidR="00D26A21" w:rsidRDefault="00D26A21" w:rsidP="004B6A43">
      <w:pPr>
        <w:ind w:right="-81" w:firstLine="426"/>
        <w:jc w:val="center"/>
        <w:rPr>
          <w:sz w:val="22"/>
          <w:szCs w:val="22"/>
        </w:rPr>
      </w:pPr>
    </w:p>
    <w:p w14:paraId="55293374" w14:textId="77777777" w:rsidR="00D26A21" w:rsidRDefault="00D26A21" w:rsidP="004B6A43">
      <w:pPr>
        <w:ind w:right="-81" w:firstLine="426"/>
        <w:jc w:val="center"/>
        <w:rPr>
          <w:sz w:val="22"/>
          <w:szCs w:val="22"/>
        </w:rPr>
      </w:pPr>
    </w:p>
    <w:p w14:paraId="28A7D4F7" w14:textId="77777777" w:rsidR="00D26A21" w:rsidRDefault="00D26A21" w:rsidP="004B6A43">
      <w:pPr>
        <w:ind w:right="-81" w:firstLine="426"/>
        <w:jc w:val="center"/>
        <w:rPr>
          <w:sz w:val="22"/>
          <w:szCs w:val="22"/>
        </w:rPr>
      </w:pPr>
    </w:p>
    <w:p w14:paraId="49A1C9D1" w14:textId="77777777" w:rsidR="00D26A21" w:rsidRDefault="00D26A21" w:rsidP="004B6A43">
      <w:pPr>
        <w:ind w:right="-81" w:firstLine="426"/>
        <w:jc w:val="center"/>
        <w:rPr>
          <w:sz w:val="22"/>
          <w:szCs w:val="22"/>
        </w:rPr>
      </w:pPr>
    </w:p>
    <w:p w14:paraId="5EC838B5" w14:textId="77777777" w:rsidR="00D26A21" w:rsidRDefault="00D26A21" w:rsidP="004B6A43">
      <w:pPr>
        <w:ind w:right="-81" w:firstLine="426"/>
        <w:jc w:val="center"/>
        <w:rPr>
          <w:sz w:val="22"/>
          <w:szCs w:val="22"/>
        </w:rPr>
      </w:pPr>
    </w:p>
    <w:p w14:paraId="4234532B" w14:textId="77777777" w:rsidR="00D26A21" w:rsidRDefault="00D26A21" w:rsidP="004B6A43">
      <w:pPr>
        <w:ind w:right="-81" w:firstLine="426"/>
        <w:jc w:val="center"/>
        <w:rPr>
          <w:sz w:val="22"/>
          <w:szCs w:val="22"/>
        </w:rPr>
      </w:pPr>
    </w:p>
    <w:p w14:paraId="6C67632C" w14:textId="77777777" w:rsidR="00D26A21" w:rsidRDefault="00D26A21" w:rsidP="004B6A43">
      <w:pPr>
        <w:ind w:right="-81" w:firstLine="426"/>
        <w:jc w:val="center"/>
        <w:rPr>
          <w:sz w:val="22"/>
          <w:szCs w:val="22"/>
        </w:rPr>
      </w:pPr>
    </w:p>
    <w:p w14:paraId="555484EC" w14:textId="77777777" w:rsidR="00D26A21" w:rsidRDefault="00D26A21" w:rsidP="004B6A43">
      <w:pPr>
        <w:ind w:right="-81" w:firstLine="426"/>
        <w:jc w:val="center"/>
        <w:rPr>
          <w:sz w:val="22"/>
          <w:szCs w:val="22"/>
        </w:rPr>
      </w:pPr>
    </w:p>
    <w:p w14:paraId="267C27FB" w14:textId="77777777" w:rsidR="00D26A21" w:rsidRDefault="00D26A21" w:rsidP="004B6A43">
      <w:pPr>
        <w:ind w:right="-81" w:firstLine="426"/>
        <w:jc w:val="center"/>
        <w:rPr>
          <w:sz w:val="22"/>
          <w:szCs w:val="22"/>
        </w:rPr>
      </w:pPr>
    </w:p>
    <w:p w14:paraId="04167E49" w14:textId="77777777" w:rsidR="00D26A21" w:rsidRDefault="00D26A21" w:rsidP="004B6A43">
      <w:pPr>
        <w:ind w:right="-81" w:firstLine="426"/>
        <w:jc w:val="center"/>
        <w:rPr>
          <w:sz w:val="22"/>
          <w:szCs w:val="22"/>
        </w:rPr>
      </w:pPr>
    </w:p>
    <w:p w14:paraId="6DF76F8A" w14:textId="77777777" w:rsidR="00D26A21" w:rsidRDefault="00D26A21" w:rsidP="004B6A43">
      <w:pPr>
        <w:ind w:right="-81" w:firstLine="426"/>
        <w:jc w:val="center"/>
        <w:rPr>
          <w:sz w:val="22"/>
          <w:szCs w:val="22"/>
        </w:rPr>
      </w:pPr>
    </w:p>
    <w:p w14:paraId="487EE3BD" w14:textId="77777777" w:rsidR="00D26A21" w:rsidRDefault="00D26A21" w:rsidP="004B6A43">
      <w:pPr>
        <w:ind w:right="-81" w:firstLine="426"/>
        <w:jc w:val="center"/>
        <w:rPr>
          <w:sz w:val="22"/>
          <w:szCs w:val="22"/>
        </w:rPr>
      </w:pPr>
    </w:p>
    <w:p w14:paraId="46F3A4FF" w14:textId="77777777" w:rsidR="00D26A21" w:rsidRDefault="00D26A21" w:rsidP="004B6A43">
      <w:pPr>
        <w:ind w:right="-81" w:firstLine="426"/>
        <w:jc w:val="center"/>
        <w:rPr>
          <w:sz w:val="22"/>
          <w:szCs w:val="22"/>
        </w:rPr>
      </w:pPr>
    </w:p>
    <w:p w14:paraId="0C0DB497" w14:textId="77777777" w:rsidR="00D26A21" w:rsidRDefault="00D26A21" w:rsidP="004B6A43">
      <w:pPr>
        <w:ind w:right="-81" w:firstLine="426"/>
        <w:jc w:val="center"/>
        <w:rPr>
          <w:sz w:val="22"/>
          <w:szCs w:val="22"/>
        </w:rPr>
      </w:pPr>
    </w:p>
    <w:p w14:paraId="04D5B231" w14:textId="77777777" w:rsidR="00D26A21" w:rsidRDefault="00D26A21" w:rsidP="004B6A43">
      <w:pPr>
        <w:ind w:right="-81" w:firstLine="426"/>
        <w:jc w:val="center"/>
        <w:rPr>
          <w:sz w:val="22"/>
          <w:szCs w:val="22"/>
        </w:rPr>
      </w:pPr>
    </w:p>
    <w:p w14:paraId="1521B129" w14:textId="77777777" w:rsidR="00D26A21" w:rsidRDefault="00D26A21" w:rsidP="004B6A43">
      <w:pPr>
        <w:ind w:right="-81" w:firstLine="426"/>
        <w:jc w:val="center"/>
        <w:rPr>
          <w:sz w:val="22"/>
          <w:szCs w:val="22"/>
        </w:rPr>
      </w:pPr>
    </w:p>
    <w:p w14:paraId="48961D94" w14:textId="77777777" w:rsidR="00D26A21" w:rsidRDefault="00D26A21" w:rsidP="004B6A43">
      <w:pPr>
        <w:ind w:right="-81" w:firstLine="426"/>
        <w:jc w:val="center"/>
        <w:rPr>
          <w:sz w:val="22"/>
          <w:szCs w:val="22"/>
        </w:rPr>
      </w:pPr>
    </w:p>
    <w:p w14:paraId="41F98CA2" w14:textId="77777777" w:rsidR="00D26A21" w:rsidRDefault="00D26A21" w:rsidP="004B6A43">
      <w:pPr>
        <w:ind w:right="-81" w:firstLine="426"/>
        <w:jc w:val="center"/>
        <w:rPr>
          <w:sz w:val="22"/>
          <w:szCs w:val="22"/>
        </w:rPr>
      </w:pPr>
    </w:p>
    <w:p w14:paraId="1D9502D6" w14:textId="77777777" w:rsidR="004B6A43" w:rsidRDefault="004B6A43" w:rsidP="004B6A43">
      <w:pPr>
        <w:ind w:right="-81" w:firstLine="426"/>
        <w:jc w:val="center"/>
        <w:rPr>
          <w:sz w:val="22"/>
          <w:szCs w:val="22"/>
        </w:rPr>
      </w:pPr>
      <w:r>
        <w:rPr>
          <w:sz w:val="22"/>
          <w:szCs w:val="22"/>
        </w:rPr>
        <w:t>Нижеподписавшийся признает положения нормативных документов РАФ и обязуется строго соблюдать их. Подтверждается, что данные, указанные в заявке правильные и заявленный автомобиль соответствует действующим техническим требованиям.</w:t>
      </w:r>
    </w:p>
    <w:p w14:paraId="789A995D" w14:textId="77777777" w:rsidR="004B6A43" w:rsidRPr="008A1BF5" w:rsidRDefault="004B6A43" w:rsidP="004B6A43">
      <w:pPr>
        <w:ind w:right="-180" w:firstLine="426"/>
        <w:jc w:val="center"/>
        <w:rPr>
          <w:sz w:val="16"/>
          <w:szCs w:val="16"/>
        </w:rPr>
      </w:pPr>
    </w:p>
    <w:p w14:paraId="5DFA8BE1" w14:textId="77777777" w:rsidR="004B6A43" w:rsidRDefault="004B6A43" w:rsidP="004B6A43">
      <w:pPr>
        <w:ind w:left="-426" w:firstLine="426"/>
        <w:jc w:val="center"/>
        <w:outlineLvl w:val="0"/>
        <w:rPr>
          <w:sz w:val="22"/>
          <w:szCs w:val="22"/>
        </w:rPr>
      </w:pPr>
      <w:r>
        <w:rPr>
          <w:b/>
          <w:bCs/>
          <w:sz w:val="22"/>
          <w:szCs w:val="22"/>
        </w:rPr>
        <w:t>ФИО представителя</w:t>
      </w:r>
      <w:r>
        <w:rPr>
          <w:i/>
          <w:iCs/>
          <w:sz w:val="22"/>
          <w:szCs w:val="22"/>
        </w:rPr>
        <w:t xml:space="preserve"> </w:t>
      </w:r>
      <w:r>
        <w:rPr>
          <w:sz w:val="22"/>
          <w:szCs w:val="22"/>
        </w:rPr>
        <w:t>____________________________________________</w:t>
      </w:r>
    </w:p>
    <w:p w14:paraId="6FD523C2" w14:textId="77777777" w:rsidR="004B6A43" w:rsidRPr="008A1BF5" w:rsidRDefault="004B6A43" w:rsidP="004B6A43">
      <w:pPr>
        <w:ind w:firstLine="426"/>
        <w:jc w:val="center"/>
        <w:rPr>
          <w:sz w:val="16"/>
          <w:szCs w:val="16"/>
        </w:rPr>
      </w:pPr>
    </w:p>
    <w:p w14:paraId="5EC9AE54" w14:textId="77777777" w:rsidR="004B6A43" w:rsidRDefault="004B6A43" w:rsidP="004B6A43">
      <w:pPr>
        <w:ind w:left="-284" w:firstLine="426"/>
        <w:jc w:val="center"/>
        <w:rPr>
          <w:sz w:val="22"/>
          <w:szCs w:val="22"/>
        </w:rPr>
      </w:pPr>
      <w:r>
        <w:rPr>
          <w:sz w:val="22"/>
          <w:szCs w:val="22"/>
        </w:rPr>
        <w:t>Подпись заявителя _______________          ____________________           _______________________</w:t>
      </w:r>
    </w:p>
    <w:p w14:paraId="7A31B93C" w14:textId="77777777" w:rsidR="004B6A43" w:rsidRDefault="004B6A43" w:rsidP="004B6A43">
      <w:pPr>
        <w:ind w:firstLine="426"/>
        <w:jc w:val="center"/>
        <w:rPr>
          <w:sz w:val="22"/>
          <w:szCs w:val="22"/>
        </w:rPr>
      </w:pPr>
      <w:r>
        <w:rPr>
          <w:sz w:val="22"/>
          <w:szCs w:val="22"/>
        </w:rPr>
        <w:t>(фамилия)</w:t>
      </w:r>
      <w:r>
        <w:rPr>
          <w:sz w:val="22"/>
          <w:szCs w:val="22"/>
        </w:rPr>
        <w:tab/>
        <w:t xml:space="preserve">                  </w:t>
      </w:r>
      <w:proofErr w:type="gramStart"/>
      <w:r>
        <w:rPr>
          <w:sz w:val="22"/>
          <w:szCs w:val="22"/>
        </w:rPr>
        <w:t xml:space="preserve">   (</w:t>
      </w:r>
      <w:proofErr w:type="gramEnd"/>
      <w:r>
        <w:rPr>
          <w:sz w:val="22"/>
          <w:szCs w:val="22"/>
        </w:rPr>
        <w:t>должность)</w:t>
      </w:r>
    </w:p>
    <w:p w14:paraId="609C2223" w14:textId="77777777" w:rsidR="004B6A43" w:rsidRPr="008A1BF5" w:rsidRDefault="004B6A43" w:rsidP="004B6A43">
      <w:pPr>
        <w:ind w:firstLine="426"/>
        <w:jc w:val="center"/>
        <w:rPr>
          <w:sz w:val="16"/>
          <w:szCs w:val="16"/>
        </w:rPr>
      </w:pPr>
    </w:p>
    <w:p w14:paraId="60D695EB" w14:textId="77777777" w:rsidR="004B6A43" w:rsidRDefault="004B6A43" w:rsidP="004B6A43">
      <w:pPr>
        <w:ind w:firstLine="426"/>
        <w:jc w:val="center"/>
        <w:rPr>
          <w:sz w:val="22"/>
          <w:szCs w:val="22"/>
        </w:rPr>
      </w:pPr>
      <w:r>
        <w:rPr>
          <w:sz w:val="22"/>
          <w:szCs w:val="22"/>
        </w:rPr>
        <w:t>……………………………………………………………………………………………………………</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3401"/>
        <w:gridCol w:w="3149"/>
      </w:tblGrid>
      <w:tr w:rsidR="004B6A43" w14:paraId="408C90C2" w14:textId="77777777" w:rsidTr="004A3BD7">
        <w:trPr>
          <w:trHeight w:val="340"/>
          <w:jc w:val="center"/>
        </w:trPr>
        <w:tc>
          <w:tcPr>
            <w:tcW w:w="9242"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23424638" w14:textId="77777777" w:rsidR="004B6A43" w:rsidRDefault="004B6A43" w:rsidP="004A3BD7">
            <w:pPr>
              <w:suppressAutoHyphens/>
              <w:spacing w:line="276" w:lineRule="auto"/>
              <w:jc w:val="center"/>
              <w:rPr>
                <w:b/>
                <w:lang w:eastAsia="en-US" w:bidi="en-US"/>
              </w:rPr>
            </w:pPr>
            <w:r>
              <w:rPr>
                <w:b/>
              </w:rPr>
              <w:t>Административная проверка</w:t>
            </w:r>
          </w:p>
        </w:tc>
      </w:tr>
      <w:tr w:rsidR="004B6A43" w14:paraId="77E2C0E2" w14:textId="77777777" w:rsidTr="004A3BD7">
        <w:trPr>
          <w:trHeight w:val="340"/>
          <w:jc w:val="center"/>
        </w:trPr>
        <w:tc>
          <w:tcPr>
            <w:tcW w:w="2692" w:type="dxa"/>
            <w:tcBorders>
              <w:top w:val="single" w:sz="4" w:space="0" w:color="auto"/>
              <w:left w:val="single" w:sz="4" w:space="0" w:color="auto"/>
              <w:bottom w:val="single" w:sz="4" w:space="0" w:color="auto"/>
              <w:right w:val="single" w:sz="4" w:space="0" w:color="auto"/>
            </w:tcBorders>
            <w:vAlign w:val="center"/>
          </w:tcPr>
          <w:p w14:paraId="6B9A4814" w14:textId="77777777" w:rsidR="004B6A43" w:rsidRDefault="004B6A43" w:rsidP="004A3BD7">
            <w:pPr>
              <w:suppressAutoHyphens/>
              <w:spacing w:line="276" w:lineRule="auto"/>
              <w:ind w:right="-108"/>
              <w:jc w:val="center"/>
              <w:rPr>
                <w:lang w:eastAsia="en-US" w:bidi="en-US"/>
              </w:rPr>
            </w:pPr>
            <w:r>
              <w:rPr>
                <w:sz w:val="22"/>
                <w:szCs w:val="22"/>
              </w:rPr>
              <w:t>СЕКРЕТАРЬ</w:t>
            </w:r>
          </w:p>
        </w:tc>
        <w:tc>
          <w:tcPr>
            <w:tcW w:w="3401" w:type="dxa"/>
            <w:tcBorders>
              <w:top w:val="single" w:sz="4" w:space="0" w:color="auto"/>
              <w:left w:val="single" w:sz="4" w:space="0" w:color="auto"/>
              <w:bottom w:val="single" w:sz="4" w:space="0" w:color="auto"/>
              <w:right w:val="single" w:sz="4" w:space="0" w:color="auto"/>
            </w:tcBorders>
            <w:vAlign w:val="center"/>
          </w:tcPr>
          <w:p w14:paraId="18CC0CCC" w14:textId="77777777" w:rsidR="004B6A43" w:rsidRDefault="004B6A43" w:rsidP="004A3BD7">
            <w:pPr>
              <w:suppressAutoHyphens/>
              <w:spacing w:line="276" w:lineRule="auto"/>
              <w:jc w:val="center"/>
              <w:rPr>
                <w:lang w:val="en-US" w:eastAsia="en-US" w:bidi="en-US"/>
              </w:rPr>
            </w:pPr>
            <w:r>
              <w:rPr>
                <w:sz w:val="22"/>
                <w:szCs w:val="22"/>
              </w:rPr>
              <w:t>Тех. Инспекция</w:t>
            </w:r>
          </w:p>
        </w:tc>
        <w:tc>
          <w:tcPr>
            <w:tcW w:w="3149" w:type="dxa"/>
            <w:tcBorders>
              <w:top w:val="single" w:sz="4" w:space="0" w:color="auto"/>
              <w:left w:val="single" w:sz="4" w:space="0" w:color="auto"/>
              <w:bottom w:val="single" w:sz="4" w:space="0" w:color="auto"/>
              <w:right w:val="single" w:sz="4" w:space="0" w:color="auto"/>
            </w:tcBorders>
            <w:vAlign w:val="center"/>
          </w:tcPr>
          <w:p w14:paraId="6713A661" w14:textId="77777777" w:rsidR="004B6A43" w:rsidRDefault="004B6A43" w:rsidP="004A3BD7">
            <w:pPr>
              <w:suppressAutoHyphens/>
              <w:spacing w:line="276" w:lineRule="auto"/>
              <w:jc w:val="center"/>
              <w:rPr>
                <w:lang w:eastAsia="en-US" w:bidi="en-US"/>
              </w:rPr>
            </w:pPr>
            <w:r>
              <w:rPr>
                <w:sz w:val="22"/>
                <w:szCs w:val="22"/>
              </w:rPr>
              <w:t>Медицина</w:t>
            </w:r>
          </w:p>
        </w:tc>
      </w:tr>
      <w:tr w:rsidR="004B6A43" w14:paraId="26FDD8C7" w14:textId="77777777" w:rsidTr="004A3BD7">
        <w:trPr>
          <w:trHeight w:val="760"/>
          <w:jc w:val="center"/>
        </w:trPr>
        <w:tc>
          <w:tcPr>
            <w:tcW w:w="2692" w:type="dxa"/>
            <w:tcBorders>
              <w:top w:val="single" w:sz="4" w:space="0" w:color="auto"/>
              <w:left w:val="single" w:sz="4" w:space="0" w:color="auto"/>
              <w:bottom w:val="single" w:sz="4" w:space="0" w:color="auto"/>
              <w:right w:val="single" w:sz="4" w:space="0" w:color="auto"/>
            </w:tcBorders>
          </w:tcPr>
          <w:p w14:paraId="510EA2A6" w14:textId="77777777" w:rsidR="004B6A43" w:rsidRDefault="004B6A43" w:rsidP="004A3BD7">
            <w:pPr>
              <w:suppressAutoHyphens/>
              <w:spacing w:line="276" w:lineRule="auto"/>
              <w:rPr>
                <w:lang w:val="en-US" w:eastAsia="en-US" w:bidi="en-US"/>
              </w:rPr>
            </w:pPr>
          </w:p>
        </w:tc>
        <w:tc>
          <w:tcPr>
            <w:tcW w:w="3401" w:type="dxa"/>
            <w:tcBorders>
              <w:top w:val="single" w:sz="4" w:space="0" w:color="auto"/>
              <w:left w:val="single" w:sz="4" w:space="0" w:color="auto"/>
              <w:bottom w:val="single" w:sz="4" w:space="0" w:color="auto"/>
              <w:right w:val="single" w:sz="4" w:space="0" w:color="auto"/>
            </w:tcBorders>
          </w:tcPr>
          <w:p w14:paraId="3982A095" w14:textId="77777777" w:rsidR="004B6A43" w:rsidRDefault="004B6A43" w:rsidP="004A3BD7">
            <w:pPr>
              <w:suppressAutoHyphens/>
              <w:spacing w:line="276" w:lineRule="auto"/>
              <w:rPr>
                <w:lang w:val="en-US" w:eastAsia="en-US" w:bidi="en-US"/>
              </w:rPr>
            </w:pPr>
          </w:p>
        </w:tc>
        <w:tc>
          <w:tcPr>
            <w:tcW w:w="3149" w:type="dxa"/>
            <w:tcBorders>
              <w:top w:val="single" w:sz="4" w:space="0" w:color="auto"/>
              <w:left w:val="single" w:sz="4" w:space="0" w:color="auto"/>
              <w:bottom w:val="single" w:sz="4" w:space="0" w:color="auto"/>
              <w:right w:val="single" w:sz="4" w:space="0" w:color="auto"/>
            </w:tcBorders>
          </w:tcPr>
          <w:p w14:paraId="63574BA5" w14:textId="77777777" w:rsidR="004B6A43" w:rsidRDefault="004B6A43" w:rsidP="004A3BD7">
            <w:pPr>
              <w:suppressAutoHyphens/>
              <w:spacing w:line="276" w:lineRule="auto"/>
              <w:rPr>
                <w:lang w:val="en-US" w:eastAsia="en-US" w:bidi="en-US"/>
              </w:rPr>
            </w:pPr>
          </w:p>
        </w:tc>
      </w:tr>
    </w:tbl>
    <w:p w14:paraId="737209FB" w14:textId="77777777" w:rsidR="00DE0185" w:rsidRPr="00AB1B6D" w:rsidRDefault="00161317" w:rsidP="00DE0185">
      <w:pPr>
        <w:rPr>
          <w:sz w:val="16"/>
          <w:szCs w:val="16"/>
          <w:lang w:eastAsia="ar-SA"/>
        </w:rPr>
      </w:pPr>
      <w:r>
        <w:rPr>
          <w:noProof/>
        </w:rPr>
        <mc:AlternateContent>
          <mc:Choice Requires="wps">
            <w:drawing>
              <wp:anchor distT="0" distB="0" distL="114300" distR="114300" simplePos="0" relativeHeight="251659264" behindDoc="0" locked="0" layoutInCell="1" allowOverlap="1" wp14:anchorId="502D6AB6" wp14:editId="79639896">
                <wp:simplePos x="0" y="0"/>
                <wp:positionH relativeFrom="column">
                  <wp:posOffset>5190490</wp:posOffset>
                </wp:positionH>
                <wp:positionV relativeFrom="paragraph">
                  <wp:posOffset>-240030</wp:posOffset>
                </wp:positionV>
                <wp:extent cx="1674495" cy="262255"/>
                <wp:effectExtent l="0" t="0" r="0" b="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2255"/>
                        </a:xfrm>
                        <a:prstGeom prst="rect">
                          <a:avLst/>
                        </a:prstGeom>
                        <a:noFill/>
                        <a:ln>
                          <a:noFill/>
                        </a:ln>
                      </wps:spPr>
                      <wps:txbx>
                        <w:txbxContent>
                          <w:p w14:paraId="3B0EA78B" w14:textId="77777777" w:rsidR="00507B13" w:rsidRDefault="00507B13" w:rsidP="00DE0185">
                            <w:pPr>
                              <w:pStyle w:val="af2"/>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2D6AB6" id="Text Box 85" o:spid="_x0000_s1027" type="#_x0000_t202" style="position:absolute;margin-left:408.7pt;margin-top:-18.9pt;width:131.85pt;height:20.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" filled="f" stroked="f">
                <v:textbox style="mso-fit-shape-to-text:t">
                  <w:txbxContent>
                    <w:p w14:paraId="3B0EA78B" w14:textId="77777777" w:rsidR="00507B13" w:rsidRDefault="00507B13" w:rsidP="00DE0185">
                      <w:pPr>
                        <w:pStyle w:val="af2"/>
                        <w:jc w:val="center"/>
                      </w:pPr>
                    </w:p>
                  </w:txbxContent>
                </v:textbox>
              </v:shape>
            </w:pict>
          </mc:Fallback>
        </mc:AlternateContent>
      </w:r>
      <w:r w:rsidR="00FF47E4" w:rsidRPr="00AB1B6D">
        <w:rPr>
          <w:lang w:eastAsia="ar-SA"/>
        </w:rPr>
        <w:br w:type="page"/>
      </w:r>
    </w:p>
    <w:p w14:paraId="78F5CB28" w14:textId="77777777" w:rsidR="00A80B09" w:rsidRPr="00AB1B6D" w:rsidRDefault="00161317" w:rsidP="00CC4D63">
      <w:pPr>
        <w:suppressAutoHyphens/>
        <w:jc w:val="center"/>
        <w:rPr>
          <w:rFonts w:ascii="Arial Black" w:hAnsi="Arial Black"/>
          <w:sz w:val="36"/>
          <w:szCs w:val="36"/>
        </w:rPr>
      </w:pPr>
      <w:r>
        <w:rPr>
          <w:b/>
          <w:noProof/>
          <w:sz w:val="26"/>
          <w:szCs w:val="26"/>
        </w:rPr>
        <w:lastRenderedPageBreak/>
        <mc:AlternateContent>
          <mc:Choice Requires="wps">
            <w:drawing>
              <wp:anchor distT="0" distB="0" distL="114300" distR="114300" simplePos="0" relativeHeight="251654144" behindDoc="0" locked="0" layoutInCell="1" allowOverlap="1" wp14:anchorId="7CE1B5D7" wp14:editId="7A09E2FA">
                <wp:simplePos x="0" y="0"/>
                <wp:positionH relativeFrom="column">
                  <wp:posOffset>5050155</wp:posOffset>
                </wp:positionH>
                <wp:positionV relativeFrom="paragraph">
                  <wp:posOffset>-257810</wp:posOffset>
                </wp:positionV>
                <wp:extent cx="1674495" cy="281305"/>
                <wp:effectExtent l="0" t="0" r="0" b="0"/>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1305"/>
                        </a:xfrm>
                        <a:prstGeom prst="rect">
                          <a:avLst/>
                        </a:prstGeom>
                        <a:noFill/>
                        <a:ln>
                          <a:noFill/>
                        </a:ln>
                      </wps:spPr>
                      <wps:txbx>
                        <w:txbxContent>
                          <w:p w14:paraId="3D581C8A" w14:textId="77777777" w:rsidR="00507B13" w:rsidRDefault="00507B13" w:rsidP="00A80B09">
                            <w:pPr>
                              <w:pStyle w:val="af2"/>
                              <w:jc w:val="center"/>
                            </w:pPr>
                            <w:r>
                              <w:rPr>
                                <w:rFonts w:ascii="Times New Roman" w:hAnsi="Times New Roman"/>
                                <w:b/>
                                <w:sz w:val="26"/>
                                <w:szCs w:val="26"/>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E1B5D7" id="Text Box 69" o:spid="_x0000_s1028" type="#_x0000_t202" style="position:absolute;left:0;text-align:left;margin-left:397.65pt;margin-top:-20.3pt;width:131.85pt;height:22.1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" filled="f" stroked="f">
                <v:textbox style="mso-fit-shape-to-text:t">
                  <w:txbxContent>
                    <w:p w14:paraId="3D581C8A" w14:textId="77777777" w:rsidR="00507B13" w:rsidRDefault="00507B13" w:rsidP="00A80B09">
                      <w:pPr>
                        <w:pStyle w:val="af2"/>
                        <w:jc w:val="center"/>
                      </w:pPr>
                      <w:r>
                        <w:rPr>
                          <w:rFonts w:ascii="Times New Roman" w:hAnsi="Times New Roman"/>
                          <w:b/>
                          <w:sz w:val="26"/>
                          <w:szCs w:val="26"/>
                        </w:rPr>
                        <w:t>ПРИЛОЖЕНИЕ 3</w:t>
                      </w:r>
                    </w:p>
                  </w:txbxContent>
                </v:textbox>
              </v:shape>
            </w:pict>
          </mc:Fallback>
        </mc:AlternateContent>
      </w:r>
      <w:r w:rsidR="00A80B09" w:rsidRPr="00AB1B6D">
        <w:rPr>
          <w:rFonts w:ascii="Arial Black" w:hAnsi="Arial Black"/>
          <w:b/>
          <w:sz w:val="36"/>
          <w:szCs w:val="36"/>
          <w:lang w:eastAsia="ar-SA"/>
        </w:rPr>
        <w:t>Дистанция ралли-спринта</w:t>
      </w:r>
    </w:p>
    <w:p w14:paraId="087FA9CE" w14:textId="77777777" w:rsidR="00A80B09" w:rsidRPr="00CC4D63" w:rsidRDefault="004B6A43" w:rsidP="00CC4D63">
      <w:pPr>
        <w:pStyle w:val="af2"/>
        <w:jc w:val="both"/>
        <w:rPr>
          <w:sz w:val="16"/>
          <w:szCs w:val="16"/>
        </w:rPr>
      </w:pPr>
      <w:r>
        <w:rPr>
          <w:noProof/>
          <w:sz w:val="16"/>
          <w:szCs w:val="16"/>
          <w:lang w:eastAsia="ru-RU"/>
        </w:rPr>
        <w:drawing>
          <wp:anchor distT="0" distB="0" distL="114300" distR="114300" simplePos="0" relativeHeight="251665408" behindDoc="1" locked="0" layoutInCell="1" allowOverlap="1" wp14:anchorId="685583FC" wp14:editId="33B53B6E">
            <wp:simplePos x="0" y="0"/>
            <wp:positionH relativeFrom="column">
              <wp:posOffset>146050</wp:posOffset>
            </wp:positionH>
            <wp:positionV relativeFrom="paragraph">
              <wp:posOffset>212090</wp:posOffset>
            </wp:positionV>
            <wp:extent cx="6365875" cy="7148830"/>
            <wp:effectExtent l="0" t="0" r="0" b="0"/>
            <wp:wrapTight wrapText="bothSides">
              <wp:wrapPolygon edited="0">
                <wp:start x="0" y="0"/>
                <wp:lineTo x="0" y="21527"/>
                <wp:lineTo x="21525" y="21527"/>
                <wp:lineTo x="21525"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extLst>
                        <a:ext uri="{28A0092B-C50C-407E-A947-70E740481C1C}">
                          <a14:useLocalDpi xmlns:a14="http://schemas.microsoft.com/office/drawing/2010/main" val="0"/>
                        </a:ext>
                      </a:extLst>
                    </a:blip>
                    <a:srcRect r="26160"/>
                    <a:stretch>
                      <a:fillRect/>
                    </a:stretch>
                  </pic:blipFill>
                  <pic:spPr bwMode="auto">
                    <a:xfrm>
                      <a:off x="0" y="0"/>
                      <a:ext cx="6365875" cy="7148830"/>
                    </a:xfrm>
                    <a:prstGeom prst="rect">
                      <a:avLst/>
                    </a:prstGeom>
                    <a:noFill/>
                    <a:ln>
                      <a:noFill/>
                    </a:ln>
                  </pic:spPr>
                </pic:pic>
              </a:graphicData>
            </a:graphic>
          </wp:anchor>
        </w:drawing>
      </w:r>
    </w:p>
    <w:p w14:paraId="24A20972" w14:textId="77777777" w:rsidR="00A80B09" w:rsidRPr="00CC4D63" w:rsidRDefault="00A80B09" w:rsidP="00CC4D63">
      <w:pPr>
        <w:pStyle w:val="af2"/>
        <w:jc w:val="both"/>
        <w:rPr>
          <w:sz w:val="16"/>
          <w:szCs w:val="16"/>
        </w:rPr>
      </w:pPr>
    </w:p>
    <w:p w14:paraId="77512A6F" w14:textId="77777777" w:rsidR="00CC4D63" w:rsidRDefault="00CC4D63" w:rsidP="00CC4D63">
      <w:pPr>
        <w:suppressAutoHyphens/>
        <w:jc w:val="both"/>
        <w:rPr>
          <w:sz w:val="16"/>
          <w:szCs w:val="16"/>
          <w:lang w:eastAsia="ar-SA"/>
        </w:rPr>
      </w:pPr>
    </w:p>
    <w:p w14:paraId="7FD5E439" w14:textId="77777777" w:rsidR="00CC4D63" w:rsidRDefault="00CC4D63" w:rsidP="00CC4D63">
      <w:pPr>
        <w:suppressAutoHyphens/>
        <w:jc w:val="both"/>
        <w:rPr>
          <w:sz w:val="16"/>
          <w:szCs w:val="16"/>
          <w:lang w:eastAsia="ar-SA"/>
        </w:rPr>
      </w:pPr>
    </w:p>
    <w:p w14:paraId="4BA1614F" w14:textId="77777777" w:rsidR="00CC4D63" w:rsidRPr="00CC4D63" w:rsidRDefault="00CC4D63" w:rsidP="00CC4D63">
      <w:pPr>
        <w:suppressAutoHyphens/>
        <w:jc w:val="both"/>
        <w:rPr>
          <w:sz w:val="16"/>
          <w:szCs w:val="16"/>
          <w:lang w:eastAsia="ar-SA"/>
        </w:rPr>
      </w:pPr>
    </w:p>
    <w:p w14:paraId="091EDE42" w14:textId="77777777" w:rsidR="00CC4D63" w:rsidRPr="00CC4D63" w:rsidRDefault="00CC4D63" w:rsidP="00CC4D63">
      <w:pPr>
        <w:suppressAutoHyphens/>
        <w:jc w:val="both"/>
        <w:rPr>
          <w:sz w:val="16"/>
          <w:szCs w:val="16"/>
          <w:lang w:eastAsia="ar-SA"/>
        </w:rPr>
      </w:pPr>
    </w:p>
    <w:p w14:paraId="00413331" w14:textId="77777777" w:rsidR="00CC4D63" w:rsidRPr="00CC4D63" w:rsidRDefault="00CC4D63" w:rsidP="00CC4D63">
      <w:pPr>
        <w:suppressAutoHyphens/>
        <w:jc w:val="both"/>
        <w:rPr>
          <w:b/>
          <w:sz w:val="16"/>
          <w:szCs w:val="16"/>
          <w:lang w:eastAsia="ar-SA"/>
        </w:rPr>
      </w:pPr>
    </w:p>
    <w:p w14:paraId="60558E87" w14:textId="77777777" w:rsidR="00E6075E" w:rsidRDefault="00A80B09" w:rsidP="00E6075E">
      <w:pPr>
        <w:suppressAutoHyphens/>
        <w:jc w:val="center"/>
        <w:rPr>
          <w:b/>
          <w:sz w:val="36"/>
          <w:szCs w:val="36"/>
          <w:lang w:eastAsia="ar-SA"/>
        </w:rPr>
      </w:pPr>
      <w:r w:rsidRPr="00CC4D63">
        <w:rPr>
          <w:b/>
          <w:sz w:val="36"/>
          <w:szCs w:val="36"/>
          <w:lang w:eastAsia="ar-SA"/>
        </w:rPr>
        <w:t>Для СУ-3,4 положения старта и финиша</w:t>
      </w:r>
      <w:r w:rsidR="00B50FF5" w:rsidRPr="00CC4D63">
        <w:rPr>
          <w:b/>
          <w:sz w:val="36"/>
          <w:szCs w:val="36"/>
          <w:lang w:eastAsia="ar-SA"/>
        </w:rPr>
        <w:br/>
      </w:r>
      <w:r w:rsidRPr="00CC4D63">
        <w:rPr>
          <w:b/>
          <w:sz w:val="36"/>
          <w:szCs w:val="36"/>
          <w:lang w:eastAsia="ar-SA"/>
        </w:rPr>
        <w:t>и направление движения</w:t>
      </w:r>
      <w:r w:rsidR="00B50FF5" w:rsidRPr="00CC4D63">
        <w:rPr>
          <w:b/>
          <w:sz w:val="36"/>
          <w:szCs w:val="36"/>
          <w:lang w:eastAsia="ar-SA"/>
        </w:rPr>
        <w:t xml:space="preserve"> </w:t>
      </w:r>
      <w:r w:rsidRPr="00CC4D63">
        <w:rPr>
          <w:b/>
          <w:sz w:val="36"/>
          <w:szCs w:val="36"/>
          <w:lang w:eastAsia="ar-SA"/>
        </w:rPr>
        <w:t>меняются на противоположные.</w:t>
      </w:r>
    </w:p>
    <w:p w14:paraId="4D49C5EF" w14:textId="77777777" w:rsidR="00AC6974" w:rsidRPr="000F2D52" w:rsidRDefault="00E6075E" w:rsidP="00AB6BD0">
      <w:pPr>
        <w:suppressAutoHyphens/>
        <w:jc w:val="center"/>
        <w:rPr>
          <w:rFonts w:ascii="Arial" w:hAnsi="Arial" w:cs="Arial"/>
          <w:b/>
          <w:sz w:val="16"/>
          <w:szCs w:val="16"/>
          <w:lang w:eastAsia="ar-SA"/>
        </w:rPr>
      </w:pPr>
      <w:r>
        <w:rPr>
          <w:b/>
          <w:sz w:val="36"/>
          <w:szCs w:val="36"/>
          <w:lang w:eastAsia="ar-SA"/>
        </w:rPr>
        <w:br w:type="page"/>
      </w:r>
    </w:p>
    <w:p w14:paraId="223B317A" w14:textId="77777777" w:rsidR="00AC6974" w:rsidRPr="000F2D52" w:rsidRDefault="00AC6974" w:rsidP="000F2D52">
      <w:pPr>
        <w:suppressAutoHyphens/>
        <w:rPr>
          <w:rFonts w:ascii="Arial" w:hAnsi="Arial" w:cs="Arial"/>
          <w:b/>
          <w:sz w:val="16"/>
          <w:szCs w:val="16"/>
          <w:lang w:eastAsia="ar-SA"/>
        </w:rPr>
      </w:pPr>
    </w:p>
    <w:p w14:paraId="53E5CC04" w14:textId="77777777" w:rsidR="00DC1076" w:rsidRPr="00AB1B6D" w:rsidRDefault="00DC1076" w:rsidP="001F72C0">
      <w:pPr>
        <w:suppressAutoHyphens/>
        <w:rPr>
          <w:sz w:val="16"/>
          <w:szCs w:val="16"/>
          <w:lang w:eastAsia="ar-SA"/>
        </w:rPr>
      </w:pPr>
    </w:p>
    <w:p w14:paraId="31D0A639" w14:textId="77777777" w:rsidR="00F334A3" w:rsidRPr="00AB1B6D" w:rsidRDefault="004B6A43" w:rsidP="00F334A3">
      <w:pPr>
        <w:suppressAutoHyphens/>
        <w:jc w:val="center"/>
        <w:rPr>
          <w:sz w:val="16"/>
          <w:szCs w:val="16"/>
          <w:lang w:eastAsia="ar-SA"/>
        </w:rPr>
      </w:pPr>
      <w:r w:rsidRPr="00AB1B6D">
        <w:rPr>
          <w:noProof/>
        </w:rPr>
        <w:drawing>
          <wp:anchor distT="0" distB="0" distL="114300" distR="114300" simplePos="0" relativeHeight="251655168" behindDoc="1" locked="0" layoutInCell="1" allowOverlap="1" wp14:anchorId="4AB5BF7B" wp14:editId="397FA754">
            <wp:simplePos x="0" y="0"/>
            <wp:positionH relativeFrom="column">
              <wp:posOffset>257810</wp:posOffset>
            </wp:positionH>
            <wp:positionV relativeFrom="paragraph">
              <wp:posOffset>211455</wp:posOffset>
            </wp:positionV>
            <wp:extent cx="6470650" cy="8992235"/>
            <wp:effectExtent l="0" t="0" r="0" b="0"/>
            <wp:wrapTight wrapText="bothSides">
              <wp:wrapPolygon edited="0">
                <wp:start x="0" y="0"/>
                <wp:lineTo x="0" y="21553"/>
                <wp:lineTo x="21558" y="21553"/>
                <wp:lineTo x="21558"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0650" cy="8992235"/>
                    </a:xfrm>
                    <a:prstGeom prst="rect">
                      <a:avLst/>
                    </a:prstGeom>
                    <a:noFill/>
                    <a:ln>
                      <a:noFill/>
                    </a:ln>
                  </pic:spPr>
                </pic:pic>
              </a:graphicData>
            </a:graphic>
          </wp:anchor>
        </w:drawing>
      </w:r>
      <w:r w:rsidR="00161317">
        <w:rPr>
          <w:noProof/>
          <w:sz w:val="16"/>
          <w:szCs w:val="16"/>
        </w:rPr>
        <mc:AlternateContent>
          <mc:Choice Requires="wps">
            <w:drawing>
              <wp:anchor distT="0" distB="0" distL="114300" distR="114300" simplePos="0" relativeHeight="251656192" behindDoc="0" locked="0" layoutInCell="1" allowOverlap="1" wp14:anchorId="71430C97" wp14:editId="3446FD35">
                <wp:simplePos x="0" y="0"/>
                <wp:positionH relativeFrom="column">
                  <wp:posOffset>5034280</wp:posOffset>
                </wp:positionH>
                <wp:positionV relativeFrom="paragraph">
                  <wp:posOffset>-123190</wp:posOffset>
                </wp:positionV>
                <wp:extent cx="1674495" cy="274320"/>
                <wp:effectExtent l="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74320"/>
                        </a:xfrm>
                        <a:prstGeom prst="rect">
                          <a:avLst/>
                        </a:prstGeom>
                        <a:noFill/>
                        <a:ln>
                          <a:noFill/>
                        </a:ln>
                      </wps:spPr>
                      <wps:txbx>
                        <w:txbxContent>
                          <w:p w14:paraId="08250D16" w14:textId="77777777" w:rsidR="00507B13" w:rsidRDefault="00507B13" w:rsidP="00F334A3">
                            <w:pPr>
                              <w:pStyle w:val="af2"/>
                              <w:jc w:val="center"/>
                            </w:pPr>
                            <w:r>
                              <w:rPr>
                                <w:rFonts w:ascii="Times New Roman" w:hAnsi="Times New Roman"/>
                                <w:b/>
                                <w:sz w:val="26"/>
                                <w:szCs w:val="26"/>
                              </w:rPr>
                              <w:t>ПРИЛОЖЕНИЕ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30C97" id="Text Box 72" o:spid="_x0000_s1029" type="#_x0000_t202" style="position:absolute;left:0;text-align:left;margin-left:396.4pt;margin-top:-9.7pt;width:131.8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" filled="f" stroked="f">
                <v:textbox>
                  <w:txbxContent>
                    <w:p w14:paraId="08250D16" w14:textId="77777777" w:rsidR="00507B13" w:rsidRDefault="00507B13" w:rsidP="00F334A3">
                      <w:pPr>
                        <w:pStyle w:val="af2"/>
                        <w:jc w:val="center"/>
                      </w:pPr>
                      <w:r>
                        <w:rPr>
                          <w:rFonts w:ascii="Times New Roman" w:hAnsi="Times New Roman"/>
                          <w:b/>
                          <w:sz w:val="26"/>
                          <w:szCs w:val="26"/>
                        </w:rPr>
                        <w:t>ПРИЛОЖЕНИЕ 4</w:t>
                      </w:r>
                    </w:p>
                  </w:txbxContent>
                </v:textbox>
              </v:shape>
            </w:pict>
          </mc:Fallback>
        </mc:AlternateContent>
      </w:r>
    </w:p>
    <w:p w14:paraId="2C859A59" w14:textId="77777777" w:rsidR="00F334A3" w:rsidRPr="00AB1B6D" w:rsidRDefault="00F334A3" w:rsidP="00115760">
      <w:pPr>
        <w:suppressAutoHyphens/>
        <w:jc w:val="center"/>
        <w:rPr>
          <w:sz w:val="16"/>
          <w:szCs w:val="16"/>
          <w:lang w:eastAsia="ar-SA"/>
        </w:rPr>
      </w:pPr>
    </w:p>
    <w:p w14:paraId="1C7F004E" w14:textId="77777777" w:rsidR="00FB3B3C" w:rsidRPr="00AB1B6D" w:rsidRDefault="004B6A43" w:rsidP="00D1201D">
      <w:pPr>
        <w:suppressAutoHyphens/>
        <w:jc w:val="both"/>
        <w:rPr>
          <w:sz w:val="16"/>
          <w:szCs w:val="16"/>
          <w:lang w:eastAsia="ar-SA"/>
        </w:rPr>
      </w:pPr>
      <w:r w:rsidRPr="00AB1B6D">
        <w:rPr>
          <w:noProof/>
        </w:rPr>
        <w:lastRenderedPageBreak/>
        <w:drawing>
          <wp:anchor distT="0" distB="0" distL="114300" distR="114300" simplePos="0" relativeHeight="251657216" behindDoc="1" locked="0" layoutInCell="1" allowOverlap="1" wp14:anchorId="226CB9F1" wp14:editId="4026044E">
            <wp:simplePos x="0" y="0"/>
            <wp:positionH relativeFrom="column">
              <wp:posOffset>300355</wp:posOffset>
            </wp:positionH>
            <wp:positionV relativeFrom="paragraph">
              <wp:posOffset>281940</wp:posOffset>
            </wp:positionV>
            <wp:extent cx="6371590" cy="9022715"/>
            <wp:effectExtent l="0" t="0" r="0" b="0"/>
            <wp:wrapTight wrapText="bothSides">
              <wp:wrapPolygon edited="0">
                <wp:start x="0" y="0"/>
                <wp:lineTo x="0" y="21571"/>
                <wp:lineTo x="21505" y="21571"/>
                <wp:lineTo x="21505"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1590" cy="9022715"/>
                    </a:xfrm>
                    <a:prstGeom prst="rect">
                      <a:avLst/>
                    </a:prstGeom>
                    <a:noFill/>
                    <a:ln>
                      <a:noFill/>
                    </a:ln>
                  </pic:spPr>
                </pic:pic>
              </a:graphicData>
            </a:graphic>
          </wp:anchor>
        </w:drawing>
      </w:r>
      <w:r w:rsidR="00161317">
        <w:rPr>
          <w:noProof/>
          <w:sz w:val="16"/>
          <w:szCs w:val="16"/>
        </w:rPr>
        <mc:AlternateContent>
          <mc:Choice Requires="wps">
            <w:drawing>
              <wp:anchor distT="0" distB="0" distL="114300" distR="114300" simplePos="0" relativeHeight="251658240" behindDoc="0" locked="0" layoutInCell="1" allowOverlap="1" wp14:anchorId="0D7FEF31" wp14:editId="0007EFE4">
                <wp:simplePos x="0" y="0"/>
                <wp:positionH relativeFrom="column">
                  <wp:posOffset>5186680</wp:posOffset>
                </wp:positionH>
                <wp:positionV relativeFrom="paragraph">
                  <wp:posOffset>29210</wp:posOffset>
                </wp:positionV>
                <wp:extent cx="1674495" cy="274320"/>
                <wp:effectExtent l="0" t="0" r="0" b="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74320"/>
                        </a:xfrm>
                        <a:prstGeom prst="rect">
                          <a:avLst/>
                        </a:prstGeom>
                        <a:noFill/>
                        <a:ln>
                          <a:noFill/>
                        </a:ln>
                      </wps:spPr>
                      <wps:txbx>
                        <w:txbxContent>
                          <w:p w14:paraId="419E2F18" w14:textId="77777777" w:rsidR="00507B13" w:rsidRDefault="00507B13" w:rsidP="00FB3B3C">
                            <w:pPr>
                              <w:pStyle w:val="af2"/>
                              <w:jc w:val="center"/>
                            </w:pPr>
                            <w:r>
                              <w:rPr>
                                <w:rFonts w:ascii="Times New Roman" w:hAnsi="Times New Roman"/>
                                <w:b/>
                                <w:sz w:val="26"/>
                                <w:szCs w:val="26"/>
                              </w:rPr>
                              <w:t>ПРИЛОЖЕНИЕ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FEF31" id="Text Box 74" o:spid="_x0000_s1030" type="#_x0000_t202" style="position:absolute;left:0;text-align:left;margin-left:408.4pt;margin-top:2.3pt;width:131.8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" filled="f" stroked="f">
                <v:textbox>
                  <w:txbxContent>
                    <w:p w14:paraId="419E2F18" w14:textId="77777777" w:rsidR="00507B13" w:rsidRDefault="00507B13" w:rsidP="00FB3B3C">
                      <w:pPr>
                        <w:pStyle w:val="af2"/>
                        <w:jc w:val="center"/>
                      </w:pPr>
                      <w:r>
                        <w:rPr>
                          <w:rFonts w:ascii="Times New Roman" w:hAnsi="Times New Roman"/>
                          <w:b/>
                          <w:sz w:val="26"/>
                          <w:szCs w:val="26"/>
                        </w:rPr>
                        <w:t>ПРИЛОЖЕНИЕ 5</w:t>
                      </w:r>
                    </w:p>
                  </w:txbxContent>
                </v:textbox>
              </v:shape>
            </w:pict>
          </mc:Fallback>
        </mc:AlternateContent>
      </w:r>
    </w:p>
    <w:p w14:paraId="4F3B7E1C" w14:textId="55B2FFAF" w:rsidR="00FB3B3C" w:rsidRPr="00AB1B6D" w:rsidRDefault="00FB3B3C" w:rsidP="00FB3B3C">
      <w:pPr>
        <w:suppressAutoHyphens/>
        <w:jc w:val="center"/>
        <w:rPr>
          <w:rFonts w:ascii="Arial Black" w:hAnsi="Arial Black"/>
          <w:sz w:val="32"/>
          <w:szCs w:val="32"/>
          <w:lang w:eastAsia="ar-SA"/>
        </w:rPr>
      </w:pPr>
      <w:r w:rsidRPr="00AB1B6D">
        <w:rPr>
          <w:rFonts w:ascii="Arial Black" w:hAnsi="Arial Black"/>
          <w:sz w:val="32"/>
          <w:szCs w:val="32"/>
          <w:lang w:eastAsia="ar-SA"/>
        </w:rPr>
        <w:lastRenderedPageBreak/>
        <w:t xml:space="preserve">Таблица </w:t>
      </w:r>
      <w:r w:rsidR="00E664FB" w:rsidRPr="00AB1B6D">
        <w:rPr>
          <w:rFonts w:ascii="Arial Black" w:hAnsi="Arial Black"/>
          <w:sz w:val="32"/>
          <w:szCs w:val="32"/>
          <w:lang w:eastAsia="ar-SA"/>
        </w:rPr>
        <w:t>пенализации</w:t>
      </w:r>
    </w:p>
    <w:tbl>
      <w:tblPr>
        <w:tblpPr w:leftFromText="180" w:rightFromText="180" w:vertAnchor="text" w:horzAnchor="margin" w:tblpX="250" w:tblpY="11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6379"/>
        <w:gridCol w:w="3544"/>
      </w:tblGrid>
      <w:tr w:rsidR="00FB3B3C" w:rsidRPr="00AB1B6D" w14:paraId="2D80C607"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3861E6D7" w14:textId="77777777" w:rsidR="00FB3B3C" w:rsidRPr="00AB1B6D" w:rsidRDefault="00FB3B3C" w:rsidP="00FB3B3C">
            <w:pPr>
              <w:jc w:val="center"/>
              <w:rPr>
                <w:b/>
                <w:sz w:val="22"/>
                <w:szCs w:val="22"/>
              </w:rPr>
            </w:pPr>
            <w:r w:rsidRPr="00AB1B6D">
              <w:rPr>
                <w:b/>
                <w:sz w:val="22"/>
                <w:szCs w:val="22"/>
              </w:rPr>
              <w: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EE1AAD0" w14:textId="77777777" w:rsidR="00FB3B3C" w:rsidRPr="00AB1B6D" w:rsidRDefault="00FB3B3C" w:rsidP="00FB3B3C">
            <w:pPr>
              <w:jc w:val="center"/>
              <w:rPr>
                <w:b/>
                <w:sz w:val="22"/>
                <w:szCs w:val="22"/>
              </w:rPr>
            </w:pPr>
            <w:r w:rsidRPr="00AB1B6D">
              <w:rPr>
                <w:b/>
                <w:sz w:val="22"/>
                <w:szCs w:val="22"/>
              </w:rPr>
              <w:t>Нарушение</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262A5D5" w14:textId="77777777" w:rsidR="00FB3B3C" w:rsidRPr="00AB1B6D" w:rsidRDefault="00FB3B3C" w:rsidP="00FB3B3C">
            <w:pPr>
              <w:jc w:val="center"/>
              <w:rPr>
                <w:b/>
                <w:sz w:val="22"/>
                <w:szCs w:val="22"/>
              </w:rPr>
            </w:pPr>
            <w:proofErr w:type="spellStart"/>
            <w:r w:rsidRPr="00AB1B6D">
              <w:rPr>
                <w:b/>
                <w:sz w:val="22"/>
                <w:szCs w:val="22"/>
              </w:rPr>
              <w:t>Пенализация</w:t>
            </w:r>
            <w:proofErr w:type="spellEnd"/>
          </w:p>
        </w:tc>
      </w:tr>
      <w:tr w:rsidR="00FB3B3C" w:rsidRPr="00AB1B6D" w14:paraId="294B1D47"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4039D8BA" w14:textId="77777777" w:rsidR="00FB3B3C" w:rsidRPr="00AB1B6D" w:rsidRDefault="00FB3B3C" w:rsidP="00FB3B3C">
            <w:pPr>
              <w:jc w:val="center"/>
              <w:rPr>
                <w:sz w:val="22"/>
                <w:szCs w:val="22"/>
              </w:rPr>
            </w:pPr>
            <w:r w:rsidRPr="00AB1B6D">
              <w:rPr>
                <w:sz w:val="22"/>
                <w:szCs w:val="22"/>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63C3DC7" w14:textId="77777777" w:rsidR="00FB3B3C" w:rsidRPr="00AB1B6D" w:rsidRDefault="00FB3B3C" w:rsidP="00FB3B3C">
            <w:pPr>
              <w:spacing w:line="220" w:lineRule="exact"/>
              <w:jc w:val="center"/>
              <w:rPr>
                <w:sz w:val="22"/>
                <w:szCs w:val="22"/>
              </w:rPr>
            </w:pPr>
            <w:r w:rsidRPr="00AB1B6D">
              <w:rPr>
                <w:sz w:val="22"/>
                <w:szCs w:val="22"/>
              </w:rPr>
              <w:t>Скорость движения автомобиля участника на Дистанции во время ознакомления свыше 50 км/час</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01AA57A" w14:textId="77777777" w:rsidR="00FB3B3C" w:rsidRPr="00AB1B6D" w:rsidRDefault="00FB3B3C" w:rsidP="00AB6BD0">
            <w:pPr>
              <w:spacing w:line="220" w:lineRule="exact"/>
              <w:jc w:val="center"/>
              <w:rPr>
                <w:sz w:val="22"/>
                <w:szCs w:val="22"/>
              </w:rPr>
            </w:pPr>
            <w:r w:rsidRPr="00AB1B6D">
              <w:rPr>
                <w:sz w:val="22"/>
                <w:szCs w:val="22"/>
              </w:rPr>
              <w:t>стартов</w:t>
            </w:r>
            <w:r w:rsidR="00AB6BD0">
              <w:rPr>
                <w:sz w:val="22"/>
                <w:szCs w:val="22"/>
              </w:rPr>
              <w:t>ый</w:t>
            </w:r>
            <w:r w:rsidRPr="00AB1B6D">
              <w:rPr>
                <w:sz w:val="22"/>
                <w:szCs w:val="22"/>
              </w:rPr>
              <w:t xml:space="preserve"> взнос, решение СК вплоть до исключения</w:t>
            </w:r>
            <w:r w:rsidRPr="00AB1B6D">
              <w:rPr>
                <w:sz w:val="22"/>
                <w:szCs w:val="22"/>
              </w:rPr>
              <w:br/>
              <w:t>из соревнования</w:t>
            </w:r>
          </w:p>
        </w:tc>
      </w:tr>
      <w:tr w:rsidR="00FB3B3C" w:rsidRPr="00AB1B6D" w14:paraId="5BC6050F"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41AEEC1C" w14:textId="77777777" w:rsidR="00FB3B3C" w:rsidRPr="00AB1B6D" w:rsidRDefault="00FB3B3C" w:rsidP="00FB3B3C">
            <w:pPr>
              <w:jc w:val="center"/>
              <w:rPr>
                <w:sz w:val="22"/>
                <w:szCs w:val="22"/>
              </w:rPr>
            </w:pPr>
            <w:r w:rsidRPr="00AB1B6D">
              <w:rPr>
                <w:sz w:val="22"/>
                <w:szCs w:val="22"/>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EA4B44D" w14:textId="77777777" w:rsidR="00FB3B3C" w:rsidRPr="00AB1B6D" w:rsidRDefault="00FB3B3C" w:rsidP="00F34686">
            <w:pPr>
              <w:spacing w:line="220" w:lineRule="exact"/>
              <w:jc w:val="center"/>
              <w:rPr>
                <w:sz w:val="22"/>
                <w:szCs w:val="22"/>
              </w:rPr>
            </w:pPr>
            <w:r w:rsidRPr="00AB1B6D">
              <w:rPr>
                <w:sz w:val="22"/>
                <w:szCs w:val="22"/>
              </w:rPr>
              <w:t xml:space="preserve">Опоздание </w:t>
            </w:r>
            <w:r w:rsidR="00D53769" w:rsidRPr="00AB1B6D">
              <w:rPr>
                <w:sz w:val="22"/>
                <w:szCs w:val="22"/>
              </w:rPr>
              <w:t xml:space="preserve">(опережение) </w:t>
            </w:r>
            <w:r w:rsidR="00F34686" w:rsidRPr="00AB1B6D">
              <w:rPr>
                <w:sz w:val="22"/>
                <w:szCs w:val="22"/>
              </w:rPr>
              <w:t xml:space="preserve">в </w:t>
            </w:r>
            <w:r w:rsidR="00D53769" w:rsidRPr="00AB1B6D">
              <w:rPr>
                <w:sz w:val="22"/>
                <w:szCs w:val="22"/>
              </w:rPr>
              <w:t>прибыти</w:t>
            </w:r>
            <w:r w:rsidR="00F34686" w:rsidRPr="00AB1B6D">
              <w:rPr>
                <w:sz w:val="22"/>
                <w:szCs w:val="22"/>
              </w:rPr>
              <w:t>и</w:t>
            </w:r>
            <w:r w:rsidR="00D53769" w:rsidRPr="00AB1B6D">
              <w:rPr>
                <w:sz w:val="22"/>
                <w:szCs w:val="22"/>
              </w:rPr>
              <w:t xml:space="preserve"> </w:t>
            </w:r>
            <w:r w:rsidRPr="00AB1B6D">
              <w:rPr>
                <w:sz w:val="22"/>
                <w:szCs w:val="22"/>
              </w:rPr>
              <w:t>на предстартов</w:t>
            </w:r>
            <w:r w:rsidR="00F34686" w:rsidRPr="00AB1B6D">
              <w:rPr>
                <w:sz w:val="22"/>
                <w:szCs w:val="22"/>
              </w:rPr>
              <w:t>ые</w:t>
            </w:r>
            <w:r w:rsidR="00F34686" w:rsidRPr="00AB1B6D">
              <w:rPr>
                <w:sz w:val="22"/>
                <w:szCs w:val="22"/>
              </w:rPr>
              <w:br/>
            </w:r>
            <w:r w:rsidR="00D53769" w:rsidRPr="00AB1B6D">
              <w:rPr>
                <w:sz w:val="22"/>
                <w:szCs w:val="22"/>
              </w:rPr>
              <w:t>КВ-1,</w:t>
            </w:r>
            <w:r w:rsidRPr="00AB1B6D">
              <w:rPr>
                <w:sz w:val="22"/>
                <w:szCs w:val="22"/>
              </w:rPr>
              <w:t xml:space="preserve"> </w:t>
            </w:r>
            <w:r w:rsidR="00D53769" w:rsidRPr="00AB1B6D">
              <w:rPr>
                <w:sz w:val="22"/>
                <w:szCs w:val="22"/>
              </w:rPr>
              <w:t>2, 3, 4</w:t>
            </w:r>
            <w:r w:rsidRPr="00AB1B6D">
              <w:rPr>
                <w:sz w:val="22"/>
                <w:szCs w:val="22"/>
              </w:rPr>
              <w:t xml:space="preserve">, за каждую </w:t>
            </w:r>
            <w:r w:rsidR="00E46F04" w:rsidRPr="00AB1B6D">
              <w:rPr>
                <w:sz w:val="22"/>
                <w:szCs w:val="22"/>
              </w:rPr>
              <w:t xml:space="preserve">целую </w:t>
            </w:r>
            <w:r w:rsidRPr="00AB1B6D">
              <w:rPr>
                <w:sz w:val="22"/>
                <w:szCs w:val="22"/>
              </w:rPr>
              <w:t>минуту</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FA5EEC6" w14:textId="77777777" w:rsidR="00FB3B3C" w:rsidRPr="00AB1B6D" w:rsidRDefault="00D53769" w:rsidP="00FB3B3C">
            <w:pPr>
              <w:spacing w:line="220" w:lineRule="exact"/>
              <w:jc w:val="center"/>
              <w:rPr>
                <w:sz w:val="22"/>
                <w:szCs w:val="22"/>
              </w:rPr>
            </w:pPr>
            <w:r w:rsidRPr="00AB1B6D">
              <w:rPr>
                <w:sz w:val="22"/>
                <w:szCs w:val="22"/>
              </w:rPr>
              <w:t>6</w:t>
            </w:r>
            <w:r w:rsidR="00FB3B3C" w:rsidRPr="00AB1B6D">
              <w:rPr>
                <w:sz w:val="22"/>
                <w:szCs w:val="22"/>
              </w:rPr>
              <w:t>0 секунд</w:t>
            </w:r>
          </w:p>
        </w:tc>
      </w:tr>
      <w:tr w:rsidR="00FB3B3C" w:rsidRPr="00AB1B6D" w14:paraId="3E4B6F49"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56BCF633" w14:textId="77777777" w:rsidR="00FB3B3C" w:rsidRPr="00AB1B6D" w:rsidRDefault="00FB3B3C" w:rsidP="00FB3B3C">
            <w:pPr>
              <w:jc w:val="center"/>
              <w:rPr>
                <w:sz w:val="22"/>
                <w:szCs w:val="22"/>
              </w:rPr>
            </w:pPr>
            <w:r w:rsidRPr="00AB1B6D">
              <w:rPr>
                <w:sz w:val="22"/>
                <w:szCs w:val="22"/>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A3DF5FE" w14:textId="77777777" w:rsidR="00FB3B3C" w:rsidRPr="00AB1B6D" w:rsidRDefault="00FB3B3C" w:rsidP="00AB6BD0">
            <w:pPr>
              <w:spacing w:line="220" w:lineRule="exact"/>
              <w:jc w:val="center"/>
              <w:rPr>
                <w:sz w:val="22"/>
                <w:szCs w:val="22"/>
              </w:rPr>
            </w:pPr>
            <w:r w:rsidRPr="00AB1B6D">
              <w:rPr>
                <w:sz w:val="22"/>
                <w:szCs w:val="22"/>
              </w:rPr>
              <w:t xml:space="preserve">Задержка в выполнении </w:t>
            </w:r>
            <w:r w:rsidR="00AB6BD0">
              <w:rPr>
                <w:sz w:val="22"/>
                <w:szCs w:val="22"/>
              </w:rPr>
              <w:t>стартовой</w:t>
            </w:r>
            <w:r w:rsidR="00F34686" w:rsidRPr="00AB1B6D">
              <w:rPr>
                <w:sz w:val="22"/>
                <w:szCs w:val="22"/>
              </w:rPr>
              <w:t>,</w:t>
            </w:r>
            <w:r w:rsidRPr="00AB1B6D">
              <w:rPr>
                <w:sz w:val="22"/>
                <w:szCs w:val="22"/>
              </w:rPr>
              <w:t xml:space="preserve"> за каждую 1 минуту</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12E798" w14:textId="77777777" w:rsidR="00FB3B3C" w:rsidRPr="00AB1B6D" w:rsidRDefault="00FB3B3C" w:rsidP="00FB3B3C">
            <w:pPr>
              <w:spacing w:line="220" w:lineRule="exact"/>
              <w:jc w:val="center"/>
              <w:rPr>
                <w:sz w:val="22"/>
                <w:szCs w:val="22"/>
              </w:rPr>
            </w:pPr>
            <w:r w:rsidRPr="00AB1B6D">
              <w:rPr>
                <w:sz w:val="22"/>
                <w:szCs w:val="22"/>
              </w:rPr>
              <w:t>10 секунд</w:t>
            </w:r>
          </w:p>
        </w:tc>
      </w:tr>
      <w:tr w:rsidR="00FB3B3C" w:rsidRPr="00AB1B6D" w14:paraId="617B821E"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6EF91EC8" w14:textId="77777777" w:rsidR="00FB3B3C" w:rsidRPr="00AB1B6D" w:rsidRDefault="00FB3B3C" w:rsidP="00FB3B3C">
            <w:pPr>
              <w:jc w:val="center"/>
              <w:rPr>
                <w:sz w:val="22"/>
                <w:szCs w:val="22"/>
              </w:rPr>
            </w:pPr>
            <w:r w:rsidRPr="00AB1B6D">
              <w:rPr>
                <w:sz w:val="22"/>
                <w:szCs w:val="22"/>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61EC1A2" w14:textId="77777777" w:rsidR="00FB3B3C" w:rsidRPr="00AB1B6D" w:rsidRDefault="00FB3B3C" w:rsidP="00FB3B3C">
            <w:pPr>
              <w:spacing w:line="220" w:lineRule="exact"/>
              <w:jc w:val="center"/>
              <w:rPr>
                <w:sz w:val="22"/>
                <w:szCs w:val="22"/>
              </w:rPr>
            </w:pPr>
            <w:r w:rsidRPr="00AB1B6D">
              <w:rPr>
                <w:sz w:val="22"/>
                <w:szCs w:val="22"/>
              </w:rPr>
              <w:t xml:space="preserve">Зафиксированный судьями факта наезд на </w:t>
            </w:r>
            <w:proofErr w:type="spellStart"/>
            <w:r w:rsidRPr="00AB1B6D">
              <w:rPr>
                <w:sz w:val="22"/>
                <w:szCs w:val="22"/>
              </w:rPr>
              <w:t>ретардер</w:t>
            </w:r>
            <w:proofErr w:type="spellEnd"/>
            <w:r w:rsidRPr="00AB1B6D">
              <w:rPr>
                <w:sz w:val="22"/>
                <w:szCs w:val="22"/>
              </w:rPr>
              <w:t xml:space="preserve"> в зачетном заезде, за каждый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4F7621B" w14:textId="77777777" w:rsidR="00FB3B3C" w:rsidRPr="00AB1B6D" w:rsidRDefault="00FB3B3C" w:rsidP="00FB3B3C">
            <w:pPr>
              <w:spacing w:line="220" w:lineRule="exact"/>
              <w:jc w:val="center"/>
              <w:rPr>
                <w:sz w:val="22"/>
                <w:szCs w:val="22"/>
              </w:rPr>
            </w:pPr>
            <w:r w:rsidRPr="00AB1B6D">
              <w:rPr>
                <w:sz w:val="22"/>
                <w:szCs w:val="22"/>
              </w:rPr>
              <w:t>5 секунд</w:t>
            </w:r>
          </w:p>
        </w:tc>
      </w:tr>
      <w:tr w:rsidR="00FB3B3C" w:rsidRPr="00AB1B6D" w14:paraId="18FF1267"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5A3BB0B5" w14:textId="77777777" w:rsidR="00FB3B3C" w:rsidRPr="00AB1B6D" w:rsidRDefault="00804BFF" w:rsidP="00FB3B3C">
            <w:pPr>
              <w:jc w:val="center"/>
              <w:rPr>
                <w:sz w:val="22"/>
                <w:szCs w:val="22"/>
              </w:rPr>
            </w:pPr>
            <w:r w:rsidRPr="00AB1B6D">
              <w:rPr>
                <w:sz w:val="22"/>
                <w:szCs w:val="22"/>
              </w:rPr>
              <w:t>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EF6FA9A" w14:textId="77777777" w:rsidR="00FB3B3C" w:rsidRPr="00AB1B6D" w:rsidRDefault="00FB3B3C" w:rsidP="00FB3B3C">
            <w:pPr>
              <w:spacing w:line="220" w:lineRule="exact"/>
              <w:jc w:val="center"/>
              <w:rPr>
                <w:sz w:val="22"/>
                <w:szCs w:val="22"/>
              </w:rPr>
            </w:pPr>
            <w:r w:rsidRPr="00AB1B6D">
              <w:rPr>
                <w:sz w:val="22"/>
                <w:szCs w:val="22"/>
              </w:rPr>
              <w:t>Нарушение конфигурации Дистанции на зачетном заезде</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3F8C089" w14:textId="77777777" w:rsidR="00FB3B3C" w:rsidRPr="00AB1B6D" w:rsidRDefault="00FB3B3C" w:rsidP="00FB3B3C">
            <w:pPr>
              <w:spacing w:line="220" w:lineRule="exact"/>
              <w:jc w:val="center"/>
              <w:rPr>
                <w:sz w:val="22"/>
                <w:szCs w:val="22"/>
              </w:rPr>
            </w:pPr>
            <w:r w:rsidRPr="00AB1B6D">
              <w:rPr>
                <w:sz w:val="22"/>
                <w:szCs w:val="22"/>
              </w:rPr>
              <w:t>Решение СК</w:t>
            </w:r>
          </w:p>
        </w:tc>
      </w:tr>
      <w:tr w:rsidR="00FB3B3C" w:rsidRPr="00AB1B6D" w14:paraId="0F19BB3B"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0C71A99A" w14:textId="77777777" w:rsidR="00FB3B3C" w:rsidRPr="00AB1B6D" w:rsidRDefault="00804BFF" w:rsidP="00FB3B3C">
            <w:pPr>
              <w:jc w:val="center"/>
              <w:rPr>
                <w:sz w:val="22"/>
                <w:szCs w:val="22"/>
              </w:rPr>
            </w:pPr>
            <w:r w:rsidRPr="00AB1B6D">
              <w:rPr>
                <w:sz w:val="22"/>
                <w:szCs w:val="22"/>
              </w:rPr>
              <w:t>8</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F84248D" w14:textId="77777777" w:rsidR="00FB3B3C" w:rsidRPr="00AB1B6D" w:rsidRDefault="00FB3B3C" w:rsidP="00FB3B3C">
            <w:pPr>
              <w:spacing w:line="220" w:lineRule="exact"/>
              <w:jc w:val="center"/>
              <w:rPr>
                <w:sz w:val="22"/>
                <w:szCs w:val="22"/>
              </w:rPr>
            </w:pPr>
            <w:r w:rsidRPr="00AB1B6D">
              <w:rPr>
                <w:sz w:val="22"/>
                <w:szCs w:val="22"/>
              </w:rPr>
              <w:t>Нарушение требований безопасности</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7B2A7D" w14:textId="77777777" w:rsidR="00FB3B3C" w:rsidRPr="00AB1B6D" w:rsidRDefault="00FB3B3C" w:rsidP="00FB3B3C">
            <w:pPr>
              <w:spacing w:line="220" w:lineRule="exact"/>
              <w:jc w:val="center"/>
              <w:rPr>
                <w:sz w:val="22"/>
                <w:szCs w:val="22"/>
              </w:rPr>
            </w:pPr>
            <w:r w:rsidRPr="00AB1B6D">
              <w:rPr>
                <w:sz w:val="22"/>
                <w:szCs w:val="22"/>
              </w:rPr>
              <w:t>Исключение из соревнования</w:t>
            </w:r>
          </w:p>
        </w:tc>
      </w:tr>
      <w:tr w:rsidR="00FB3B3C" w:rsidRPr="00AB1B6D" w14:paraId="330D25F2"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6930744A" w14:textId="77777777" w:rsidR="00FB3B3C" w:rsidRPr="00AB1B6D" w:rsidRDefault="00804BFF" w:rsidP="00FB3B3C">
            <w:pPr>
              <w:jc w:val="center"/>
              <w:rPr>
                <w:sz w:val="22"/>
                <w:szCs w:val="22"/>
              </w:rPr>
            </w:pPr>
            <w:r w:rsidRPr="00AB1B6D">
              <w:rPr>
                <w:sz w:val="22"/>
                <w:szCs w:val="22"/>
              </w:rPr>
              <w:t>9</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2EA1B05" w14:textId="77777777" w:rsidR="00FB3B3C" w:rsidRPr="00AB1B6D" w:rsidRDefault="00FB3B3C" w:rsidP="00FB3B3C">
            <w:pPr>
              <w:spacing w:line="220" w:lineRule="exact"/>
              <w:jc w:val="center"/>
              <w:rPr>
                <w:sz w:val="22"/>
                <w:szCs w:val="22"/>
              </w:rPr>
            </w:pPr>
            <w:r w:rsidRPr="00AB1B6D">
              <w:rPr>
                <w:sz w:val="22"/>
                <w:szCs w:val="22"/>
              </w:rPr>
              <w:t>Неспортивное поведение</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1B4403" w14:textId="77777777" w:rsidR="00FB3B3C" w:rsidRPr="00AB1B6D" w:rsidRDefault="00FB3B3C" w:rsidP="00FB3B3C">
            <w:pPr>
              <w:spacing w:line="220" w:lineRule="exact"/>
              <w:jc w:val="center"/>
              <w:rPr>
                <w:sz w:val="22"/>
                <w:szCs w:val="22"/>
              </w:rPr>
            </w:pPr>
            <w:r w:rsidRPr="00AB1B6D">
              <w:rPr>
                <w:sz w:val="22"/>
                <w:szCs w:val="22"/>
              </w:rPr>
              <w:t>Решение СК, исключение из соревнования</w:t>
            </w:r>
          </w:p>
        </w:tc>
      </w:tr>
      <w:tr w:rsidR="00FB3B3C" w:rsidRPr="00AB1B6D" w14:paraId="2CF5998A"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1A759340" w14:textId="77777777" w:rsidR="00FB3B3C" w:rsidRPr="00AB1B6D" w:rsidRDefault="00804BFF" w:rsidP="00FB3B3C">
            <w:pPr>
              <w:jc w:val="center"/>
              <w:rPr>
                <w:sz w:val="22"/>
                <w:szCs w:val="22"/>
              </w:rPr>
            </w:pPr>
            <w:r w:rsidRPr="00AB1B6D">
              <w:rPr>
                <w:sz w:val="22"/>
                <w:szCs w:val="22"/>
              </w:rPr>
              <w:t>10</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B9ECC07" w14:textId="77777777" w:rsidR="00FB3B3C" w:rsidRPr="00AB1B6D" w:rsidRDefault="00FB3B3C" w:rsidP="00FB3B3C">
            <w:pPr>
              <w:spacing w:line="220" w:lineRule="exact"/>
              <w:jc w:val="center"/>
              <w:rPr>
                <w:sz w:val="22"/>
                <w:szCs w:val="22"/>
              </w:rPr>
            </w:pPr>
            <w:r w:rsidRPr="00AB1B6D">
              <w:rPr>
                <w:sz w:val="22"/>
                <w:szCs w:val="22"/>
              </w:rPr>
              <w:t>Невыполнение требований судей и Официальных лиц</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605F0DA" w14:textId="77777777" w:rsidR="00FB3B3C" w:rsidRPr="00AB1B6D" w:rsidRDefault="00FB3B3C" w:rsidP="00FB3B3C">
            <w:pPr>
              <w:spacing w:line="220" w:lineRule="exact"/>
              <w:jc w:val="center"/>
              <w:rPr>
                <w:sz w:val="22"/>
                <w:szCs w:val="22"/>
              </w:rPr>
            </w:pPr>
            <w:r w:rsidRPr="00AB1B6D">
              <w:rPr>
                <w:sz w:val="22"/>
                <w:szCs w:val="22"/>
              </w:rPr>
              <w:t>Исключение из соревнования</w:t>
            </w:r>
          </w:p>
        </w:tc>
      </w:tr>
      <w:tr w:rsidR="00FB3B3C" w:rsidRPr="00AB1B6D" w14:paraId="2DCEF9A0"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650FFB67" w14:textId="77777777" w:rsidR="00FB3B3C" w:rsidRPr="00AB1B6D" w:rsidRDefault="00804BFF" w:rsidP="00FB3B3C">
            <w:pPr>
              <w:jc w:val="center"/>
              <w:rPr>
                <w:sz w:val="22"/>
                <w:szCs w:val="22"/>
              </w:rPr>
            </w:pPr>
            <w:r w:rsidRPr="00AB1B6D">
              <w:rPr>
                <w:sz w:val="22"/>
                <w:szCs w:val="22"/>
              </w:rPr>
              <w:t>11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2C8811" w14:textId="77777777" w:rsidR="00FB3B3C" w:rsidRPr="00AB1B6D" w:rsidRDefault="00FB3B3C" w:rsidP="00FB3B3C">
            <w:pPr>
              <w:spacing w:line="220" w:lineRule="exact"/>
              <w:jc w:val="center"/>
              <w:rPr>
                <w:sz w:val="22"/>
                <w:szCs w:val="22"/>
              </w:rPr>
            </w:pPr>
            <w:r w:rsidRPr="00AB1B6D">
              <w:rPr>
                <w:sz w:val="22"/>
                <w:szCs w:val="22"/>
              </w:rPr>
              <w:t>Слив нефтепродуктов и технических жидкостей на землю и в водоемы, оставление замененных запасных частей, шин и аккумуляторов на территориях проведения Соревнования*</w:t>
            </w:r>
            <w:r w:rsidRPr="00AB1B6D">
              <w:rPr>
                <w:sz w:val="22"/>
                <w:szCs w:val="22"/>
                <w:vertAlign w:val="superscript"/>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6CD25D" w14:textId="77777777" w:rsidR="00FB3B3C" w:rsidRPr="00AB1B6D" w:rsidRDefault="00FB3B3C" w:rsidP="00FB3B3C">
            <w:pPr>
              <w:spacing w:line="220" w:lineRule="exact"/>
              <w:jc w:val="center"/>
              <w:rPr>
                <w:sz w:val="22"/>
                <w:szCs w:val="22"/>
              </w:rPr>
            </w:pPr>
            <w:r w:rsidRPr="00AB1B6D">
              <w:rPr>
                <w:sz w:val="22"/>
                <w:szCs w:val="22"/>
              </w:rPr>
              <w:t>Исключение из соревнования</w:t>
            </w:r>
            <w:r w:rsidRPr="00AB1B6D">
              <w:rPr>
                <w:sz w:val="22"/>
                <w:szCs w:val="22"/>
              </w:rPr>
              <w:br/>
              <w:t>с уплатой утилизационного сбора 10 000 рублей.</w:t>
            </w:r>
          </w:p>
        </w:tc>
      </w:tr>
      <w:tr w:rsidR="00FB3B3C" w:rsidRPr="00AB1B6D" w14:paraId="1F4A871A" w14:textId="77777777" w:rsidTr="00FB3B3C">
        <w:tc>
          <w:tcPr>
            <w:tcW w:w="567" w:type="dxa"/>
            <w:tcBorders>
              <w:top w:val="single" w:sz="4" w:space="0" w:color="auto"/>
              <w:left w:val="single" w:sz="4" w:space="0" w:color="auto"/>
              <w:bottom w:val="single" w:sz="4" w:space="0" w:color="auto"/>
              <w:right w:val="single" w:sz="4" w:space="0" w:color="auto"/>
            </w:tcBorders>
            <w:vAlign w:val="center"/>
            <w:hideMark/>
          </w:tcPr>
          <w:p w14:paraId="784B3FAB" w14:textId="77777777" w:rsidR="00FB3B3C" w:rsidRPr="00AB1B6D" w:rsidRDefault="00FB3B3C" w:rsidP="00804BFF">
            <w:pPr>
              <w:jc w:val="center"/>
              <w:rPr>
                <w:sz w:val="22"/>
                <w:szCs w:val="22"/>
              </w:rPr>
            </w:pPr>
            <w:r w:rsidRPr="00AB1B6D">
              <w:rPr>
                <w:sz w:val="22"/>
                <w:szCs w:val="22"/>
              </w:rPr>
              <w:t>1</w:t>
            </w:r>
            <w:r w:rsidR="00804BFF" w:rsidRPr="00AB1B6D">
              <w:rPr>
                <w:sz w:val="22"/>
                <w:szCs w:val="22"/>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9D68D6F" w14:textId="77777777" w:rsidR="00FB3B3C" w:rsidRPr="00AB1B6D" w:rsidRDefault="00FB3B3C" w:rsidP="00FB3B3C">
            <w:pPr>
              <w:spacing w:line="220" w:lineRule="exact"/>
              <w:jc w:val="both"/>
              <w:rPr>
                <w:sz w:val="22"/>
                <w:szCs w:val="22"/>
              </w:rPr>
            </w:pPr>
            <w:r w:rsidRPr="00AB1B6D">
              <w:rPr>
                <w:sz w:val="22"/>
                <w:szCs w:val="22"/>
              </w:rPr>
              <w:t xml:space="preserve">Перемещение по </w:t>
            </w:r>
            <w:r w:rsidRPr="00AB1B6D">
              <w:rPr>
                <w:sz w:val="22"/>
                <w:szCs w:val="22"/>
                <w:lang w:eastAsia="ar-SA"/>
              </w:rPr>
              <w:t>территории, не относящейся к Дистанции соревнования,</w:t>
            </w:r>
            <w:r w:rsidRPr="00AB1B6D">
              <w:rPr>
                <w:sz w:val="22"/>
                <w:szCs w:val="22"/>
              </w:rPr>
              <w:t xml:space="preserve"> со скоростью, превышающей 10 км/час</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FCE784" w14:textId="77777777" w:rsidR="00FB3B3C" w:rsidRPr="00AB1B6D" w:rsidRDefault="00FB3B3C" w:rsidP="009F045F">
            <w:pPr>
              <w:spacing w:line="220" w:lineRule="exact"/>
              <w:jc w:val="center"/>
              <w:rPr>
                <w:sz w:val="22"/>
                <w:szCs w:val="22"/>
              </w:rPr>
            </w:pPr>
            <w:r w:rsidRPr="00AB1B6D">
              <w:rPr>
                <w:sz w:val="22"/>
                <w:szCs w:val="22"/>
              </w:rPr>
              <w:t>15 000 рублей, решение СК вплоть до исключения</w:t>
            </w:r>
            <w:r w:rsidR="009F045F" w:rsidRPr="00AB1B6D">
              <w:rPr>
                <w:sz w:val="22"/>
                <w:szCs w:val="22"/>
              </w:rPr>
              <w:t xml:space="preserve"> </w:t>
            </w:r>
            <w:r w:rsidRPr="00AB1B6D">
              <w:rPr>
                <w:sz w:val="22"/>
                <w:szCs w:val="22"/>
              </w:rPr>
              <w:t>из соревнования</w:t>
            </w:r>
          </w:p>
        </w:tc>
      </w:tr>
    </w:tbl>
    <w:p w14:paraId="092DA340" w14:textId="77777777" w:rsidR="00FB3B3C" w:rsidRPr="00AB1B6D" w:rsidRDefault="00FB3B3C" w:rsidP="00FB3B3C">
      <w:pPr>
        <w:keepNext/>
        <w:suppressAutoHyphens/>
        <w:spacing w:before="120"/>
        <w:ind w:left="425"/>
        <w:jc w:val="both"/>
        <w:rPr>
          <w:b/>
        </w:rPr>
      </w:pPr>
    </w:p>
    <w:p w14:paraId="36DC8792" w14:textId="77777777" w:rsidR="00FB3B3C" w:rsidRPr="00AB1B6D" w:rsidRDefault="00FB3B3C" w:rsidP="00FB3B3C">
      <w:pPr>
        <w:suppressAutoHyphens/>
        <w:jc w:val="both"/>
        <w:rPr>
          <w:sz w:val="16"/>
          <w:szCs w:val="16"/>
          <w:lang w:eastAsia="ar-SA"/>
        </w:rPr>
      </w:pPr>
      <w:r w:rsidRPr="00AB1B6D">
        <w:rPr>
          <w:lang w:eastAsia="ar-SA"/>
        </w:rPr>
        <w:t>*</w:t>
      </w:r>
      <w:r w:rsidRPr="00AB1B6D">
        <w:rPr>
          <w:vertAlign w:val="superscript"/>
          <w:lang w:eastAsia="ar-SA"/>
        </w:rPr>
        <w:t>)</w:t>
      </w:r>
      <w:r w:rsidRPr="00AB1B6D">
        <w:rPr>
          <w:lang w:eastAsia="ar-SA"/>
        </w:rPr>
        <w:t xml:space="preserve"> Запрещено сливать нефтепродукты и технические жидкости на землю и в водоемы, а также оставлять после себя следы ремонта. Замененные запчасти, колеса и аккумуляторы надлежит забирать с собой. Невыполнение этого требования пенализируется исключением из соревнования.</w:t>
      </w:r>
    </w:p>
    <w:p w14:paraId="4549C428" w14:textId="77777777" w:rsidR="00FB3B3C" w:rsidRPr="00AB1B6D" w:rsidRDefault="00FB3B3C" w:rsidP="00FB3B3C">
      <w:pPr>
        <w:suppressAutoHyphens/>
        <w:jc w:val="both"/>
        <w:rPr>
          <w:sz w:val="16"/>
          <w:szCs w:val="16"/>
          <w:lang w:eastAsia="ar-SA"/>
        </w:rPr>
      </w:pPr>
    </w:p>
    <w:p w14:paraId="39F6FD63" w14:textId="77777777" w:rsidR="00FB3B3C" w:rsidRPr="00AB1B6D" w:rsidRDefault="00FB3B3C" w:rsidP="00FB3B3C">
      <w:pPr>
        <w:suppressAutoHyphens/>
        <w:jc w:val="both"/>
        <w:rPr>
          <w:sz w:val="16"/>
          <w:szCs w:val="16"/>
          <w:lang w:eastAsia="ar-SA"/>
        </w:rPr>
      </w:pPr>
    </w:p>
    <w:p w14:paraId="5363840C" w14:textId="77777777" w:rsidR="00FB3B3C" w:rsidRPr="00AB1B6D" w:rsidRDefault="00FB3B3C" w:rsidP="00FB3B3C">
      <w:pPr>
        <w:suppressAutoHyphens/>
        <w:jc w:val="both"/>
        <w:rPr>
          <w:sz w:val="16"/>
          <w:szCs w:val="16"/>
          <w:lang w:eastAsia="ar-SA"/>
        </w:rPr>
      </w:pPr>
    </w:p>
    <w:p w14:paraId="2BCDAC55" w14:textId="77777777" w:rsidR="00FB3B3C" w:rsidRPr="00AB1B6D" w:rsidRDefault="00FB3B3C" w:rsidP="00FB3B3C">
      <w:pPr>
        <w:suppressAutoHyphens/>
        <w:jc w:val="both"/>
        <w:rPr>
          <w:sz w:val="16"/>
          <w:szCs w:val="16"/>
          <w:lang w:eastAsia="ar-SA"/>
        </w:rPr>
      </w:pPr>
    </w:p>
    <w:p w14:paraId="0C5908E8" w14:textId="77777777" w:rsidR="00FB3B3C" w:rsidRPr="00AB1B6D" w:rsidRDefault="00FB3B3C" w:rsidP="00FB3B3C">
      <w:pPr>
        <w:suppressAutoHyphens/>
        <w:jc w:val="both"/>
        <w:rPr>
          <w:sz w:val="16"/>
          <w:szCs w:val="16"/>
          <w:lang w:eastAsia="ar-SA"/>
        </w:rPr>
      </w:pPr>
    </w:p>
    <w:p w14:paraId="4EB75F75" w14:textId="77777777" w:rsidR="00FB3B3C" w:rsidRPr="00AB1B6D" w:rsidRDefault="00FB3B3C" w:rsidP="00FB3B3C">
      <w:pPr>
        <w:suppressAutoHyphens/>
        <w:jc w:val="both"/>
        <w:rPr>
          <w:sz w:val="16"/>
          <w:szCs w:val="16"/>
          <w:lang w:eastAsia="ar-SA"/>
        </w:rPr>
      </w:pPr>
    </w:p>
    <w:p w14:paraId="6BD5E7AA" w14:textId="77777777" w:rsidR="00FB3B3C" w:rsidRPr="00AB1B6D" w:rsidRDefault="00FB3B3C" w:rsidP="00FB3B3C">
      <w:pPr>
        <w:suppressAutoHyphens/>
        <w:jc w:val="both"/>
        <w:rPr>
          <w:sz w:val="16"/>
          <w:szCs w:val="16"/>
          <w:lang w:eastAsia="ar-SA"/>
        </w:rPr>
      </w:pPr>
    </w:p>
    <w:p w14:paraId="08254EA3" w14:textId="77777777" w:rsidR="00FB3B3C" w:rsidRPr="00AB1B6D" w:rsidRDefault="00FB3B3C" w:rsidP="00FB3B3C">
      <w:pPr>
        <w:suppressAutoHyphens/>
        <w:jc w:val="both"/>
        <w:rPr>
          <w:sz w:val="16"/>
          <w:szCs w:val="16"/>
          <w:lang w:eastAsia="ar-SA"/>
        </w:rPr>
      </w:pPr>
    </w:p>
    <w:p w14:paraId="1A4669A8" w14:textId="77777777" w:rsidR="00FB3B3C" w:rsidRPr="00AB1B6D" w:rsidRDefault="00FB3B3C" w:rsidP="00FB3B3C">
      <w:pPr>
        <w:suppressAutoHyphens/>
        <w:jc w:val="both"/>
        <w:rPr>
          <w:sz w:val="16"/>
          <w:szCs w:val="16"/>
          <w:lang w:eastAsia="ar-SA"/>
        </w:rPr>
      </w:pPr>
    </w:p>
    <w:p w14:paraId="1A500C7A" w14:textId="77777777" w:rsidR="00FB3B3C" w:rsidRPr="00AB1B6D" w:rsidRDefault="00FB3B3C" w:rsidP="00FB3B3C">
      <w:pPr>
        <w:suppressAutoHyphens/>
        <w:jc w:val="both"/>
        <w:rPr>
          <w:sz w:val="16"/>
          <w:szCs w:val="16"/>
          <w:lang w:eastAsia="ar-SA"/>
        </w:rPr>
      </w:pPr>
    </w:p>
    <w:p w14:paraId="0BFB71E0" w14:textId="77777777" w:rsidR="00FB3B3C" w:rsidRPr="00AB1B6D" w:rsidRDefault="00FB3B3C" w:rsidP="00FB3B3C">
      <w:pPr>
        <w:suppressAutoHyphens/>
        <w:jc w:val="both"/>
        <w:rPr>
          <w:sz w:val="16"/>
          <w:szCs w:val="16"/>
          <w:lang w:eastAsia="ar-SA"/>
        </w:rPr>
      </w:pPr>
    </w:p>
    <w:p w14:paraId="484C51C7" w14:textId="77777777" w:rsidR="00FB3B3C" w:rsidRPr="00AB1B6D" w:rsidRDefault="00FB3B3C" w:rsidP="00FB3B3C">
      <w:pPr>
        <w:suppressAutoHyphens/>
        <w:jc w:val="both"/>
        <w:rPr>
          <w:sz w:val="16"/>
          <w:szCs w:val="16"/>
          <w:lang w:eastAsia="ar-SA"/>
        </w:rPr>
      </w:pPr>
    </w:p>
    <w:p w14:paraId="32EA09FF" w14:textId="77777777" w:rsidR="00FB3B3C" w:rsidRPr="00AB1B6D" w:rsidRDefault="00FB3B3C" w:rsidP="00FB3B3C">
      <w:pPr>
        <w:suppressAutoHyphens/>
        <w:jc w:val="both"/>
        <w:rPr>
          <w:sz w:val="16"/>
          <w:szCs w:val="16"/>
          <w:lang w:eastAsia="ar-SA"/>
        </w:rPr>
      </w:pPr>
    </w:p>
    <w:p w14:paraId="578E5925" w14:textId="77777777" w:rsidR="00FB3B3C" w:rsidRPr="00AB1B6D" w:rsidRDefault="00FB3B3C" w:rsidP="00FB3B3C">
      <w:pPr>
        <w:suppressAutoHyphens/>
        <w:jc w:val="both"/>
        <w:rPr>
          <w:sz w:val="16"/>
          <w:szCs w:val="16"/>
          <w:lang w:eastAsia="ar-SA"/>
        </w:rPr>
      </w:pPr>
    </w:p>
    <w:p w14:paraId="0AFED4A9" w14:textId="77777777" w:rsidR="00FB3B3C" w:rsidRPr="00AB1B6D" w:rsidRDefault="00FB3B3C" w:rsidP="00FB3B3C">
      <w:pPr>
        <w:suppressAutoHyphens/>
        <w:jc w:val="both"/>
        <w:rPr>
          <w:sz w:val="16"/>
          <w:szCs w:val="16"/>
          <w:lang w:eastAsia="ar-SA"/>
        </w:rPr>
      </w:pPr>
    </w:p>
    <w:p w14:paraId="6D31004E" w14:textId="77777777" w:rsidR="00FB3B3C" w:rsidRPr="00AB1B6D" w:rsidRDefault="00FB3B3C" w:rsidP="00FB3B3C">
      <w:pPr>
        <w:suppressAutoHyphens/>
        <w:jc w:val="both"/>
        <w:rPr>
          <w:sz w:val="16"/>
          <w:szCs w:val="16"/>
          <w:lang w:eastAsia="ar-SA"/>
        </w:rPr>
      </w:pPr>
    </w:p>
    <w:p w14:paraId="0BE590EC" w14:textId="77777777" w:rsidR="00FB3B3C" w:rsidRPr="00AB1B6D" w:rsidRDefault="00FB3B3C" w:rsidP="00FB3B3C">
      <w:pPr>
        <w:suppressAutoHyphens/>
        <w:jc w:val="both"/>
        <w:rPr>
          <w:sz w:val="16"/>
          <w:szCs w:val="16"/>
          <w:lang w:eastAsia="ar-SA"/>
        </w:rPr>
      </w:pPr>
    </w:p>
    <w:p w14:paraId="00F56676" w14:textId="77777777" w:rsidR="00FB3B3C" w:rsidRPr="00AB1B6D" w:rsidRDefault="00FB3B3C" w:rsidP="00FB3B3C">
      <w:pPr>
        <w:suppressAutoHyphens/>
        <w:jc w:val="both"/>
        <w:rPr>
          <w:sz w:val="16"/>
          <w:szCs w:val="16"/>
          <w:lang w:eastAsia="ar-SA"/>
        </w:rPr>
      </w:pPr>
    </w:p>
    <w:p w14:paraId="61685D3C" w14:textId="77777777" w:rsidR="00FB3B3C" w:rsidRPr="00AB1B6D" w:rsidRDefault="00FB3B3C" w:rsidP="00FB3B3C">
      <w:pPr>
        <w:suppressAutoHyphens/>
        <w:jc w:val="both"/>
        <w:rPr>
          <w:sz w:val="16"/>
          <w:szCs w:val="16"/>
          <w:lang w:eastAsia="ar-SA"/>
        </w:rPr>
      </w:pPr>
    </w:p>
    <w:p w14:paraId="7BCDB29E" w14:textId="77777777" w:rsidR="00FB3B3C" w:rsidRPr="00AB1B6D" w:rsidRDefault="00FB3B3C" w:rsidP="00FB3B3C">
      <w:pPr>
        <w:suppressAutoHyphens/>
        <w:jc w:val="both"/>
        <w:rPr>
          <w:sz w:val="16"/>
          <w:szCs w:val="16"/>
          <w:lang w:eastAsia="ar-SA"/>
        </w:rPr>
      </w:pPr>
    </w:p>
    <w:p w14:paraId="1D4A4B51" w14:textId="77777777" w:rsidR="00FB3B3C" w:rsidRPr="00AB1B6D" w:rsidRDefault="00FB3B3C" w:rsidP="00FB3B3C">
      <w:pPr>
        <w:suppressAutoHyphens/>
        <w:jc w:val="both"/>
        <w:rPr>
          <w:sz w:val="16"/>
          <w:szCs w:val="16"/>
          <w:lang w:eastAsia="ar-SA"/>
        </w:rPr>
      </w:pPr>
    </w:p>
    <w:p w14:paraId="463815E7" w14:textId="77777777" w:rsidR="00FB3B3C" w:rsidRPr="00AB1B6D" w:rsidRDefault="00FB3B3C" w:rsidP="00FB3B3C">
      <w:pPr>
        <w:suppressAutoHyphens/>
        <w:jc w:val="both"/>
        <w:rPr>
          <w:sz w:val="16"/>
          <w:szCs w:val="16"/>
          <w:lang w:eastAsia="ar-SA"/>
        </w:rPr>
      </w:pPr>
    </w:p>
    <w:p w14:paraId="70AD1096" w14:textId="77777777" w:rsidR="00FB3B3C" w:rsidRPr="00AB1B6D" w:rsidRDefault="00FB3B3C" w:rsidP="00FB3B3C">
      <w:pPr>
        <w:suppressAutoHyphens/>
        <w:jc w:val="both"/>
        <w:rPr>
          <w:sz w:val="16"/>
          <w:szCs w:val="16"/>
          <w:lang w:eastAsia="ar-SA"/>
        </w:rPr>
      </w:pPr>
    </w:p>
    <w:p w14:paraId="3A624A3F" w14:textId="77777777" w:rsidR="00FB3B3C" w:rsidRPr="00AB1B6D" w:rsidRDefault="00FB3B3C" w:rsidP="00FB3B3C">
      <w:pPr>
        <w:suppressAutoHyphens/>
        <w:jc w:val="both"/>
        <w:rPr>
          <w:sz w:val="16"/>
          <w:szCs w:val="16"/>
          <w:lang w:eastAsia="ar-SA"/>
        </w:rPr>
      </w:pPr>
    </w:p>
    <w:p w14:paraId="67C7212F" w14:textId="77777777" w:rsidR="00FB3B3C" w:rsidRPr="00AB1B6D" w:rsidRDefault="00FB3B3C" w:rsidP="00FB3B3C">
      <w:pPr>
        <w:suppressAutoHyphens/>
        <w:jc w:val="both"/>
        <w:rPr>
          <w:sz w:val="16"/>
          <w:szCs w:val="16"/>
          <w:lang w:eastAsia="ar-SA"/>
        </w:rPr>
      </w:pPr>
    </w:p>
    <w:p w14:paraId="5D510128" w14:textId="77777777" w:rsidR="00FB3B3C" w:rsidRPr="00AB1B6D" w:rsidRDefault="00FB3B3C" w:rsidP="00FB3B3C">
      <w:pPr>
        <w:suppressAutoHyphens/>
        <w:jc w:val="both"/>
        <w:rPr>
          <w:sz w:val="16"/>
          <w:szCs w:val="16"/>
          <w:lang w:eastAsia="ar-SA"/>
        </w:rPr>
      </w:pPr>
    </w:p>
    <w:p w14:paraId="07A649C1" w14:textId="77777777" w:rsidR="00FB3B3C" w:rsidRPr="00AB1B6D" w:rsidRDefault="00FB3B3C" w:rsidP="00FB3B3C">
      <w:pPr>
        <w:suppressAutoHyphens/>
        <w:jc w:val="both"/>
        <w:rPr>
          <w:sz w:val="16"/>
          <w:szCs w:val="16"/>
          <w:lang w:eastAsia="ar-SA"/>
        </w:rPr>
      </w:pPr>
    </w:p>
    <w:p w14:paraId="11682C03" w14:textId="77777777" w:rsidR="00FB3B3C" w:rsidRPr="00AB1B6D" w:rsidRDefault="00FB3B3C" w:rsidP="00FB3B3C">
      <w:pPr>
        <w:suppressAutoHyphens/>
        <w:jc w:val="both"/>
        <w:rPr>
          <w:sz w:val="16"/>
          <w:szCs w:val="16"/>
          <w:lang w:eastAsia="ar-SA"/>
        </w:rPr>
      </w:pPr>
    </w:p>
    <w:p w14:paraId="646D19B9" w14:textId="77777777" w:rsidR="00FB3B3C" w:rsidRPr="00AB1B6D" w:rsidRDefault="00FB3B3C" w:rsidP="00FB3B3C">
      <w:pPr>
        <w:suppressAutoHyphens/>
        <w:jc w:val="both"/>
        <w:rPr>
          <w:sz w:val="16"/>
          <w:szCs w:val="16"/>
          <w:lang w:eastAsia="ar-SA"/>
        </w:rPr>
      </w:pPr>
    </w:p>
    <w:p w14:paraId="4880B59C" w14:textId="77777777" w:rsidR="00FB3B3C" w:rsidRPr="00AB1B6D" w:rsidRDefault="00FB3B3C" w:rsidP="00FB3B3C">
      <w:pPr>
        <w:suppressAutoHyphens/>
        <w:jc w:val="both"/>
        <w:rPr>
          <w:sz w:val="16"/>
          <w:szCs w:val="16"/>
          <w:lang w:eastAsia="ar-SA"/>
        </w:rPr>
      </w:pPr>
    </w:p>
    <w:p w14:paraId="0CC3EEA0" w14:textId="77777777" w:rsidR="00FB3B3C" w:rsidRPr="00AB1B6D" w:rsidRDefault="00FB3B3C" w:rsidP="00FB3B3C">
      <w:pPr>
        <w:suppressAutoHyphens/>
        <w:jc w:val="both"/>
        <w:rPr>
          <w:sz w:val="16"/>
          <w:szCs w:val="16"/>
          <w:lang w:eastAsia="ar-SA"/>
        </w:rPr>
      </w:pPr>
    </w:p>
    <w:p w14:paraId="53A63881" w14:textId="77777777" w:rsidR="00FB3B3C" w:rsidRPr="00AB1B6D" w:rsidRDefault="00FB3B3C" w:rsidP="00FB3B3C">
      <w:pPr>
        <w:suppressAutoHyphens/>
        <w:jc w:val="both"/>
        <w:rPr>
          <w:sz w:val="16"/>
          <w:szCs w:val="16"/>
          <w:lang w:eastAsia="ar-SA"/>
        </w:rPr>
      </w:pPr>
    </w:p>
    <w:p w14:paraId="2AD29889" w14:textId="77777777" w:rsidR="00FB3B3C" w:rsidRPr="00AB1B6D" w:rsidRDefault="00FB3B3C" w:rsidP="00FB3B3C">
      <w:pPr>
        <w:suppressAutoHyphens/>
        <w:jc w:val="both"/>
        <w:rPr>
          <w:sz w:val="16"/>
          <w:szCs w:val="16"/>
          <w:lang w:eastAsia="ar-SA"/>
        </w:rPr>
      </w:pPr>
    </w:p>
    <w:p w14:paraId="6C329A48" w14:textId="77777777" w:rsidR="00FB3B3C" w:rsidRPr="00AB1B6D" w:rsidRDefault="00FB3B3C" w:rsidP="00FB3B3C">
      <w:pPr>
        <w:suppressAutoHyphens/>
        <w:jc w:val="both"/>
        <w:rPr>
          <w:sz w:val="16"/>
          <w:szCs w:val="16"/>
          <w:lang w:eastAsia="ar-SA"/>
        </w:rPr>
      </w:pPr>
    </w:p>
    <w:p w14:paraId="6C55A62D" w14:textId="77777777" w:rsidR="00FB3B3C" w:rsidRPr="00AB1B6D" w:rsidRDefault="00FB3B3C" w:rsidP="00FB3B3C">
      <w:pPr>
        <w:suppressAutoHyphens/>
        <w:jc w:val="both"/>
        <w:rPr>
          <w:sz w:val="16"/>
          <w:szCs w:val="16"/>
          <w:lang w:eastAsia="ar-SA"/>
        </w:rPr>
      </w:pPr>
    </w:p>
    <w:p w14:paraId="2CD50D73" w14:textId="77777777" w:rsidR="00FB3B3C" w:rsidRPr="00AB1B6D" w:rsidRDefault="00FB3B3C" w:rsidP="00FB3B3C">
      <w:pPr>
        <w:suppressAutoHyphens/>
        <w:jc w:val="both"/>
        <w:rPr>
          <w:sz w:val="16"/>
          <w:szCs w:val="16"/>
          <w:lang w:eastAsia="ar-SA"/>
        </w:rPr>
      </w:pPr>
    </w:p>
    <w:p w14:paraId="0471CD6C" w14:textId="77777777" w:rsidR="00FB3B3C" w:rsidRPr="00AB1B6D" w:rsidRDefault="00FB3B3C" w:rsidP="00FB3B3C">
      <w:pPr>
        <w:suppressAutoHyphens/>
        <w:jc w:val="both"/>
        <w:rPr>
          <w:sz w:val="16"/>
          <w:szCs w:val="16"/>
          <w:lang w:eastAsia="ar-SA"/>
        </w:rPr>
      </w:pPr>
    </w:p>
    <w:p w14:paraId="1CE25724" w14:textId="77777777" w:rsidR="00A94627" w:rsidRPr="00AB1B6D" w:rsidRDefault="00A94627" w:rsidP="00A94627">
      <w:pPr>
        <w:suppressAutoHyphens/>
        <w:ind w:left="720"/>
        <w:jc w:val="both"/>
        <w:rPr>
          <w:lang w:eastAsia="ar-SA"/>
        </w:rPr>
      </w:pPr>
    </w:p>
    <w:p w14:paraId="3235CEAE" w14:textId="77777777" w:rsidR="0097051C" w:rsidRPr="00AB1B6D" w:rsidRDefault="0097051C" w:rsidP="0097051C">
      <w:pPr>
        <w:jc w:val="right"/>
        <w:rPr>
          <w:lang w:eastAsia="ar-SA"/>
        </w:rPr>
        <w:sectPr w:rsidR="0097051C" w:rsidRPr="00AB1B6D" w:rsidSect="00C84808">
          <w:type w:val="continuous"/>
          <w:pgSz w:w="11906" w:h="16838" w:code="9"/>
          <w:pgMar w:top="674" w:right="454" w:bottom="567" w:left="709" w:header="284" w:footer="273" w:gutter="0"/>
          <w:cols w:space="708"/>
          <w:titlePg/>
          <w:docGrid w:linePitch="360"/>
        </w:sectPr>
      </w:pPr>
    </w:p>
    <w:p w14:paraId="5546B171" w14:textId="77777777" w:rsidR="008F3517" w:rsidRPr="00AB1B6D" w:rsidRDefault="008F3517" w:rsidP="008F3517">
      <w:pPr>
        <w:suppressAutoHyphens/>
        <w:jc w:val="both"/>
        <w:rPr>
          <w:lang w:eastAsia="ar-SA"/>
        </w:rPr>
      </w:pPr>
    </w:p>
    <w:p w14:paraId="141219CA" w14:textId="77777777" w:rsidR="008A5629" w:rsidRPr="00AB1B6D" w:rsidRDefault="00161317" w:rsidP="005D160D">
      <w:pPr>
        <w:suppressAutoHyphens/>
        <w:spacing w:before="120"/>
        <w:jc w:val="center"/>
        <w:rPr>
          <w:lang w:eastAsia="ar-SA"/>
        </w:rPr>
      </w:pPr>
      <w:r>
        <w:rPr>
          <w:noProof/>
        </w:rPr>
        <mc:AlternateContent>
          <mc:Choice Requires="wps">
            <w:drawing>
              <wp:anchor distT="0" distB="0" distL="114300" distR="114300" simplePos="0" relativeHeight="251660288" behindDoc="0" locked="0" layoutInCell="0" allowOverlap="1" wp14:anchorId="4B8A9D13" wp14:editId="1FB8B1EE">
                <wp:simplePos x="0" y="0"/>
                <wp:positionH relativeFrom="margin">
                  <wp:posOffset>8206105</wp:posOffset>
                </wp:positionH>
                <wp:positionV relativeFrom="margin">
                  <wp:posOffset>255905</wp:posOffset>
                </wp:positionV>
                <wp:extent cx="1574800" cy="175260"/>
                <wp:effectExtent l="0" t="0" r="0" b="0"/>
                <wp:wrapSquare wrapText="bothSides"/>
                <wp:docPr id="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74800" cy="175260"/>
                        </a:xfrm>
                        <a:prstGeom prst="rect">
                          <a:avLst/>
                        </a:prstGeom>
                        <a:noFill/>
                        <a:ln>
                          <a:noFill/>
                        </a:ln>
                        <a:effectLst/>
                      </wps:spPr>
                      <wps:txbx>
                        <w:txbxContent>
                          <w:p w14:paraId="40CDC689" w14:textId="77777777" w:rsidR="00507B13" w:rsidRPr="0049786D" w:rsidRDefault="00507B13" w:rsidP="008A5629">
                            <w:pPr>
                              <w:pBdr>
                                <w:left w:val="single" w:sz="12" w:space="10" w:color="7BA0CD"/>
                              </w:pBdr>
                              <w:rPr>
                                <w:b/>
                                <w:iCs/>
                              </w:rPr>
                            </w:pPr>
                            <w:r>
                              <w:rPr>
                                <w:b/>
                                <w:iCs/>
                              </w:rPr>
                              <w:t>ПРИЛОЖЕНИЕ 6</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B8A9D13" id="Rectangle 90" o:spid="_x0000_s1031" style="position:absolute;left:0;text-align:left;margin-left:646.15pt;margin-top:20.15pt;width:124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" o:allowincell="f" filled="f" stroked="f">
                <v:textbox style="mso-fit-shape-to-text:t" inset="0,0,18pt,0">
                  <w:txbxContent>
                    <w:p w14:paraId="40CDC689" w14:textId="77777777" w:rsidR="00507B13" w:rsidRPr="0049786D" w:rsidRDefault="00507B13" w:rsidP="008A5629">
                      <w:pPr>
                        <w:pBdr>
                          <w:left w:val="single" w:sz="12" w:space="10" w:color="7BA0CD"/>
                        </w:pBdr>
                        <w:rPr>
                          <w:b/>
                          <w:iCs/>
                        </w:rPr>
                      </w:pPr>
                      <w:r>
                        <w:rPr>
                          <w:b/>
                          <w:iCs/>
                        </w:rPr>
                        <w:t>ПРИЛОЖЕНИЕ 6</w:t>
                      </w:r>
                    </w:p>
                  </w:txbxContent>
                </v:textbox>
                <w10:wrap type="square" anchorx="margin" anchory="margin"/>
              </v:rect>
            </w:pict>
          </mc:Fallback>
        </mc:AlternateContent>
      </w:r>
    </w:p>
    <w:p w14:paraId="157416C7" w14:textId="77777777" w:rsidR="008A5629" w:rsidRPr="00AB1B6D" w:rsidRDefault="008A5629" w:rsidP="005D160D">
      <w:pPr>
        <w:suppressAutoHyphens/>
        <w:spacing w:before="120"/>
        <w:jc w:val="center"/>
        <w:rPr>
          <w:lang w:eastAsia="ar-SA"/>
        </w:rPr>
      </w:pPr>
    </w:p>
    <w:p w14:paraId="219A9335" w14:textId="77777777" w:rsidR="008A5629" w:rsidRPr="00AB1B6D" w:rsidRDefault="004B6A43" w:rsidP="005D160D">
      <w:pPr>
        <w:suppressAutoHyphens/>
        <w:spacing w:before="120"/>
        <w:jc w:val="center"/>
        <w:rPr>
          <w:lang w:eastAsia="ar-SA"/>
        </w:rPr>
      </w:pPr>
      <w:r w:rsidRPr="00AB1B6D">
        <w:rPr>
          <w:noProof/>
        </w:rPr>
        <w:drawing>
          <wp:anchor distT="0" distB="0" distL="114300" distR="114300" simplePos="0" relativeHeight="251662336" behindDoc="1" locked="0" layoutInCell="1" allowOverlap="1" wp14:anchorId="0B8EB847" wp14:editId="7D4033D6">
            <wp:simplePos x="0" y="0"/>
            <wp:positionH relativeFrom="column">
              <wp:posOffset>1048385</wp:posOffset>
            </wp:positionH>
            <wp:positionV relativeFrom="paragraph">
              <wp:posOffset>232410</wp:posOffset>
            </wp:positionV>
            <wp:extent cx="8292465" cy="5214620"/>
            <wp:effectExtent l="0" t="0" r="0" b="0"/>
            <wp:wrapTight wrapText="bothSides">
              <wp:wrapPolygon edited="0">
                <wp:start x="0" y="0"/>
                <wp:lineTo x="0" y="21542"/>
                <wp:lineTo x="21535" y="21542"/>
                <wp:lineTo x="21535"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t="4214" b="7721"/>
                    <a:stretch>
                      <a:fillRect/>
                    </a:stretch>
                  </pic:blipFill>
                  <pic:spPr bwMode="auto">
                    <a:xfrm>
                      <a:off x="0" y="0"/>
                      <a:ext cx="8292465" cy="5214620"/>
                    </a:xfrm>
                    <a:prstGeom prst="rect">
                      <a:avLst/>
                    </a:prstGeom>
                    <a:noFill/>
                    <a:ln>
                      <a:noFill/>
                    </a:ln>
                  </pic:spPr>
                </pic:pic>
              </a:graphicData>
            </a:graphic>
          </wp:anchor>
        </w:drawing>
      </w:r>
    </w:p>
    <w:p w14:paraId="420E1399" w14:textId="77777777" w:rsidR="008A5629" w:rsidRPr="00AB1B6D" w:rsidRDefault="008A5629" w:rsidP="005D160D">
      <w:pPr>
        <w:suppressAutoHyphens/>
        <w:spacing w:before="120"/>
        <w:jc w:val="center"/>
        <w:rPr>
          <w:lang w:eastAsia="ar-SA"/>
        </w:rPr>
      </w:pPr>
    </w:p>
    <w:p w14:paraId="3112A907" w14:textId="77777777" w:rsidR="008A5629" w:rsidRPr="00AB1B6D" w:rsidRDefault="008A5629" w:rsidP="005D160D">
      <w:pPr>
        <w:suppressAutoHyphens/>
        <w:spacing w:before="120"/>
        <w:jc w:val="center"/>
        <w:rPr>
          <w:lang w:eastAsia="ar-SA"/>
        </w:rPr>
      </w:pPr>
    </w:p>
    <w:p w14:paraId="33EB4038" w14:textId="77777777" w:rsidR="008A5629" w:rsidRPr="00AB1B6D" w:rsidRDefault="008A5629" w:rsidP="005D160D">
      <w:pPr>
        <w:suppressAutoHyphens/>
        <w:spacing w:before="120"/>
        <w:jc w:val="center"/>
        <w:rPr>
          <w:lang w:eastAsia="ar-SA"/>
        </w:rPr>
      </w:pPr>
    </w:p>
    <w:p w14:paraId="630B738B" w14:textId="77777777" w:rsidR="008A5629" w:rsidRPr="00AB1B6D" w:rsidRDefault="008A5629" w:rsidP="005D160D">
      <w:pPr>
        <w:suppressAutoHyphens/>
        <w:spacing w:before="120"/>
        <w:jc w:val="center"/>
        <w:rPr>
          <w:lang w:eastAsia="ar-SA"/>
        </w:rPr>
      </w:pPr>
    </w:p>
    <w:p w14:paraId="495C751C" w14:textId="77777777" w:rsidR="008A5629" w:rsidRPr="00AB1B6D" w:rsidRDefault="008A5629" w:rsidP="005D160D">
      <w:pPr>
        <w:suppressAutoHyphens/>
        <w:spacing w:before="120"/>
        <w:jc w:val="center"/>
        <w:rPr>
          <w:lang w:eastAsia="ar-SA"/>
        </w:rPr>
      </w:pPr>
    </w:p>
    <w:p w14:paraId="7B05964C" w14:textId="77777777" w:rsidR="008A5629" w:rsidRPr="00AB1B6D" w:rsidRDefault="008A5629" w:rsidP="005D160D">
      <w:pPr>
        <w:suppressAutoHyphens/>
        <w:spacing w:before="120"/>
        <w:jc w:val="center"/>
        <w:rPr>
          <w:lang w:eastAsia="ar-SA"/>
        </w:rPr>
      </w:pPr>
    </w:p>
    <w:p w14:paraId="2063EDBA" w14:textId="77777777" w:rsidR="008A5629" w:rsidRPr="00AB1B6D" w:rsidRDefault="008A5629" w:rsidP="005D160D">
      <w:pPr>
        <w:suppressAutoHyphens/>
        <w:spacing w:before="120"/>
        <w:jc w:val="center"/>
        <w:rPr>
          <w:lang w:eastAsia="ar-SA"/>
        </w:rPr>
      </w:pPr>
    </w:p>
    <w:p w14:paraId="34A3C5D3" w14:textId="77777777" w:rsidR="008A5629" w:rsidRPr="00AB1B6D" w:rsidRDefault="008A5629" w:rsidP="005D160D">
      <w:pPr>
        <w:suppressAutoHyphens/>
        <w:spacing w:before="120"/>
        <w:jc w:val="center"/>
        <w:rPr>
          <w:lang w:eastAsia="ar-SA"/>
        </w:rPr>
      </w:pPr>
    </w:p>
    <w:p w14:paraId="09E8ED8C" w14:textId="77777777" w:rsidR="008A5629" w:rsidRPr="00AB1B6D" w:rsidRDefault="008A5629" w:rsidP="005D160D">
      <w:pPr>
        <w:suppressAutoHyphens/>
        <w:spacing w:before="120"/>
        <w:jc w:val="center"/>
        <w:rPr>
          <w:lang w:eastAsia="ar-SA"/>
        </w:rPr>
      </w:pPr>
    </w:p>
    <w:p w14:paraId="47EDC8AF" w14:textId="77777777" w:rsidR="008A5629" w:rsidRPr="00AB1B6D" w:rsidRDefault="008A5629" w:rsidP="005D160D">
      <w:pPr>
        <w:suppressAutoHyphens/>
        <w:spacing w:before="120"/>
        <w:jc w:val="center"/>
        <w:rPr>
          <w:lang w:eastAsia="ar-SA"/>
        </w:rPr>
      </w:pPr>
    </w:p>
    <w:p w14:paraId="0838BD97" w14:textId="77777777" w:rsidR="008A5629" w:rsidRPr="00AB1B6D" w:rsidRDefault="008A5629" w:rsidP="005D160D">
      <w:pPr>
        <w:suppressAutoHyphens/>
        <w:spacing w:before="120"/>
        <w:jc w:val="center"/>
        <w:rPr>
          <w:lang w:eastAsia="ar-SA"/>
        </w:rPr>
      </w:pPr>
    </w:p>
    <w:p w14:paraId="03CDFF6F" w14:textId="77777777" w:rsidR="008A5629" w:rsidRPr="00AB1B6D" w:rsidRDefault="008A5629" w:rsidP="005D160D">
      <w:pPr>
        <w:suppressAutoHyphens/>
        <w:spacing w:before="120"/>
        <w:jc w:val="center"/>
        <w:rPr>
          <w:lang w:eastAsia="ar-SA"/>
        </w:rPr>
      </w:pPr>
    </w:p>
    <w:p w14:paraId="10CCF3EF" w14:textId="77777777" w:rsidR="008A5629" w:rsidRPr="00AB1B6D" w:rsidRDefault="008A5629" w:rsidP="005D160D">
      <w:pPr>
        <w:suppressAutoHyphens/>
        <w:spacing w:before="120"/>
        <w:jc w:val="center"/>
        <w:rPr>
          <w:lang w:eastAsia="ar-SA"/>
        </w:rPr>
      </w:pPr>
    </w:p>
    <w:p w14:paraId="21B6CA8E" w14:textId="77777777" w:rsidR="008A5629" w:rsidRPr="00AB1B6D" w:rsidRDefault="008A5629" w:rsidP="005D160D">
      <w:pPr>
        <w:suppressAutoHyphens/>
        <w:spacing w:before="120"/>
        <w:jc w:val="center"/>
        <w:rPr>
          <w:lang w:eastAsia="ar-SA"/>
        </w:rPr>
      </w:pPr>
    </w:p>
    <w:p w14:paraId="7C855BEF" w14:textId="77777777" w:rsidR="008A5629" w:rsidRPr="00AB1B6D" w:rsidRDefault="008A5629" w:rsidP="005D160D">
      <w:pPr>
        <w:suppressAutoHyphens/>
        <w:spacing w:before="120"/>
        <w:jc w:val="center"/>
        <w:rPr>
          <w:lang w:eastAsia="ar-SA"/>
        </w:rPr>
      </w:pPr>
    </w:p>
    <w:p w14:paraId="2324E26D" w14:textId="77777777" w:rsidR="008A5629" w:rsidRPr="00AB1B6D" w:rsidRDefault="008A5629" w:rsidP="005D160D">
      <w:pPr>
        <w:suppressAutoHyphens/>
        <w:spacing w:before="120"/>
        <w:jc w:val="center"/>
        <w:rPr>
          <w:lang w:eastAsia="ar-SA"/>
        </w:rPr>
      </w:pPr>
    </w:p>
    <w:p w14:paraId="590F3A26" w14:textId="77777777" w:rsidR="008A5629" w:rsidRPr="00AB1B6D" w:rsidRDefault="008A5629" w:rsidP="005D160D">
      <w:pPr>
        <w:suppressAutoHyphens/>
        <w:spacing w:before="120"/>
        <w:jc w:val="center"/>
        <w:rPr>
          <w:lang w:eastAsia="ar-SA"/>
        </w:rPr>
      </w:pPr>
    </w:p>
    <w:p w14:paraId="3836B9BE" w14:textId="77777777" w:rsidR="008A5629" w:rsidRPr="00AB1B6D" w:rsidRDefault="008A5629" w:rsidP="005D160D">
      <w:pPr>
        <w:suppressAutoHyphens/>
        <w:spacing w:before="120"/>
        <w:jc w:val="center"/>
        <w:rPr>
          <w:lang w:eastAsia="ar-SA"/>
        </w:rPr>
      </w:pPr>
    </w:p>
    <w:p w14:paraId="2680841E" w14:textId="77777777" w:rsidR="008A5629" w:rsidRPr="00AB1B6D" w:rsidRDefault="008A5629" w:rsidP="005D160D">
      <w:pPr>
        <w:suppressAutoHyphens/>
        <w:spacing w:before="120"/>
        <w:jc w:val="center"/>
        <w:rPr>
          <w:lang w:eastAsia="ar-SA"/>
        </w:rPr>
      </w:pPr>
    </w:p>
    <w:p w14:paraId="2B59416D" w14:textId="77777777" w:rsidR="008A5629" w:rsidRPr="00AB1B6D" w:rsidRDefault="008A5629" w:rsidP="005D160D">
      <w:pPr>
        <w:suppressAutoHyphens/>
        <w:spacing w:before="120"/>
        <w:jc w:val="center"/>
        <w:rPr>
          <w:lang w:eastAsia="ar-SA"/>
        </w:rPr>
      </w:pPr>
    </w:p>
    <w:p w14:paraId="1A2FB3DD" w14:textId="77777777" w:rsidR="008A5629" w:rsidRPr="00AB1B6D" w:rsidRDefault="008A5629" w:rsidP="005D160D">
      <w:pPr>
        <w:suppressAutoHyphens/>
        <w:spacing w:before="120"/>
        <w:jc w:val="center"/>
        <w:rPr>
          <w:lang w:eastAsia="ar-SA"/>
        </w:rPr>
      </w:pPr>
    </w:p>
    <w:p w14:paraId="3313E0C8" w14:textId="77777777" w:rsidR="008A5629" w:rsidRPr="00AB1B6D" w:rsidRDefault="008A5629" w:rsidP="005D160D">
      <w:pPr>
        <w:suppressAutoHyphens/>
        <w:spacing w:before="120"/>
        <w:jc w:val="center"/>
        <w:rPr>
          <w:lang w:eastAsia="ar-SA"/>
        </w:rPr>
      </w:pPr>
      <w:r w:rsidRPr="00AB1B6D">
        <w:rPr>
          <w:lang w:eastAsia="ar-SA"/>
        </w:rPr>
        <w:br w:type="page"/>
      </w:r>
    </w:p>
    <w:p w14:paraId="1CA314AD" w14:textId="77777777" w:rsidR="008A5629" w:rsidRPr="00AB1B6D" w:rsidRDefault="004B6A43" w:rsidP="005D160D">
      <w:pPr>
        <w:suppressAutoHyphens/>
        <w:spacing w:before="120"/>
        <w:jc w:val="center"/>
        <w:rPr>
          <w:lang w:eastAsia="ar-SA"/>
        </w:rPr>
      </w:pPr>
      <w:r w:rsidRPr="00AB1B6D">
        <w:rPr>
          <w:noProof/>
        </w:rPr>
        <w:lastRenderedPageBreak/>
        <w:drawing>
          <wp:anchor distT="0" distB="0" distL="114300" distR="114300" simplePos="0" relativeHeight="251663360" behindDoc="1" locked="0" layoutInCell="1" allowOverlap="1" wp14:anchorId="231193DA" wp14:editId="7461D674">
            <wp:simplePos x="0" y="0"/>
            <wp:positionH relativeFrom="column">
              <wp:posOffset>1026795</wp:posOffset>
            </wp:positionH>
            <wp:positionV relativeFrom="paragraph">
              <wp:posOffset>153035</wp:posOffset>
            </wp:positionV>
            <wp:extent cx="8074660" cy="5170170"/>
            <wp:effectExtent l="0" t="0" r="0" b="0"/>
            <wp:wrapTight wrapText="bothSides">
              <wp:wrapPolygon edited="0">
                <wp:start x="0" y="0"/>
                <wp:lineTo x="0" y="21489"/>
                <wp:lineTo x="21556" y="21489"/>
                <wp:lineTo x="21556"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a14="http://schemas.microsoft.com/office/drawing/2010/main" val="0"/>
                        </a:ext>
                      </a:extLst>
                    </a:blip>
                    <a:srcRect l="6017" t="10115" r="4295" b="9462"/>
                    <a:stretch>
                      <a:fillRect/>
                    </a:stretch>
                  </pic:blipFill>
                  <pic:spPr bwMode="auto">
                    <a:xfrm>
                      <a:off x="0" y="0"/>
                      <a:ext cx="8074660" cy="5170170"/>
                    </a:xfrm>
                    <a:prstGeom prst="rect">
                      <a:avLst/>
                    </a:prstGeom>
                    <a:noFill/>
                    <a:ln>
                      <a:noFill/>
                    </a:ln>
                  </pic:spPr>
                </pic:pic>
              </a:graphicData>
            </a:graphic>
          </wp:anchor>
        </w:drawing>
      </w:r>
      <w:r w:rsidR="00161317">
        <w:rPr>
          <w:noProof/>
        </w:rPr>
        <mc:AlternateContent>
          <mc:Choice Requires="wps">
            <w:drawing>
              <wp:anchor distT="0" distB="0" distL="114300" distR="114300" simplePos="0" relativeHeight="251661312" behindDoc="0" locked="0" layoutInCell="0" allowOverlap="1" wp14:anchorId="686D0C2F" wp14:editId="3A796494">
                <wp:simplePos x="0" y="0"/>
                <wp:positionH relativeFrom="margin">
                  <wp:posOffset>8037195</wp:posOffset>
                </wp:positionH>
                <wp:positionV relativeFrom="margin">
                  <wp:posOffset>45085</wp:posOffset>
                </wp:positionV>
                <wp:extent cx="1574800" cy="175260"/>
                <wp:effectExtent l="0" t="0" r="0" b="0"/>
                <wp:wrapSquare wrapText="bothSides"/>
                <wp:docPr id="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74800" cy="175260"/>
                        </a:xfrm>
                        <a:prstGeom prst="rect">
                          <a:avLst/>
                        </a:prstGeom>
                        <a:noFill/>
                        <a:ln>
                          <a:noFill/>
                        </a:ln>
                        <a:effectLst/>
                      </wps:spPr>
                      <wps:txbx>
                        <w:txbxContent>
                          <w:p w14:paraId="6F29FF35" w14:textId="77777777" w:rsidR="00507B13" w:rsidRPr="0049786D" w:rsidRDefault="00507B13" w:rsidP="008A5629">
                            <w:pPr>
                              <w:pBdr>
                                <w:left w:val="single" w:sz="12" w:space="10" w:color="7BA0CD"/>
                              </w:pBdr>
                              <w:rPr>
                                <w:b/>
                                <w:iCs/>
                              </w:rPr>
                            </w:pPr>
                            <w:r>
                              <w:rPr>
                                <w:b/>
                                <w:iCs/>
                              </w:rPr>
                              <w:t>ПРИЛОЖЕНИЕ 7</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86D0C2F" id="Rectangle 91" o:spid="_x0000_s1032" style="position:absolute;left:0;text-align:left;margin-left:632.85pt;margin-top:3.55pt;width:124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" o:allowincell="f" filled="f" stroked="f">
                <v:textbox style="mso-fit-shape-to-text:t" inset="0,0,18pt,0">
                  <w:txbxContent>
                    <w:p w14:paraId="6F29FF35" w14:textId="77777777" w:rsidR="00507B13" w:rsidRPr="0049786D" w:rsidRDefault="00507B13" w:rsidP="008A5629">
                      <w:pPr>
                        <w:pBdr>
                          <w:left w:val="single" w:sz="12" w:space="10" w:color="7BA0CD"/>
                        </w:pBdr>
                        <w:rPr>
                          <w:b/>
                          <w:iCs/>
                        </w:rPr>
                      </w:pPr>
                      <w:r>
                        <w:rPr>
                          <w:b/>
                          <w:iCs/>
                        </w:rPr>
                        <w:t>ПРИЛОЖЕНИЕ 7</w:t>
                      </w:r>
                    </w:p>
                  </w:txbxContent>
                </v:textbox>
                <w10:wrap type="square" anchorx="margin" anchory="margin"/>
              </v:rect>
            </w:pict>
          </mc:Fallback>
        </mc:AlternateContent>
      </w:r>
    </w:p>
    <w:p w14:paraId="375CF748" w14:textId="77777777" w:rsidR="008A5629" w:rsidRPr="00AB1B6D" w:rsidRDefault="008A5629" w:rsidP="005D160D">
      <w:pPr>
        <w:suppressAutoHyphens/>
        <w:spacing w:before="120"/>
        <w:jc w:val="center"/>
        <w:rPr>
          <w:lang w:eastAsia="ar-SA"/>
        </w:rPr>
      </w:pPr>
    </w:p>
    <w:p w14:paraId="0487551C" w14:textId="77777777" w:rsidR="008A5629" w:rsidRPr="00AB1B6D" w:rsidRDefault="008A5629" w:rsidP="005D160D">
      <w:pPr>
        <w:suppressAutoHyphens/>
        <w:spacing w:before="120"/>
        <w:jc w:val="center"/>
        <w:rPr>
          <w:lang w:eastAsia="ar-SA"/>
        </w:rPr>
      </w:pPr>
    </w:p>
    <w:p w14:paraId="56D8BF61" w14:textId="77777777" w:rsidR="008A5629" w:rsidRPr="00AB1B6D" w:rsidRDefault="008A5629" w:rsidP="005D160D">
      <w:pPr>
        <w:suppressAutoHyphens/>
        <w:spacing w:before="120"/>
        <w:jc w:val="center"/>
        <w:rPr>
          <w:lang w:eastAsia="ar-SA"/>
        </w:rPr>
      </w:pPr>
    </w:p>
    <w:p w14:paraId="5432CC85" w14:textId="77777777" w:rsidR="008A5629" w:rsidRPr="00AB1B6D" w:rsidRDefault="008A5629" w:rsidP="005D160D">
      <w:pPr>
        <w:suppressAutoHyphens/>
        <w:spacing w:before="120"/>
        <w:jc w:val="center"/>
        <w:rPr>
          <w:lang w:eastAsia="ar-SA"/>
        </w:rPr>
      </w:pPr>
    </w:p>
    <w:p w14:paraId="3BDCF3D1" w14:textId="77777777" w:rsidR="008A5629" w:rsidRPr="00AB1B6D" w:rsidRDefault="008A5629" w:rsidP="005D160D">
      <w:pPr>
        <w:suppressAutoHyphens/>
        <w:spacing w:before="120"/>
        <w:jc w:val="center"/>
        <w:rPr>
          <w:lang w:eastAsia="ar-SA"/>
        </w:rPr>
      </w:pPr>
    </w:p>
    <w:p w14:paraId="2682692D" w14:textId="77777777" w:rsidR="008A5629" w:rsidRPr="00AB1B6D" w:rsidRDefault="008A5629" w:rsidP="005D160D">
      <w:pPr>
        <w:suppressAutoHyphens/>
        <w:spacing w:before="120"/>
        <w:jc w:val="center"/>
        <w:rPr>
          <w:lang w:eastAsia="ar-SA"/>
        </w:rPr>
      </w:pPr>
    </w:p>
    <w:p w14:paraId="7409AB6D" w14:textId="77777777" w:rsidR="008A5629" w:rsidRPr="00AB1B6D" w:rsidRDefault="008A5629" w:rsidP="005D160D">
      <w:pPr>
        <w:suppressAutoHyphens/>
        <w:spacing w:before="120"/>
        <w:jc w:val="center"/>
        <w:rPr>
          <w:lang w:eastAsia="ar-SA"/>
        </w:rPr>
      </w:pPr>
    </w:p>
    <w:p w14:paraId="32026AC3" w14:textId="77777777" w:rsidR="008A5629" w:rsidRPr="00AB1B6D" w:rsidRDefault="008A5629" w:rsidP="005D160D">
      <w:pPr>
        <w:suppressAutoHyphens/>
        <w:spacing w:before="120"/>
        <w:jc w:val="center"/>
        <w:rPr>
          <w:lang w:eastAsia="ar-SA"/>
        </w:rPr>
      </w:pPr>
    </w:p>
    <w:p w14:paraId="21C67F8D" w14:textId="77777777" w:rsidR="008A5629" w:rsidRPr="00AB1B6D" w:rsidRDefault="008A5629" w:rsidP="005D160D">
      <w:pPr>
        <w:suppressAutoHyphens/>
        <w:spacing w:before="120"/>
        <w:jc w:val="center"/>
        <w:rPr>
          <w:lang w:eastAsia="ar-SA"/>
        </w:rPr>
      </w:pPr>
    </w:p>
    <w:p w14:paraId="57180D5A" w14:textId="77777777" w:rsidR="008A5629" w:rsidRPr="00AB1B6D" w:rsidRDefault="008A5629" w:rsidP="005D160D">
      <w:pPr>
        <w:suppressAutoHyphens/>
        <w:spacing w:before="120"/>
        <w:jc w:val="center"/>
        <w:rPr>
          <w:lang w:eastAsia="ar-SA"/>
        </w:rPr>
      </w:pPr>
    </w:p>
    <w:p w14:paraId="50C51A53" w14:textId="77777777" w:rsidR="008A5629" w:rsidRPr="00AB1B6D" w:rsidRDefault="008A5629" w:rsidP="005D160D">
      <w:pPr>
        <w:suppressAutoHyphens/>
        <w:spacing w:before="120"/>
        <w:jc w:val="center"/>
        <w:rPr>
          <w:lang w:eastAsia="ar-SA"/>
        </w:rPr>
      </w:pPr>
    </w:p>
    <w:p w14:paraId="348FB9D2" w14:textId="77777777" w:rsidR="008A5629" w:rsidRPr="00AB1B6D" w:rsidRDefault="008A5629" w:rsidP="005D160D">
      <w:pPr>
        <w:suppressAutoHyphens/>
        <w:spacing w:before="120"/>
        <w:jc w:val="center"/>
        <w:rPr>
          <w:lang w:eastAsia="ar-SA"/>
        </w:rPr>
      </w:pPr>
    </w:p>
    <w:p w14:paraId="08D874B3" w14:textId="77777777" w:rsidR="008A5629" w:rsidRPr="00AB1B6D" w:rsidRDefault="008A5629" w:rsidP="005D160D">
      <w:pPr>
        <w:suppressAutoHyphens/>
        <w:spacing w:before="120"/>
        <w:jc w:val="center"/>
        <w:rPr>
          <w:lang w:eastAsia="ar-SA"/>
        </w:rPr>
      </w:pPr>
    </w:p>
    <w:p w14:paraId="7301AE79" w14:textId="77777777" w:rsidR="008A5629" w:rsidRPr="00AB1B6D" w:rsidRDefault="008A5629" w:rsidP="005D160D">
      <w:pPr>
        <w:suppressAutoHyphens/>
        <w:spacing w:before="120"/>
        <w:jc w:val="center"/>
        <w:rPr>
          <w:lang w:eastAsia="ar-SA"/>
        </w:rPr>
      </w:pPr>
    </w:p>
    <w:p w14:paraId="228F41AF" w14:textId="77777777" w:rsidR="008A5629" w:rsidRPr="00AB1B6D" w:rsidRDefault="008A5629" w:rsidP="005D160D">
      <w:pPr>
        <w:suppressAutoHyphens/>
        <w:spacing w:before="120"/>
        <w:jc w:val="center"/>
        <w:rPr>
          <w:lang w:eastAsia="ar-SA"/>
        </w:rPr>
      </w:pPr>
    </w:p>
    <w:p w14:paraId="6CD79570" w14:textId="77777777" w:rsidR="008A5629" w:rsidRPr="00AB1B6D" w:rsidRDefault="008A5629" w:rsidP="005D160D">
      <w:pPr>
        <w:suppressAutoHyphens/>
        <w:spacing w:before="120"/>
        <w:jc w:val="center"/>
        <w:rPr>
          <w:lang w:eastAsia="ar-SA"/>
        </w:rPr>
      </w:pPr>
    </w:p>
    <w:p w14:paraId="258CD2BD" w14:textId="77777777" w:rsidR="008A5629" w:rsidRPr="00AB1B6D" w:rsidRDefault="008A5629" w:rsidP="005D160D">
      <w:pPr>
        <w:suppressAutoHyphens/>
        <w:spacing w:before="120"/>
        <w:jc w:val="center"/>
        <w:rPr>
          <w:lang w:eastAsia="ar-SA"/>
        </w:rPr>
      </w:pPr>
    </w:p>
    <w:p w14:paraId="267D699D" w14:textId="77777777" w:rsidR="008A5629" w:rsidRPr="00AB1B6D" w:rsidRDefault="008A5629" w:rsidP="005D160D">
      <w:pPr>
        <w:suppressAutoHyphens/>
        <w:spacing w:before="120"/>
        <w:jc w:val="center"/>
        <w:rPr>
          <w:lang w:eastAsia="ar-SA"/>
        </w:rPr>
      </w:pPr>
    </w:p>
    <w:p w14:paraId="3449746B" w14:textId="77777777" w:rsidR="008A5629" w:rsidRPr="00AB1B6D" w:rsidRDefault="008A5629" w:rsidP="005D160D">
      <w:pPr>
        <w:suppressAutoHyphens/>
        <w:spacing w:before="120"/>
        <w:jc w:val="center"/>
        <w:rPr>
          <w:lang w:eastAsia="ar-SA"/>
        </w:rPr>
      </w:pPr>
    </w:p>
    <w:p w14:paraId="0103F22F" w14:textId="77777777" w:rsidR="008A5629" w:rsidRPr="00AB1B6D" w:rsidRDefault="008A5629" w:rsidP="005D160D">
      <w:pPr>
        <w:suppressAutoHyphens/>
        <w:spacing w:before="120"/>
        <w:jc w:val="center"/>
        <w:rPr>
          <w:lang w:eastAsia="ar-SA"/>
        </w:rPr>
      </w:pPr>
    </w:p>
    <w:p w14:paraId="0F6EA93A" w14:textId="77777777" w:rsidR="008A5629" w:rsidRPr="00AB1B6D" w:rsidRDefault="008A5629" w:rsidP="005D160D">
      <w:pPr>
        <w:suppressAutoHyphens/>
        <w:spacing w:before="120"/>
        <w:jc w:val="center"/>
        <w:rPr>
          <w:lang w:eastAsia="ar-SA"/>
        </w:rPr>
      </w:pPr>
    </w:p>
    <w:p w14:paraId="235ED9BC" w14:textId="77777777" w:rsidR="008A5629" w:rsidRPr="00AB1B6D" w:rsidRDefault="008A5629" w:rsidP="005D160D">
      <w:pPr>
        <w:suppressAutoHyphens/>
        <w:spacing w:before="120"/>
        <w:jc w:val="center"/>
        <w:rPr>
          <w:lang w:eastAsia="ar-SA"/>
        </w:rPr>
      </w:pPr>
    </w:p>
    <w:p w14:paraId="08D3C11A" w14:textId="77777777" w:rsidR="008A5629" w:rsidRPr="00AB1B6D" w:rsidRDefault="008A5629" w:rsidP="005D160D">
      <w:pPr>
        <w:suppressAutoHyphens/>
        <w:spacing w:before="120"/>
        <w:jc w:val="center"/>
        <w:rPr>
          <w:lang w:eastAsia="ar-SA"/>
        </w:rPr>
      </w:pPr>
    </w:p>
    <w:p w14:paraId="3EA3BC54" w14:textId="77777777" w:rsidR="00DF59F8" w:rsidRPr="00AB1B6D" w:rsidRDefault="008A5629" w:rsidP="005D160D">
      <w:pPr>
        <w:suppressAutoHyphens/>
        <w:spacing w:before="120"/>
        <w:jc w:val="center"/>
        <w:rPr>
          <w:lang w:eastAsia="ar-SA"/>
        </w:rPr>
      </w:pPr>
      <w:r w:rsidRPr="00AB1B6D">
        <w:rPr>
          <w:lang w:eastAsia="ar-SA"/>
        </w:rPr>
        <w:br w:type="page"/>
      </w:r>
    </w:p>
    <w:p w14:paraId="2A7CB55A" w14:textId="77777777" w:rsidR="00A07B16" w:rsidRPr="00AB1B6D" w:rsidRDefault="00A07B16" w:rsidP="005D160D">
      <w:pPr>
        <w:suppressAutoHyphens/>
        <w:spacing w:before="120"/>
        <w:jc w:val="center"/>
        <w:rPr>
          <w:rFonts w:ascii="Arial" w:hAnsi="Arial" w:cs="Arial"/>
          <w:b/>
        </w:rPr>
      </w:pPr>
    </w:p>
    <w:p w14:paraId="0D45FCCA" w14:textId="77777777" w:rsidR="00612C85" w:rsidRPr="00AB1B6D" w:rsidRDefault="00161317" w:rsidP="005D160D">
      <w:pPr>
        <w:suppressAutoHyphens/>
        <w:spacing w:before="120"/>
        <w:jc w:val="center"/>
        <w:rPr>
          <w:rFonts w:ascii="Arial" w:hAnsi="Arial" w:cs="Arial"/>
          <w:b/>
        </w:rPr>
      </w:pPr>
      <w:r>
        <w:rPr>
          <w:rFonts w:ascii="Arial" w:hAnsi="Arial" w:cs="Arial"/>
          <w:b/>
          <w:noProof/>
        </w:rPr>
        <mc:AlternateContent>
          <mc:Choice Requires="wps">
            <w:drawing>
              <wp:anchor distT="0" distB="0" distL="114300" distR="114300" simplePos="0" relativeHeight="251650048" behindDoc="0" locked="0" layoutInCell="0" allowOverlap="1" wp14:anchorId="5E14651E" wp14:editId="4F782A8E">
                <wp:simplePos x="0" y="0"/>
                <wp:positionH relativeFrom="margin">
                  <wp:posOffset>8217535</wp:posOffset>
                </wp:positionH>
                <wp:positionV relativeFrom="margin">
                  <wp:posOffset>321310</wp:posOffset>
                </wp:positionV>
                <wp:extent cx="1574800" cy="175260"/>
                <wp:effectExtent l="0" t="0" r="0" b="0"/>
                <wp:wrapSquare wrapText="bothSides"/>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74800" cy="175260"/>
                        </a:xfrm>
                        <a:prstGeom prst="rect">
                          <a:avLst/>
                        </a:prstGeom>
                        <a:noFill/>
                        <a:ln>
                          <a:noFill/>
                        </a:ln>
                        <a:effectLst/>
                      </wps:spPr>
                      <wps:txbx>
                        <w:txbxContent>
                          <w:p w14:paraId="14B4012C" w14:textId="77777777" w:rsidR="00507B13" w:rsidRPr="0049786D" w:rsidRDefault="00507B13" w:rsidP="00A07B16">
                            <w:pPr>
                              <w:pBdr>
                                <w:left w:val="single" w:sz="12" w:space="10" w:color="7BA0CD"/>
                              </w:pBdr>
                              <w:rPr>
                                <w:b/>
                                <w:iCs/>
                              </w:rPr>
                            </w:pPr>
                            <w:r>
                              <w:rPr>
                                <w:b/>
                                <w:iCs/>
                              </w:rPr>
                              <w:t>ПРИЛОЖЕНИЕ 8</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E14651E" id="Rectangle 44" o:spid="_x0000_s1033" style="position:absolute;left:0;text-align:left;margin-left:647.05pt;margin-top:25.3pt;width:124pt;height:13.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" o:allowincell="f" filled="f" stroked="f">
                <v:textbox style="mso-fit-shape-to-text:t" inset="0,0,18pt,0">
                  <w:txbxContent>
                    <w:p w14:paraId="14B4012C" w14:textId="77777777" w:rsidR="00507B13" w:rsidRPr="0049786D" w:rsidRDefault="00507B13" w:rsidP="00A07B16">
                      <w:pPr>
                        <w:pBdr>
                          <w:left w:val="single" w:sz="12" w:space="10" w:color="7BA0CD"/>
                        </w:pBdr>
                        <w:rPr>
                          <w:b/>
                          <w:iCs/>
                        </w:rPr>
                      </w:pPr>
                      <w:r>
                        <w:rPr>
                          <w:b/>
                          <w:iCs/>
                        </w:rPr>
                        <w:t>ПРИЛОЖЕНИЕ 8</w:t>
                      </w:r>
                    </w:p>
                  </w:txbxContent>
                </v:textbox>
                <w10:wrap type="square" anchorx="margin" anchory="margin"/>
              </v:rect>
            </w:pict>
          </mc:Fallback>
        </mc:AlternateContent>
      </w:r>
    </w:p>
    <w:p w14:paraId="50FF829C" w14:textId="77777777" w:rsidR="00BE069F" w:rsidRPr="00AB1B6D" w:rsidRDefault="00612C85" w:rsidP="005D160D">
      <w:pPr>
        <w:suppressAutoHyphens/>
        <w:spacing w:before="120"/>
        <w:jc w:val="center"/>
        <w:rPr>
          <w:b/>
        </w:rPr>
      </w:pPr>
      <w:r w:rsidRPr="00AB1B6D">
        <w:rPr>
          <w:b/>
        </w:rPr>
        <w:t>СХЕМА РАЗМЕЩЕНИЯ ОФИЦИАЛЬНЫХ НАКЛЕЕК И РЕКЛАМЫ</w:t>
      </w:r>
    </w:p>
    <w:p w14:paraId="75428178" w14:textId="77777777" w:rsidR="00C62D33" w:rsidRPr="00AB1B6D" w:rsidRDefault="00C62D33" w:rsidP="005D160D">
      <w:pPr>
        <w:suppressAutoHyphens/>
        <w:spacing w:before="120"/>
        <w:jc w:val="center"/>
        <w:rPr>
          <w:b/>
        </w:rPr>
      </w:pPr>
    </w:p>
    <w:p w14:paraId="136DE0E4" w14:textId="77777777" w:rsidR="00C62D33" w:rsidRPr="00AB1B6D" w:rsidRDefault="004B6A43" w:rsidP="00C62D33">
      <w:pPr>
        <w:pStyle w:val="Default"/>
        <w:spacing w:before="60" w:after="60"/>
        <w:jc w:val="both"/>
        <w:rPr>
          <w:rFonts w:ascii="Times New Roman" w:hAnsi="Times New Roman" w:cs="Times New Roman"/>
          <w:color w:val="auto"/>
          <w:u w:val="single"/>
        </w:rPr>
      </w:pPr>
      <w:r>
        <w:rPr>
          <w:noProof/>
        </w:rPr>
        <w:drawing>
          <wp:anchor distT="0" distB="0" distL="114300" distR="114300" simplePos="0" relativeHeight="251667456" behindDoc="1" locked="0" layoutInCell="1" allowOverlap="1" wp14:anchorId="500570B0" wp14:editId="7BC0E760">
            <wp:simplePos x="0" y="0"/>
            <wp:positionH relativeFrom="column">
              <wp:posOffset>108585</wp:posOffset>
            </wp:positionH>
            <wp:positionV relativeFrom="paragraph">
              <wp:posOffset>19685</wp:posOffset>
            </wp:positionV>
            <wp:extent cx="4857750" cy="5276850"/>
            <wp:effectExtent l="0" t="0" r="0" b="0"/>
            <wp:wrapTight wrapText="bothSides">
              <wp:wrapPolygon edited="0">
                <wp:start x="0" y="0"/>
                <wp:lineTo x="0" y="21522"/>
                <wp:lineTo x="21515" y="21522"/>
                <wp:lineTo x="21515"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5276850"/>
                    </a:xfrm>
                    <a:prstGeom prst="rect">
                      <a:avLst/>
                    </a:prstGeom>
                    <a:noFill/>
                    <a:ln>
                      <a:noFill/>
                    </a:ln>
                  </pic:spPr>
                </pic:pic>
              </a:graphicData>
            </a:graphic>
          </wp:anchor>
        </w:drawing>
      </w:r>
    </w:p>
    <w:p w14:paraId="79594DE3" w14:textId="77777777" w:rsidR="00C62D33" w:rsidRPr="00AB1B6D" w:rsidRDefault="00C62D33" w:rsidP="00C62D33">
      <w:pPr>
        <w:pStyle w:val="Default"/>
        <w:spacing w:before="60" w:after="60"/>
        <w:jc w:val="both"/>
        <w:rPr>
          <w:rFonts w:ascii="Times New Roman" w:hAnsi="Times New Roman" w:cs="Times New Roman"/>
          <w:color w:val="auto"/>
          <w:u w:val="single"/>
        </w:rPr>
      </w:pPr>
    </w:p>
    <w:p w14:paraId="720DED1B" w14:textId="77777777" w:rsidR="00C62D33" w:rsidRPr="00AB1B6D" w:rsidRDefault="00C62D33" w:rsidP="00C62D33">
      <w:pPr>
        <w:pStyle w:val="Default"/>
        <w:spacing w:before="60" w:after="60"/>
        <w:jc w:val="both"/>
        <w:rPr>
          <w:rFonts w:ascii="Times New Roman" w:hAnsi="Times New Roman" w:cs="Times New Roman"/>
          <w:color w:val="auto"/>
          <w:u w:val="single"/>
        </w:rPr>
      </w:pPr>
    </w:p>
    <w:p w14:paraId="1B4E1787" w14:textId="77777777" w:rsidR="00C62D33" w:rsidRPr="00AB1B6D" w:rsidRDefault="00C62D33" w:rsidP="00C62D33">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Обязательные наклейки и реклама:</w:t>
      </w:r>
    </w:p>
    <w:p w14:paraId="1DE94D1E"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1 – Наклейка с наименованием ралли-спринта</w:t>
      </w:r>
      <w:r w:rsidR="0031245C" w:rsidRPr="00AB1B6D">
        <w:rPr>
          <w:rFonts w:ascii="Times New Roman" w:hAnsi="Times New Roman" w:cs="Times New Roman"/>
          <w:color w:val="auto"/>
        </w:rPr>
        <w:t xml:space="preserve"> – на капоте</w:t>
      </w:r>
      <w:r w:rsidR="000B624E">
        <w:rPr>
          <w:rFonts w:ascii="Times New Roman" w:hAnsi="Times New Roman" w:cs="Times New Roman"/>
          <w:color w:val="auto"/>
        </w:rPr>
        <w:t xml:space="preserve"> (при наличии)</w:t>
      </w:r>
    </w:p>
    <w:p w14:paraId="1A403EC9" w14:textId="77777777" w:rsidR="00C62D33" w:rsidRPr="00AB1B6D" w:rsidRDefault="0031245C"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 xml:space="preserve">2 – Стартовые номера – </w:t>
      </w:r>
      <w:r w:rsidR="000B624E">
        <w:rPr>
          <w:rFonts w:ascii="Times New Roman" w:hAnsi="Times New Roman" w:cs="Times New Roman"/>
          <w:color w:val="auto"/>
        </w:rPr>
        <w:t xml:space="preserve">справа вверху на ветровом стекле и </w:t>
      </w:r>
      <w:r w:rsidRPr="00AB1B6D">
        <w:rPr>
          <w:rFonts w:ascii="Times New Roman" w:hAnsi="Times New Roman" w:cs="Times New Roman"/>
          <w:color w:val="auto"/>
        </w:rPr>
        <w:t xml:space="preserve">обоих задних </w:t>
      </w:r>
      <w:r w:rsidR="000B624E">
        <w:rPr>
          <w:rFonts w:ascii="Times New Roman" w:hAnsi="Times New Roman" w:cs="Times New Roman"/>
          <w:color w:val="auto"/>
        </w:rPr>
        <w:t xml:space="preserve">боковых </w:t>
      </w:r>
      <w:r w:rsidRPr="00AB1B6D">
        <w:rPr>
          <w:rFonts w:ascii="Times New Roman" w:hAnsi="Times New Roman" w:cs="Times New Roman"/>
          <w:color w:val="auto"/>
        </w:rPr>
        <w:t>стеклах</w:t>
      </w:r>
    </w:p>
    <w:p w14:paraId="2DB5520E"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4 – Ралли</w:t>
      </w:r>
      <w:r w:rsidR="0031245C" w:rsidRPr="00AB1B6D">
        <w:rPr>
          <w:rFonts w:ascii="Times New Roman" w:hAnsi="Times New Roman" w:cs="Times New Roman"/>
          <w:color w:val="auto"/>
        </w:rPr>
        <w:t>-</w:t>
      </w:r>
      <w:proofErr w:type="spellStart"/>
      <w:r w:rsidR="0031245C" w:rsidRPr="00AB1B6D">
        <w:rPr>
          <w:rFonts w:ascii="Times New Roman" w:hAnsi="Times New Roman" w:cs="Times New Roman"/>
          <w:color w:val="auto"/>
        </w:rPr>
        <w:t>плейт</w:t>
      </w:r>
      <w:proofErr w:type="spellEnd"/>
      <w:r w:rsidR="0031245C" w:rsidRPr="00AB1B6D">
        <w:rPr>
          <w:rFonts w:ascii="Times New Roman" w:hAnsi="Times New Roman" w:cs="Times New Roman"/>
          <w:color w:val="auto"/>
        </w:rPr>
        <w:t xml:space="preserve"> с обязательной рекламой – на обеих передних дверях</w:t>
      </w:r>
      <w:r w:rsidR="009B6F86" w:rsidRPr="00AB1B6D">
        <w:rPr>
          <w:rFonts w:ascii="Times New Roman" w:hAnsi="Times New Roman" w:cs="Times New Roman"/>
          <w:color w:val="auto"/>
        </w:rPr>
        <w:t xml:space="preserve"> (при наличии)</w:t>
      </w:r>
    </w:p>
    <w:p w14:paraId="20199CEF"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 xml:space="preserve">5 – Реклама </w:t>
      </w:r>
      <w:r w:rsidR="0031245C" w:rsidRPr="00AB1B6D">
        <w:rPr>
          <w:rFonts w:ascii="Times New Roman" w:hAnsi="Times New Roman" w:cs="Times New Roman"/>
          <w:color w:val="auto"/>
        </w:rPr>
        <w:t>Кубка</w:t>
      </w:r>
      <w:r w:rsidRPr="00AB1B6D">
        <w:rPr>
          <w:rFonts w:ascii="Times New Roman" w:hAnsi="Times New Roman" w:cs="Times New Roman"/>
          <w:color w:val="auto"/>
        </w:rPr>
        <w:t xml:space="preserve"> – на переднем бампере и обоих передних крыльях</w:t>
      </w:r>
      <w:r w:rsidR="009B6F86" w:rsidRPr="00AB1B6D">
        <w:rPr>
          <w:rFonts w:ascii="Times New Roman" w:hAnsi="Times New Roman" w:cs="Times New Roman"/>
          <w:color w:val="auto"/>
        </w:rPr>
        <w:t xml:space="preserve"> (при наличии)</w:t>
      </w:r>
    </w:p>
    <w:p w14:paraId="11A638FF" w14:textId="77777777" w:rsidR="00C62D33" w:rsidRPr="00AB1B6D" w:rsidRDefault="00C62D33" w:rsidP="00C62D33">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Необязательная реклама:</w:t>
      </w:r>
    </w:p>
    <w:p w14:paraId="30E53CA5"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6 – На обеих передних дверях под ралли-</w:t>
      </w:r>
      <w:proofErr w:type="spellStart"/>
      <w:r w:rsidRPr="00AB1B6D">
        <w:rPr>
          <w:rFonts w:ascii="Times New Roman" w:hAnsi="Times New Roman" w:cs="Times New Roman"/>
          <w:color w:val="auto"/>
        </w:rPr>
        <w:t>плейтом</w:t>
      </w:r>
      <w:proofErr w:type="spellEnd"/>
    </w:p>
    <w:p w14:paraId="65544DA5" w14:textId="77777777" w:rsidR="0031245C" w:rsidRPr="00AB1B6D" w:rsidRDefault="0031245C" w:rsidP="0031245C">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Необязательные наклейки:</w:t>
      </w:r>
    </w:p>
    <w:p w14:paraId="6E33AC9F" w14:textId="77777777" w:rsidR="0031245C" w:rsidRPr="00AB1B6D" w:rsidRDefault="0031245C" w:rsidP="0031245C">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3 – Фамилии и национальные флаги Пилотов (на обоих задних боковых стеклах)</w:t>
      </w:r>
    </w:p>
    <w:p w14:paraId="4F724F5D" w14:textId="77777777" w:rsidR="0031245C" w:rsidRPr="00AB1B6D" w:rsidRDefault="0031245C" w:rsidP="0031245C">
      <w:pPr>
        <w:pStyle w:val="Default"/>
        <w:spacing w:before="60" w:after="60"/>
        <w:jc w:val="both"/>
        <w:rPr>
          <w:rFonts w:ascii="Times New Roman" w:hAnsi="Times New Roman" w:cs="Times New Roman"/>
          <w:color w:val="auto"/>
          <w:u w:val="single"/>
        </w:rPr>
      </w:pPr>
    </w:p>
    <w:p w14:paraId="6F5B8982" w14:textId="77777777" w:rsidR="0031245C" w:rsidRPr="00AB1B6D" w:rsidRDefault="0031245C" w:rsidP="00C62D33">
      <w:pPr>
        <w:pStyle w:val="Default"/>
        <w:spacing w:before="60" w:after="60"/>
        <w:jc w:val="both"/>
        <w:rPr>
          <w:rFonts w:ascii="Times New Roman" w:hAnsi="Times New Roman" w:cs="Times New Roman"/>
          <w:color w:val="auto"/>
        </w:rPr>
      </w:pPr>
    </w:p>
    <w:p w14:paraId="25B7418E" w14:textId="77777777" w:rsidR="00C62D33" w:rsidRPr="00AB1B6D" w:rsidRDefault="00C62D33" w:rsidP="005D160D">
      <w:pPr>
        <w:suppressAutoHyphens/>
        <w:spacing w:before="120"/>
        <w:jc w:val="center"/>
        <w:rPr>
          <w:rFonts w:ascii="Arial" w:hAnsi="Arial" w:cs="Arial"/>
          <w:b/>
        </w:rPr>
      </w:pPr>
    </w:p>
    <w:p w14:paraId="025AABD9" w14:textId="77777777" w:rsidR="00C62D33" w:rsidRPr="00AB1B6D" w:rsidRDefault="00C62D33" w:rsidP="005D160D">
      <w:pPr>
        <w:suppressAutoHyphens/>
        <w:spacing w:before="120"/>
        <w:jc w:val="center"/>
        <w:rPr>
          <w:rFonts w:ascii="Arial" w:hAnsi="Arial" w:cs="Arial"/>
          <w:b/>
        </w:rPr>
      </w:pPr>
    </w:p>
    <w:p w14:paraId="6B7F4D57" w14:textId="77777777" w:rsidR="00C62D33" w:rsidRPr="00AB1B6D" w:rsidRDefault="00C62D33" w:rsidP="005D160D">
      <w:pPr>
        <w:suppressAutoHyphens/>
        <w:spacing w:before="120"/>
        <w:jc w:val="center"/>
        <w:rPr>
          <w:rFonts w:ascii="Arial" w:hAnsi="Arial" w:cs="Arial"/>
          <w:b/>
        </w:rPr>
      </w:pPr>
    </w:p>
    <w:p w14:paraId="0DC6F494" w14:textId="77777777" w:rsidR="00C62D33" w:rsidRPr="00AB1B6D" w:rsidRDefault="00C62D33" w:rsidP="005D160D">
      <w:pPr>
        <w:suppressAutoHyphens/>
        <w:spacing w:before="120"/>
        <w:jc w:val="center"/>
        <w:rPr>
          <w:rFonts w:ascii="Arial" w:hAnsi="Arial" w:cs="Arial"/>
          <w:b/>
        </w:rPr>
      </w:pPr>
    </w:p>
    <w:p w14:paraId="24A18073" w14:textId="77777777" w:rsidR="00C62D33" w:rsidRPr="00AB1B6D" w:rsidRDefault="00C62D33" w:rsidP="005D160D">
      <w:pPr>
        <w:suppressAutoHyphens/>
        <w:spacing w:before="120"/>
        <w:jc w:val="center"/>
        <w:rPr>
          <w:b/>
          <w:sz w:val="32"/>
          <w:szCs w:val="32"/>
          <w:lang w:eastAsia="ar-SA"/>
        </w:rPr>
      </w:pPr>
    </w:p>
    <w:sectPr w:rsidR="00C62D33" w:rsidRPr="00AB1B6D" w:rsidSect="00701306">
      <w:footerReference w:type="even" r:id="rId21"/>
      <w:footerReference w:type="default" r:id="rId22"/>
      <w:headerReference w:type="first" r:id="rId23"/>
      <w:pgSz w:w="16838" w:h="11906" w:orient="landscape" w:code="9"/>
      <w:pgMar w:top="454" w:right="568" w:bottom="902" w:left="709" w:header="357" w:footer="395"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A8961" w14:textId="77777777" w:rsidR="00507B13" w:rsidRDefault="00507B13" w:rsidP="00AD6E6D">
      <w:r>
        <w:separator/>
      </w:r>
    </w:p>
  </w:endnote>
  <w:endnote w:type="continuationSeparator" w:id="0">
    <w:p w14:paraId="00D74C6A" w14:textId="77777777" w:rsidR="00507B13" w:rsidRDefault="00507B13" w:rsidP="00AD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uturaEugeni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F2D16" w14:textId="77777777" w:rsidR="00507B13" w:rsidRDefault="00507B1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14:paraId="3351794A" w14:textId="77777777" w:rsidR="00507B13" w:rsidRDefault="00507B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4C734" w14:textId="77777777" w:rsidR="00507B13" w:rsidRPr="00530FFE" w:rsidRDefault="00507B13">
    <w:pPr>
      <w:pStyle w:val="a5"/>
      <w:jc w:val="center"/>
      <w:rPr>
        <w:sz w:val="22"/>
        <w:szCs w:val="22"/>
      </w:rPr>
    </w:pPr>
    <w:r w:rsidRPr="00530FFE">
      <w:rPr>
        <w:sz w:val="22"/>
        <w:szCs w:val="22"/>
      </w:rPr>
      <w:fldChar w:fldCharType="begin"/>
    </w:r>
    <w:r w:rsidRPr="00530FFE">
      <w:rPr>
        <w:sz w:val="22"/>
        <w:szCs w:val="22"/>
      </w:rPr>
      <w:instrText xml:space="preserve"> PAGE   \* MERGEFORMAT </w:instrText>
    </w:r>
    <w:r w:rsidRPr="00530FFE">
      <w:rPr>
        <w:sz w:val="22"/>
        <w:szCs w:val="22"/>
      </w:rPr>
      <w:fldChar w:fldCharType="separate"/>
    </w:r>
    <w:r>
      <w:rPr>
        <w:noProof/>
        <w:sz w:val="22"/>
        <w:szCs w:val="22"/>
      </w:rPr>
      <w:t>2</w:t>
    </w:r>
    <w:r w:rsidRPr="00530FFE">
      <w:rPr>
        <w:sz w:val="22"/>
        <w:szCs w:val="22"/>
      </w:rPr>
      <w:fldChar w:fldCharType="end"/>
    </w:r>
  </w:p>
  <w:p w14:paraId="135AEEC2" w14:textId="77777777" w:rsidR="00507B13" w:rsidRDefault="00507B13" w:rsidP="0020519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D37E" w14:textId="77777777" w:rsidR="00507B13" w:rsidRDefault="00507B1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14:paraId="429B5F3E" w14:textId="77777777" w:rsidR="00507B13" w:rsidRDefault="00507B1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54611" w14:textId="77777777" w:rsidR="00507B13" w:rsidRDefault="00507B1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20</w:t>
    </w:r>
    <w:r>
      <w:rPr>
        <w:rStyle w:val="a7"/>
      </w:rPr>
      <w:fldChar w:fldCharType="end"/>
    </w:r>
  </w:p>
  <w:p w14:paraId="173DB78B" w14:textId="77777777" w:rsidR="00507B13" w:rsidRDefault="00507B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94D1B" w14:textId="77777777" w:rsidR="00507B13" w:rsidRDefault="00507B13" w:rsidP="00AD6E6D">
      <w:r>
        <w:separator/>
      </w:r>
    </w:p>
  </w:footnote>
  <w:footnote w:type="continuationSeparator" w:id="0">
    <w:p w14:paraId="1115FDBE" w14:textId="77777777" w:rsidR="00507B13" w:rsidRDefault="00507B13" w:rsidP="00AD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72F72" w14:textId="77777777" w:rsidR="00507B13" w:rsidRDefault="00507B13" w:rsidP="00F6065A">
    <w:pPr>
      <w:pStyle w:val="a3"/>
      <w:jc w:val="center"/>
      <w:rPr>
        <w:rFonts w:ascii="Arial Narrow" w:hAnsi="Arial Narrow"/>
        <w:b/>
        <w:i/>
        <w:noProof/>
        <w:sz w:val="18"/>
        <w:szCs w:val="18"/>
      </w:rPr>
    </w:pPr>
    <w:r>
      <w:rPr>
        <w:rFonts w:ascii="Arial Narrow" w:hAnsi="Arial Narrow"/>
        <w:i/>
        <w:noProof/>
        <w:sz w:val="18"/>
        <w:szCs w:val="18"/>
      </w:rPr>
      <w:drawing>
        <wp:anchor distT="0" distB="0" distL="114300" distR="114300" simplePos="0" relativeHeight="251658240" behindDoc="0" locked="0" layoutInCell="1" allowOverlap="1" wp14:anchorId="5066C1F1" wp14:editId="112B1F08">
          <wp:simplePos x="0" y="0"/>
          <wp:positionH relativeFrom="column">
            <wp:posOffset>1491615</wp:posOffset>
          </wp:positionH>
          <wp:positionV relativeFrom="paragraph">
            <wp:posOffset>14605</wp:posOffset>
          </wp:positionV>
          <wp:extent cx="181610" cy="1651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29749"/>
                  <a:stretch>
                    <a:fillRect/>
                  </a:stretch>
                </pic:blipFill>
                <pic:spPr bwMode="auto">
                  <a:xfrm>
                    <a:off x="0" y="0"/>
                    <a:ext cx="181610" cy="165100"/>
                  </a:xfrm>
                  <a:prstGeom prst="rect">
                    <a:avLst/>
                  </a:prstGeom>
                  <a:noFill/>
                  <a:ln>
                    <a:noFill/>
                  </a:ln>
                </pic:spPr>
              </pic:pic>
            </a:graphicData>
          </a:graphic>
        </wp:anchor>
      </w:drawing>
    </w:r>
    <w:r>
      <w:rPr>
        <w:rFonts w:ascii="Arial Narrow" w:hAnsi="Arial Narrow"/>
        <w:b/>
        <w:i/>
        <w:noProof/>
        <w:sz w:val="18"/>
        <w:szCs w:val="18"/>
      </w:rPr>
      <w:t xml:space="preserve">1 этап </w:t>
    </w:r>
    <w:r w:rsidRPr="000D57B3">
      <w:rPr>
        <w:rFonts w:ascii="Arial Narrow" w:hAnsi="Arial Narrow"/>
        <w:b/>
        <w:i/>
        <w:noProof/>
        <w:sz w:val="18"/>
        <w:szCs w:val="18"/>
      </w:rPr>
      <w:t>Куб</w:t>
    </w:r>
    <w:r>
      <w:rPr>
        <w:rFonts w:ascii="Arial Narrow" w:hAnsi="Arial Narrow"/>
        <w:b/>
        <w:i/>
        <w:noProof/>
        <w:sz w:val="18"/>
        <w:szCs w:val="18"/>
      </w:rPr>
      <w:t xml:space="preserve">ка </w:t>
    </w:r>
    <w:r w:rsidRPr="000D57B3">
      <w:rPr>
        <w:rFonts w:ascii="Arial Narrow" w:hAnsi="Arial Narrow"/>
        <w:b/>
        <w:i/>
        <w:noProof/>
        <w:sz w:val="18"/>
        <w:szCs w:val="18"/>
      </w:rPr>
      <w:t>Московской области</w:t>
    </w:r>
    <w:r>
      <w:rPr>
        <w:rFonts w:ascii="Arial Narrow" w:hAnsi="Arial Narrow"/>
        <w:b/>
        <w:i/>
        <w:noProof/>
        <w:sz w:val="18"/>
        <w:szCs w:val="18"/>
      </w:rPr>
      <w:t xml:space="preserve"> по ралли-спринту 2021</w:t>
    </w:r>
    <w:r w:rsidRPr="000D57B3">
      <w:rPr>
        <w:rFonts w:ascii="Arial Narrow" w:hAnsi="Arial Narrow"/>
        <w:b/>
        <w:i/>
        <w:noProof/>
        <w:sz w:val="18"/>
        <w:szCs w:val="18"/>
      </w:rPr>
      <w:t xml:space="preserve"> года</w:t>
    </w:r>
    <w:r>
      <w:rPr>
        <w:rFonts w:ascii="Arial Narrow" w:hAnsi="Arial Narrow"/>
        <w:b/>
        <w:i/>
        <w:noProof/>
        <w:sz w:val="18"/>
        <w:szCs w:val="18"/>
      </w:rPr>
      <w:t>а</w:t>
    </w:r>
  </w:p>
  <w:p w14:paraId="2B83C7E3" w14:textId="77777777" w:rsidR="00507B13" w:rsidRPr="00F6065A" w:rsidRDefault="00507B13" w:rsidP="00F6065A">
    <w:pPr>
      <w:pStyle w:val="a3"/>
      <w:jc w:val="center"/>
    </w:pPr>
    <w:r w:rsidRPr="009B6063">
      <w:rPr>
        <w:rFonts w:ascii="Arial Narrow" w:hAnsi="Arial Narrow"/>
        <w:b/>
        <w:i/>
        <w:sz w:val="18"/>
        <w:szCs w:val="18"/>
      </w:rPr>
      <w:t>ДОПОЛНИТЕЛЬНЫЙ РЕГЛАМЕНТ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9751F" w14:textId="77777777" w:rsidR="00507B13" w:rsidRDefault="00507B13" w:rsidP="009B6063">
    <w:pPr>
      <w:pStyle w:val="a3"/>
      <w:jc w:val="center"/>
      <w:rPr>
        <w:rFonts w:ascii="Arial Narrow" w:hAnsi="Arial Narrow"/>
        <w:b/>
        <w:i/>
        <w:noProof/>
        <w:sz w:val="18"/>
        <w:szCs w:val="18"/>
      </w:rPr>
    </w:pPr>
    <w:r>
      <w:rPr>
        <w:rFonts w:ascii="Arial Narrow" w:hAnsi="Arial Narrow"/>
        <w:i/>
        <w:noProof/>
        <w:sz w:val="18"/>
        <w:szCs w:val="18"/>
      </w:rPr>
      <w:drawing>
        <wp:anchor distT="0" distB="0" distL="114300" distR="114300" simplePos="0" relativeHeight="251657216" behindDoc="0" locked="0" layoutInCell="1" allowOverlap="1" wp14:anchorId="3E523FA3" wp14:editId="74601FDC">
          <wp:simplePos x="0" y="0"/>
          <wp:positionH relativeFrom="column">
            <wp:posOffset>1491615</wp:posOffset>
          </wp:positionH>
          <wp:positionV relativeFrom="paragraph">
            <wp:posOffset>13970</wp:posOffset>
          </wp:positionV>
          <wp:extent cx="181610" cy="1651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29749"/>
                  <a:stretch>
                    <a:fillRect/>
                  </a:stretch>
                </pic:blipFill>
                <pic:spPr bwMode="auto">
                  <a:xfrm>
                    <a:off x="0" y="0"/>
                    <a:ext cx="181610" cy="165100"/>
                  </a:xfrm>
                  <a:prstGeom prst="rect">
                    <a:avLst/>
                  </a:prstGeom>
                  <a:noFill/>
                  <a:ln>
                    <a:noFill/>
                  </a:ln>
                </pic:spPr>
              </pic:pic>
            </a:graphicData>
          </a:graphic>
        </wp:anchor>
      </w:drawing>
    </w:r>
    <w:r>
      <w:rPr>
        <w:rFonts w:ascii="Arial Narrow" w:hAnsi="Arial Narrow"/>
        <w:b/>
        <w:i/>
        <w:noProof/>
        <w:sz w:val="18"/>
        <w:szCs w:val="18"/>
      </w:rPr>
      <w:t xml:space="preserve">1 этап </w:t>
    </w:r>
    <w:r w:rsidRPr="000D57B3">
      <w:rPr>
        <w:rFonts w:ascii="Arial Narrow" w:hAnsi="Arial Narrow"/>
        <w:b/>
        <w:i/>
        <w:noProof/>
        <w:sz w:val="18"/>
        <w:szCs w:val="18"/>
      </w:rPr>
      <w:t>Куб</w:t>
    </w:r>
    <w:r>
      <w:rPr>
        <w:rFonts w:ascii="Arial Narrow" w:hAnsi="Arial Narrow"/>
        <w:b/>
        <w:i/>
        <w:noProof/>
        <w:sz w:val="18"/>
        <w:szCs w:val="18"/>
      </w:rPr>
      <w:t xml:space="preserve">ка </w:t>
    </w:r>
    <w:r w:rsidRPr="000D57B3">
      <w:rPr>
        <w:rFonts w:ascii="Arial Narrow" w:hAnsi="Arial Narrow"/>
        <w:b/>
        <w:i/>
        <w:noProof/>
        <w:sz w:val="18"/>
        <w:szCs w:val="18"/>
      </w:rPr>
      <w:t>Московской области</w:t>
    </w:r>
    <w:r>
      <w:rPr>
        <w:rFonts w:ascii="Arial Narrow" w:hAnsi="Arial Narrow"/>
        <w:b/>
        <w:i/>
        <w:noProof/>
        <w:sz w:val="18"/>
        <w:szCs w:val="18"/>
      </w:rPr>
      <w:t xml:space="preserve"> по ралли-спринту 2021</w:t>
    </w:r>
    <w:r w:rsidRPr="000D57B3">
      <w:rPr>
        <w:rFonts w:ascii="Arial Narrow" w:hAnsi="Arial Narrow"/>
        <w:b/>
        <w:i/>
        <w:noProof/>
        <w:sz w:val="18"/>
        <w:szCs w:val="18"/>
      </w:rPr>
      <w:t xml:space="preserve"> года</w:t>
    </w:r>
    <w:r>
      <w:rPr>
        <w:rFonts w:ascii="Arial Narrow" w:hAnsi="Arial Narrow"/>
        <w:b/>
        <w:i/>
        <w:noProof/>
        <w:sz w:val="18"/>
        <w:szCs w:val="18"/>
      </w:rPr>
      <w:t>а</w:t>
    </w:r>
  </w:p>
  <w:p w14:paraId="727EEF9D" w14:textId="77777777" w:rsidR="00507B13" w:rsidRPr="009B6063" w:rsidRDefault="00507B13" w:rsidP="009B6063">
    <w:pPr>
      <w:pStyle w:val="a3"/>
      <w:jc w:val="center"/>
      <w:rPr>
        <w:rFonts w:ascii="Arial Narrow" w:hAnsi="Arial Narrow"/>
        <w:b/>
        <w:i/>
        <w:noProof/>
        <w:sz w:val="18"/>
        <w:szCs w:val="18"/>
      </w:rPr>
    </w:pPr>
    <w:r w:rsidRPr="009B6063">
      <w:rPr>
        <w:rFonts w:ascii="Arial Narrow" w:hAnsi="Arial Narrow"/>
        <w:b/>
        <w:i/>
        <w:sz w:val="18"/>
        <w:szCs w:val="18"/>
      </w:rPr>
      <w:t>ДОПОЛНИТЕЛЬНЫЙ РЕГЛАМЕНТ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DC990" w14:textId="77777777" w:rsidR="00507B13" w:rsidRDefault="00507B13">
    <w:pPr>
      <w:pStyle w:val="a3"/>
      <w:jc w:val="right"/>
      <w:rPr>
        <w:rFonts w:ascii="Arial Narrow" w:hAnsi="Arial Narrow"/>
        <w:i/>
        <w:sz w:val="20"/>
      </w:rPr>
    </w:pPr>
    <w:r>
      <w:rPr>
        <w:rFonts w:ascii="Arial Narrow" w:hAnsi="Arial Narrow"/>
        <w:i/>
        <w:sz w:val="20"/>
      </w:rPr>
      <w:t xml:space="preserve">ОРГАНИЗОВАНО В СООТВЕТСТВИИ </w:t>
    </w:r>
  </w:p>
  <w:p w14:paraId="220A72A1" w14:textId="77777777" w:rsidR="00507B13" w:rsidRDefault="00507B13">
    <w:pPr>
      <w:pStyle w:val="a3"/>
      <w:jc w:val="right"/>
      <w:rPr>
        <w:rFonts w:ascii="Arial Narrow" w:hAnsi="Arial Narrow"/>
        <w:i/>
        <w:sz w:val="20"/>
      </w:rPr>
    </w:pPr>
    <w:r>
      <w:rPr>
        <w:rFonts w:ascii="Arial Narrow" w:hAnsi="Arial Narrow"/>
        <w:i/>
        <w:sz w:val="20"/>
      </w:rPr>
      <w:t>СО СПОРТИВНЫМ КОДЕКСОМ РАФ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00000007"/>
    <w:name w:val="WW8Num7"/>
    <w:lvl w:ilvl="0">
      <w:start w:val="1"/>
      <w:numFmt w:val="bullet"/>
      <w:lvlText w:val=""/>
      <w:lvlJc w:val="left"/>
      <w:pPr>
        <w:tabs>
          <w:tab w:val="num" w:pos="1152"/>
        </w:tabs>
        <w:ind w:left="1152" w:hanging="360"/>
      </w:pPr>
      <w:rPr>
        <w:rFonts w:ascii="Wingdings" w:hAnsi="Wingdings"/>
      </w:r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C"/>
    <w:multiLevelType w:val="multilevel"/>
    <w:tmpl w:val="0000000C"/>
    <w:name w:val="WW8Num12"/>
    <w:lvl w:ilvl="0">
      <w:start w:val="1"/>
      <w:numFmt w:val="lowerLetter"/>
      <w:lvlText w:val="(%1)"/>
      <w:lvlJc w:val="left"/>
      <w:pPr>
        <w:tabs>
          <w:tab w:val="num" w:pos="4897"/>
        </w:tabs>
        <w:ind w:left="4897" w:hanging="360"/>
      </w:pPr>
      <w:rPr>
        <w:rFonts w:cs="Times New Roman"/>
      </w:rPr>
    </w:lvl>
    <w:lvl w:ilvl="1">
      <w:start w:val="1"/>
      <w:numFmt w:val="bullet"/>
      <w:lvlText w:val="-"/>
      <w:lvlJc w:val="left"/>
      <w:pPr>
        <w:tabs>
          <w:tab w:val="num" w:pos="873"/>
        </w:tabs>
        <w:ind w:left="873" w:hanging="360"/>
      </w:pPr>
      <w:rPr>
        <w:rFonts w:ascii="Times New Roman" w:hAnsi="Times New Roman"/>
      </w:rPr>
    </w:lvl>
    <w:lvl w:ilvl="2">
      <w:start w:val="1"/>
      <w:numFmt w:val="lowerRoman"/>
      <w:lvlText w:val="%3."/>
      <w:lvlJc w:val="right"/>
      <w:pPr>
        <w:tabs>
          <w:tab w:val="num" w:pos="1593"/>
        </w:tabs>
        <w:ind w:left="1593" w:hanging="180"/>
      </w:pPr>
      <w:rPr>
        <w:rFonts w:cs="Times New Roman"/>
      </w:rPr>
    </w:lvl>
    <w:lvl w:ilvl="3">
      <w:start w:val="1"/>
      <w:numFmt w:val="decimal"/>
      <w:lvlText w:val="%4."/>
      <w:lvlJc w:val="left"/>
      <w:pPr>
        <w:tabs>
          <w:tab w:val="num" w:pos="2313"/>
        </w:tabs>
        <w:ind w:left="2313" w:hanging="360"/>
      </w:pPr>
      <w:rPr>
        <w:rFonts w:cs="Times New Roman"/>
      </w:rPr>
    </w:lvl>
    <w:lvl w:ilvl="4">
      <w:start w:val="1"/>
      <w:numFmt w:val="lowerLetter"/>
      <w:lvlText w:val="%5."/>
      <w:lvlJc w:val="left"/>
      <w:pPr>
        <w:tabs>
          <w:tab w:val="num" w:pos="3033"/>
        </w:tabs>
        <w:ind w:left="3033" w:hanging="360"/>
      </w:pPr>
      <w:rPr>
        <w:rFonts w:cs="Times New Roman"/>
      </w:rPr>
    </w:lvl>
    <w:lvl w:ilvl="5">
      <w:start w:val="1"/>
      <w:numFmt w:val="lowerRoman"/>
      <w:lvlText w:val="%6."/>
      <w:lvlJc w:val="right"/>
      <w:pPr>
        <w:tabs>
          <w:tab w:val="num" w:pos="3753"/>
        </w:tabs>
        <w:ind w:left="3753" w:hanging="180"/>
      </w:pPr>
      <w:rPr>
        <w:rFonts w:cs="Times New Roman"/>
      </w:rPr>
    </w:lvl>
    <w:lvl w:ilvl="6">
      <w:start w:val="1"/>
      <w:numFmt w:val="decimal"/>
      <w:lvlText w:val="%7."/>
      <w:lvlJc w:val="left"/>
      <w:pPr>
        <w:tabs>
          <w:tab w:val="num" w:pos="4473"/>
        </w:tabs>
        <w:ind w:left="4473" w:hanging="360"/>
      </w:pPr>
      <w:rPr>
        <w:rFonts w:cs="Times New Roman"/>
      </w:rPr>
    </w:lvl>
    <w:lvl w:ilvl="7">
      <w:start w:val="1"/>
      <w:numFmt w:val="lowerLetter"/>
      <w:lvlText w:val="%8."/>
      <w:lvlJc w:val="left"/>
      <w:pPr>
        <w:tabs>
          <w:tab w:val="num" w:pos="5193"/>
        </w:tabs>
        <w:ind w:left="5193" w:hanging="360"/>
      </w:pPr>
      <w:rPr>
        <w:rFonts w:cs="Times New Roman"/>
      </w:rPr>
    </w:lvl>
    <w:lvl w:ilvl="8">
      <w:start w:val="1"/>
      <w:numFmt w:val="lowerRoman"/>
      <w:lvlText w:val="%9."/>
      <w:lvlJc w:val="right"/>
      <w:pPr>
        <w:tabs>
          <w:tab w:val="num" w:pos="5913"/>
        </w:tabs>
        <w:ind w:left="5913" w:hanging="180"/>
      </w:pPr>
      <w:rPr>
        <w:rFonts w:cs="Times New Roman"/>
      </w:rPr>
    </w:lvl>
  </w:abstractNum>
  <w:abstractNum w:abstractNumId="3" w15:restartNumberingAfterBreak="0">
    <w:nsid w:val="00000012"/>
    <w:multiLevelType w:val="singleLevel"/>
    <w:tmpl w:val="00000012"/>
    <w:name w:val="WW8Num21"/>
    <w:lvl w:ilvl="0">
      <w:start w:val="1"/>
      <w:numFmt w:val="bullet"/>
      <w:lvlText w:val=""/>
      <w:lvlJc w:val="left"/>
      <w:pPr>
        <w:tabs>
          <w:tab w:val="num" w:pos="1065"/>
        </w:tabs>
        <w:ind w:left="1065" w:hanging="360"/>
      </w:pPr>
      <w:rPr>
        <w:rFonts w:ascii="Symbol" w:hAnsi="Symbol"/>
      </w:rPr>
    </w:lvl>
  </w:abstractNum>
  <w:abstractNum w:abstractNumId="4" w15:restartNumberingAfterBreak="0">
    <w:nsid w:val="00000016"/>
    <w:multiLevelType w:val="singleLevel"/>
    <w:tmpl w:val="00000016"/>
    <w:name w:val="WW8Num2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45382"/>
    <w:multiLevelType w:val="hybridMultilevel"/>
    <w:tmpl w:val="F110AD0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B3738F"/>
    <w:multiLevelType w:val="hybridMultilevel"/>
    <w:tmpl w:val="EBBE9180"/>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A56778"/>
    <w:multiLevelType w:val="hybridMultilevel"/>
    <w:tmpl w:val="A74A6F34"/>
    <w:lvl w:ilvl="0" w:tplc="9362991E">
      <w:start w:val="1"/>
      <w:numFmt w:val="decimal"/>
      <w:lvlText w:val="12.%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0C5670"/>
    <w:multiLevelType w:val="hybridMultilevel"/>
    <w:tmpl w:val="1CC062FC"/>
    <w:lvl w:ilvl="0" w:tplc="D80E1EF0">
      <w:start w:val="1"/>
      <w:numFmt w:val="decimal"/>
      <w:lvlText w:val="5.%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193C55"/>
    <w:multiLevelType w:val="hybridMultilevel"/>
    <w:tmpl w:val="DD9C4674"/>
    <w:lvl w:ilvl="0" w:tplc="34A297B8">
      <w:start w:val="1"/>
      <w:numFmt w:val="decimal"/>
      <w:lvlText w:val="4.%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8B1113"/>
    <w:multiLevelType w:val="hybridMultilevel"/>
    <w:tmpl w:val="7A523AD2"/>
    <w:lvl w:ilvl="0" w:tplc="E0BAE264">
      <w:start w:val="1"/>
      <w:numFmt w:val="decimal"/>
      <w:lvlText w:val="14.%1."/>
      <w:lvlJc w:val="left"/>
      <w:pPr>
        <w:ind w:left="644"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231CE4"/>
    <w:multiLevelType w:val="hybridMultilevel"/>
    <w:tmpl w:val="1C38DDDC"/>
    <w:lvl w:ilvl="0" w:tplc="22428118">
      <w:start w:val="1"/>
      <w:numFmt w:val="decimal"/>
      <w:lvlText w:val="19.%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E706E8"/>
    <w:multiLevelType w:val="hybridMultilevel"/>
    <w:tmpl w:val="2ADC9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3B2DB5"/>
    <w:multiLevelType w:val="hybridMultilevel"/>
    <w:tmpl w:val="6396D636"/>
    <w:lvl w:ilvl="0" w:tplc="2ABE002E">
      <w:start w:val="1"/>
      <w:numFmt w:val="decimal"/>
      <w:lvlText w:val="9.%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222FE3"/>
    <w:multiLevelType w:val="hybridMultilevel"/>
    <w:tmpl w:val="6998535A"/>
    <w:lvl w:ilvl="0" w:tplc="8BE202E6">
      <w:start w:val="1"/>
      <w:numFmt w:val="decimal"/>
      <w:lvlText w:val="8.%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49779A"/>
    <w:multiLevelType w:val="hybridMultilevel"/>
    <w:tmpl w:val="2D0A6568"/>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E55752"/>
    <w:multiLevelType w:val="hybridMultilevel"/>
    <w:tmpl w:val="ACC829F6"/>
    <w:lvl w:ilvl="0" w:tplc="0E228D14">
      <w:start w:val="1"/>
      <w:numFmt w:val="decimal"/>
      <w:lvlText w:val="6.%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2A5C35"/>
    <w:multiLevelType w:val="hybridMultilevel"/>
    <w:tmpl w:val="131C9314"/>
    <w:lvl w:ilvl="0" w:tplc="68D06938">
      <w:start w:val="1"/>
      <w:numFmt w:val="decimal"/>
      <w:lvlText w:val="10.%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480BC9"/>
    <w:multiLevelType w:val="hybridMultilevel"/>
    <w:tmpl w:val="8488CAA6"/>
    <w:lvl w:ilvl="0" w:tplc="65C82C86">
      <w:start w:val="1"/>
      <w:numFmt w:val="decimal"/>
      <w:lvlText w:val="П.%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F320B3"/>
    <w:multiLevelType w:val="hybridMultilevel"/>
    <w:tmpl w:val="B3FEA392"/>
    <w:lvl w:ilvl="0" w:tplc="B6660594">
      <w:start w:val="1"/>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E87481"/>
    <w:multiLevelType w:val="hybridMultilevel"/>
    <w:tmpl w:val="A0488D9C"/>
    <w:lvl w:ilvl="0" w:tplc="63A6455E">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4E11F3"/>
    <w:multiLevelType w:val="hybridMultilevel"/>
    <w:tmpl w:val="DCE25138"/>
    <w:lvl w:ilvl="0" w:tplc="F3E67B12">
      <w:start w:val="1"/>
      <w:numFmt w:val="decimal"/>
      <w:lvlText w:val="17.%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8656F2"/>
    <w:multiLevelType w:val="hybridMultilevel"/>
    <w:tmpl w:val="B9767640"/>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AD3C63"/>
    <w:multiLevelType w:val="hybridMultilevel"/>
    <w:tmpl w:val="03122F28"/>
    <w:lvl w:ilvl="0" w:tplc="73A02ECE">
      <w:start w:val="1"/>
      <w:numFmt w:val="decimal"/>
      <w:lvlText w:val="18.%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51573A"/>
    <w:multiLevelType w:val="hybridMultilevel"/>
    <w:tmpl w:val="8528F768"/>
    <w:lvl w:ilvl="0" w:tplc="079AD8AE">
      <w:start w:val="1"/>
      <w:numFmt w:val="decimal"/>
      <w:lvlText w:val="15.%1."/>
      <w:lvlJc w:val="left"/>
      <w:pPr>
        <w:ind w:left="644"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F97CFC"/>
    <w:multiLevelType w:val="hybridMultilevel"/>
    <w:tmpl w:val="4E14A8D8"/>
    <w:lvl w:ilvl="0" w:tplc="E12E2F32">
      <w:start w:val="1"/>
      <w:numFmt w:val="decimal"/>
      <w:lvlText w:val="2.%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7C48D8"/>
    <w:multiLevelType w:val="hybridMultilevel"/>
    <w:tmpl w:val="79F0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781F69"/>
    <w:multiLevelType w:val="hybridMultilevel"/>
    <w:tmpl w:val="6C44CE0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526003"/>
    <w:multiLevelType w:val="hybridMultilevel"/>
    <w:tmpl w:val="247C0148"/>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BF4ACE"/>
    <w:multiLevelType w:val="hybridMultilevel"/>
    <w:tmpl w:val="1B247A28"/>
    <w:lvl w:ilvl="0" w:tplc="AC442CA0">
      <w:start w:val="1"/>
      <w:numFmt w:val="decimal"/>
      <w:lvlText w:val="7.%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5A0907"/>
    <w:multiLevelType w:val="hybridMultilevel"/>
    <w:tmpl w:val="DED2BD74"/>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C344DF"/>
    <w:multiLevelType w:val="hybridMultilevel"/>
    <w:tmpl w:val="D9A88D9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F40663"/>
    <w:multiLevelType w:val="hybridMultilevel"/>
    <w:tmpl w:val="85A45064"/>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E72B29"/>
    <w:multiLevelType w:val="hybridMultilevel"/>
    <w:tmpl w:val="11E84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D953B0"/>
    <w:multiLevelType w:val="hybridMultilevel"/>
    <w:tmpl w:val="93CA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3F040E"/>
    <w:multiLevelType w:val="hybridMultilevel"/>
    <w:tmpl w:val="8BA83A48"/>
    <w:lvl w:ilvl="0" w:tplc="711CDFDC">
      <w:start w:val="1"/>
      <w:numFmt w:val="decimal"/>
      <w:lvlText w:val="%1."/>
      <w:lvlJc w:val="left"/>
      <w:pPr>
        <w:ind w:left="1495"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D30741"/>
    <w:multiLevelType w:val="hybridMultilevel"/>
    <w:tmpl w:val="B86A3850"/>
    <w:lvl w:ilvl="0" w:tplc="F3047F9A">
      <w:start w:val="1"/>
      <w:numFmt w:val="decimal"/>
      <w:lvlText w:val="20.%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716DA2"/>
    <w:multiLevelType w:val="hybridMultilevel"/>
    <w:tmpl w:val="47A0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8337A1"/>
    <w:multiLevelType w:val="hybridMultilevel"/>
    <w:tmpl w:val="9C1AFE5C"/>
    <w:lvl w:ilvl="0" w:tplc="6F826AE0">
      <w:start w:val="1"/>
      <w:numFmt w:val="decimal"/>
      <w:lvlText w:val="16.%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101B54"/>
    <w:multiLevelType w:val="hybridMultilevel"/>
    <w:tmpl w:val="5810BE6A"/>
    <w:lvl w:ilvl="0" w:tplc="82EAB630">
      <w:start w:val="1"/>
      <w:numFmt w:val="decimal"/>
      <w:lvlText w:val="5.%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4C3401"/>
    <w:multiLevelType w:val="hybridMultilevel"/>
    <w:tmpl w:val="A12EED0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8F6E51"/>
    <w:multiLevelType w:val="hybridMultilevel"/>
    <w:tmpl w:val="423A1A84"/>
    <w:lvl w:ilvl="0" w:tplc="59F465D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5"/>
  </w:num>
  <w:num w:numId="3">
    <w:abstractNumId w:val="9"/>
  </w:num>
  <w:num w:numId="4">
    <w:abstractNumId w:val="20"/>
  </w:num>
  <w:num w:numId="5">
    <w:abstractNumId w:val="37"/>
  </w:num>
  <w:num w:numId="6">
    <w:abstractNumId w:val="32"/>
  </w:num>
  <w:num w:numId="7">
    <w:abstractNumId w:val="40"/>
  </w:num>
  <w:num w:numId="8">
    <w:abstractNumId w:val="31"/>
  </w:num>
  <w:num w:numId="9">
    <w:abstractNumId w:val="15"/>
  </w:num>
  <w:num w:numId="10">
    <w:abstractNumId w:val="19"/>
  </w:num>
  <w:num w:numId="11">
    <w:abstractNumId w:val="6"/>
  </w:num>
  <w:num w:numId="12">
    <w:abstractNumId w:val="28"/>
  </w:num>
  <w:num w:numId="13">
    <w:abstractNumId w:val="22"/>
  </w:num>
  <w:num w:numId="14">
    <w:abstractNumId w:val="5"/>
  </w:num>
  <w:num w:numId="15">
    <w:abstractNumId w:val="30"/>
  </w:num>
  <w:num w:numId="16">
    <w:abstractNumId w:val="8"/>
  </w:num>
  <w:num w:numId="17">
    <w:abstractNumId w:val="24"/>
  </w:num>
  <w:num w:numId="18">
    <w:abstractNumId w:val="10"/>
  </w:num>
  <w:num w:numId="19">
    <w:abstractNumId w:val="16"/>
  </w:num>
  <w:num w:numId="20">
    <w:abstractNumId w:val="12"/>
  </w:num>
  <w:num w:numId="21">
    <w:abstractNumId w:val="13"/>
  </w:num>
  <w:num w:numId="22">
    <w:abstractNumId w:val="27"/>
  </w:num>
  <w:num w:numId="23">
    <w:abstractNumId w:val="14"/>
  </w:num>
  <w:num w:numId="24">
    <w:abstractNumId w:val="36"/>
  </w:num>
  <w:num w:numId="25">
    <w:abstractNumId w:val="34"/>
  </w:num>
  <w:num w:numId="26">
    <w:abstractNumId w:val="33"/>
  </w:num>
  <w:num w:numId="27">
    <w:abstractNumId w:val="18"/>
  </w:num>
  <w:num w:numId="28">
    <w:abstractNumId w:val="26"/>
  </w:num>
  <w:num w:numId="29">
    <w:abstractNumId w:val="29"/>
  </w:num>
  <w:num w:numId="30">
    <w:abstractNumId w:val="17"/>
  </w:num>
  <w:num w:numId="31">
    <w:abstractNumId w:val="7"/>
  </w:num>
  <w:num w:numId="32">
    <w:abstractNumId w:val="38"/>
  </w:num>
  <w:num w:numId="33">
    <w:abstractNumId w:val="21"/>
  </w:num>
  <w:num w:numId="34">
    <w:abstractNumId w:val="23"/>
  </w:num>
  <w:num w:numId="35">
    <w:abstractNumId w:val="11"/>
  </w:num>
  <w:num w:numId="36">
    <w:abstractNumId w:val="41"/>
  </w:num>
  <w:num w:numId="37">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characterSpacingControl w:val="doNotCompress"/>
  <w:hdrShapeDefaults>
    <o:shapedefaults v:ext="edit" spidmax="10241">
      <o:colormru v:ext="edit" colors="#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E58"/>
    <w:rsid w:val="00000320"/>
    <w:rsid w:val="00001366"/>
    <w:rsid w:val="00002EE3"/>
    <w:rsid w:val="00004AEB"/>
    <w:rsid w:val="0000518E"/>
    <w:rsid w:val="000051E8"/>
    <w:rsid w:val="00005D4C"/>
    <w:rsid w:val="000077F8"/>
    <w:rsid w:val="0001056C"/>
    <w:rsid w:val="00011443"/>
    <w:rsid w:val="000115E7"/>
    <w:rsid w:val="0001202B"/>
    <w:rsid w:val="00012F21"/>
    <w:rsid w:val="000146DA"/>
    <w:rsid w:val="00016025"/>
    <w:rsid w:val="000174D8"/>
    <w:rsid w:val="00017A96"/>
    <w:rsid w:val="00021596"/>
    <w:rsid w:val="000246CF"/>
    <w:rsid w:val="000248B9"/>
    <w:rsid w:val="00025552"/>
    <w:rsid w:val="00025E68"/>
    <w:rsid w:val="00026185"/>
    <w:rsid w:val="00027A03"/>
    <w:rsid w:val="00032073"/>
    <w:rsid w:val="00032DD8"/>
    <w:rsid w:val="00033143"/>
    <w:rsid w:val="000341C7"/>
    <w:rsid w:val="00035CF3"/>
    <w:rsid w:val="00036A70"/>
    <w:rsid w:val="00041258"/>
    <w:rsid w:val="00041E27"/>
    <w:rsid w:val="000441EF"/>
    <w:rsid w:val="000450D3"/>
    <w:rsid w:val="000465E7"/>
    <w:rsid w:val="000469C7"/>
    <w:rsid w:val="000479B9"/>
    <w:rsid w:val="00050362"/>
    <w:rsid w:val="00051471"/>
    <w:rsid w:val="00053DB5"/>
    <w:rsid w:val="000577DB"/>
    <w:rsid w:val="0006093B"/>
    <w:rsid w:val="00060B82"/>
    <w:rsid w:val="000636B9"/>
    <w:rsid w:val="00063922"/>
    <w:rsid w:val="00063EDA"/>
    <w:rsid w:val="00064EF6"/>
    <w:rsid w:val="00071151"/>
    <w:rsid w:val="00071454"/>
    <w:rsid w:val="00071816"/>
    <w:rsid w:val="00072816"/>
    <w:rsid w:val="00075BB5"/>
    <w:rsid w:val="000761C7"/>
    <w:rsid w:val="00080520"/>
    <w:rsid w:val="00080968"/>
    <w:rsid w:val="000816B4"/>
    <w:rsid w:val="00081917"/>
    <w:rsid w:val="00081A4D"/>
    <w:rsid w:val="00082C51"/>
    <w:rsid w:val="00082DFC"/>
    <w:rsid w:val="0008423D"/>
    <w:rsid w:val="00085064"/>
    <w:rsid w:val="00085212"/>
    <w:rsid w:val="000852E4"/>
    <w:rsid w:val="00086E85"/>
    <w:rsid w:val="000876BB"/>
    <w:rsid w:val="000906DB"/>
    <w:rsid w:val="000913F1"/>
    <w:rsid w:val="0009306E"/>
    <w:rsid w:val="00097272"/>
    <w:rsid w:val="000A2B87"/>
    <w:rsid w:val="000A3B65"/>
    <w:rsid w:val="000A64B6"/>
    <w:rsid w:val="000A7708"/>
    <w:rsid w:val="000B24EE"/>
    <w:rsid w:val="000B321F"/>
    <w:rsid w:val="000B6124"/>
    <w:rsid w:val="000B624E"/>
    <w:rsid w:val="000B764B"/>
    <w:rsid w:val="000B786A"/>
    <w:rsid w:val="000C3A69"/>
    <w:rsid w:val="000C41D9"/>
    <w:rsid w:val="000C4A1F"/>
    <w:rsid w:val="000C673B"/>
    <w:rsid w:val="000C7916"/>
    <w:rsid w:val="000C7CD5"/>
    <w:rsid w:val="000C7E1B"/>
    <w:rsid w:val="000D057B"/>
    <w:rsid w:val="000D3A97"/>
    <w:rsid w:val="000D414C"/>
    <w:rsid w:val="000D4D07"/>
    <w:rsid w:val="000D57B3"/>
    <w:rsid w:val="000D5D99"/>
    <w:rsid w:val="000D616C"/>
    <w:rsid w:val="000D7E2E"/>
    <w:rsid w:val="000E02A6"/>
    <w:rsid w:val="000E1B23"/>
    <w:rsid w:val="000E1DDE"/>
    <w:rsid w:val="000E20C8"/>
    <w:rsid w:val="000E2FE9"/>
    <w:rsid w:val="000E38DD"/>
    <w:rsid w:val="000E3C41"/>
    <w:rsid w:val="000E3D2E"/>
    <w:rsid w:val="000E5462"/>
    <w:rsid w:val="000E6A09"/>
    <w:rsid w:val="000E6D03"/>
    <w:rsid w:val="000E748F"/>
    <w:rsid w:val="000F154A"/>
    <w:rsid w:val="000F1785"/>
    <w:rsid w:val="000F1FF9"/>
    <w:rsid w:val="000F2D52"/>
    <w:rsid w:val="000F3029"/>
    <w:rsid w:val="000F3AB5"/>
    <w:rsid w:val="0010158A"/>
    <w:rsid w:val="001035C7"/>
    <w:rsid w:val="0010361A"/>
    <w:rsid w:val="0010382A"/>
    <w:rsid w:val="00103940"/>
    <w:rsid w:val="001047EA"/>
    <w:rsid w:val="001051FE"/>
    <w:rsid w:val="00106476"/>
    <w:rsid w:val="0010662E"/>
    <w:rsid w:val="00106688"/>
    <w:rsid w:val="00107268"/>
    <w:rsid w:val="00110265"/>
    <w:rsid w:val="00110437"/>
    <w:rsid w:val="0011083D"/>
    <w:rsid w:val="00110B64"/>
    <w:rsid w:val="00110F55"/>
    <w:rsid w:val="001120BB"/>
    <w:rsid w:val="00112ADE"/>
    <w:rsid w:val="00113E94"/>
    <w:rsid w:val="001144BE"/>
    <w:rsid w:val="00114677"/>
    <w:rsid w:val="001153F2"/>
    <w:rsid w:val="00115760"/>
    <w:rsid w:val="00116838"/>
    <w:rsid w:val="00116AB7"/>
    <w:rsid w:val="0012037D"/>
    <w:rsid w:val="0012052F"/>
    <w:rsid w:val="00121296"/>
    <w:rsid w:val="00125463"/>
    <w:rsid w:val="00126B13"/>
    <w:rsid w:val="00127ABD"/>
    <w:rsid w:val="00127FF2"/>
    <w:rsid w:val="00130692"/>
    <w:rsid w:val="001308C7"/>
    <w:rsid w:val="00130FFF"/>
    <w:rsid w:val="001311A2"/>
    <w:rsid w:val="0013237F"/>
    <w:rsid w:val="00133E7E"/>
    <w:rsid w:val="00135C1A"/>
    <w:rsid w:val="00137F9E"/>
    <w:rsid w:val="00141B04"/>
    <w:rsid w:val="001422F1"/>
    <w:rsid w:val="00145C2F"/>
    <w:rsid w:val="00146D52"/>
    <w:rsid w:val="0015134D"/>
    <w:rsid w:val="00153D42"/>
    <w:rsid w:val="00154A9E"/>
    <w:rsid w:val="00155FE0"/>
    <w:rsid w:val="00156D3F"/>
    <w:rsid w:val="00160ABF"/>
    <w:rsid w:val="00160AEF"/>
    <w:rsid w:val="00160C82"/>
    <w:rsid w:val="00161317"/>
    <w:rsid w:val="00162A7F"/>
    <w:rsid w:val="00163846"/>
    <w:rsid w:val="00166A87"/>
    <w:rsid w:val="00166F3D"/>
    <w:rsid w:val="001702C7"/>
    <w:rsid w:val="00172183"/>
    <w:rsid w:val="001726FE"/>
    <w:rsid w:val="0017358A"/>
    <w:rsid w:val="00173647"/>
    <w:rsid w:val="00173AD1"/>
    <w:rsid w:val="00174534"/>
    <w:rsid w:val="00175C5F"/>
    <w:rsid w:val="0018106B"/>
    <w:rsid w:val="00183F93"/>
    <w:rsid w:val="0018600D"/>
    <w:rsid w:val="00186E3E"/>
    <w:rsid w:val="0018784F"/>
    <w:rsid w:val="00190258"/>
    <w:rsid w:val="00190529"/>
    <w:rsid w:val="00191BB9"/>
    <w:rsid w:val="001930BB"/>
    <w:rsid w:val="001938B6"/>
    <w:rsid w:val="001939D8"/>
    <w:rsid w:val="00194350"/>
    <w:rsid w:val="00194F95"/>
    <w:rsid w:val="001952EF"/>
    <w:rsid w:val="00195F98"/>
    <w:rsid w:val="001A00A3"/>
    <w:rsid w:val="001A0886"/>
    <w:rsid w:val="001A1EF5"/>
    <w:rsid w:val="001A21D8"/>
    <w:rsid w:val="001A61A2"/>
    <w:rsid w:val="001A62BE"/>
    <w:rsid w:val="001A62E5"/>
    <w:rsid w:val="001A6C18"/>
    <w:rsid w:val="001A7AEC"/>
    <w:rsid w:val="001A7E15"/>
    <w:rsid w:val="001A7EAF"/>
    <w:rsid w:val="001B2BD3"/>
    <w:rsid w:val="001B2C9D"/>
    <w:rsid w:val="001B4292"/>
    <w:rsid w:val="001B78F0"/>
    <w:rsid w:val="001C1F48"/>
    <w:rsid w:val="001C4F02"/>
    <w:rsid w:val="001D0156"/>
    <w:rsid w:val="001D10F3"/>
    <w:rsid w:val="001D2CC1"/>
    <w:rsid w:val="001D3736"/>
    <w:rsid w:val="001D3E5B"/>
    <w:rsid w:val="001D3F9E"/>
    <w:rsid w:val="001D42B7"/>
    <w:rsid w:val="001D46EA"/>
    <w:rsid w:val="001D542B"/>
    <w:rsid w:val="001D66CB"/>
    <w:rsid w:val="001D7BC9"/>
    <w:rsid w:val="001E1B89"/>
    <w:rsid w:val="001E2B5E"/>
    <w:rsid w:val="001E3A6D"/>
    <w:rsid w:val="001E4665"/>
    <w:rsid w:val="001E572C"/>
    <w:rsid w:val="001E6691"/>
    <w:rsid w:val="001E7A50"/>
    <w:rsid w:val="001E7F3D"/>
    <w:rsid w:val="001F49C9"/>
    <w:rsid w:val="001F577A"/>
    <w:rsid w:val="001F58C6"/>
    <w:rsid w:val="001F72C0"/>
    <w:rsid w:val="001F7E97"/>
    <w:rsid w:val="002000B8"/>
    <w:rsid w:val="00200A2B"/>
    <w:rsid w:val="00200D13"/>
    <w:rsid w:val="00201C8C"/>
    <w:rsid w:val="0020394D"/>
    <w:rsid w:val="002041B9"/>
    <w:rsid w:val="00204C17"/>
    <w:rsid w:val="00205191"/>
    <w:rsid w:val="00206BED"/>
    <w:rsid w:val="00207A44"/>
    <w:rsid w:val="00210FC6"/>
    <w:rsid w:val="002136AB"/>
    <w:rsid w:val="00213CB5"/>
    <w:rsid w:val="002154FA"/>
    <w:rsid w:val="00216BFF"/>
    <w:rsid w:val="002217AB"/>
    <w:rsid w:val="00222AE6"/>
    <w:rsid w:val="002235FD"/>
    <w:rsid w:val="00225417"/>
    <w:rsid w:val="0022570C"/>
    <w:rsid w:val="00226E18"/>
    <w:rsid w:val="00227049"/>
    <w:rsid w:val="00227311"/>
    <w:rsid w:val="00227EAE"/>
    <w:rsid w:val="002301B8"/>
    <w:rsid w:val="00231A7E"/>
    <w:rsid w:val="00235192"/>
    <w:rsid w:val="00235C00"/>
    <w:rsid w:val="002365E6"/>
    <w:rsid w:val="00237271"/>
    <w:rsid w:val="0023757E"/>
    <w:rsid w:val="00240A81"/>
    <w:rsid w:val="0024222C"/>
    <w:rsid w:val="00243480"/>
    <w:rsid w:val="002439B5"/>
    <w:rsid w:val="002443E9"/>
    <w:rsid w:val="00245FAF"/>
    <w:rsid w:val="00250685"/>
    <w:rsid w:val="00250912"/>
    <w:rsid w:val="002520CC"/>
    <w:rsid w:val="00252785"/>
    <w:rsid w:val="002537BE"/>
    <w:rsid w:val="00253ACC"/>
    <w:rsid w:val="00256846"/>
    <w:rsid w:val="00256986"/>
    <w:rsid w:val="002612C7"/>
    <w:rsid w:val="0026155C"/>
    <w:rsid w:val="00262180"/>
    <w:rsid w:val="002623F7"/>
    <w:rsid w:val="00262987"/>
    <w:rsid w:val="00262B88"/>
    <w:rsid w:val="00263931"/>
    <w:rsid w:val="00265A6E"/>
    <w:rsid w:val="00265B58"/>
    <w:rsid w:val="0027036E"/>
    <w:rsid w:val="00270390"/>
    <w:rsid w:val="00271D1B"/>
    <w:rsid w:val="00273B44"/>
    <w:rsid w:val="002746E3"/>
    <w:rsid w:val="00274BA7"/>
    <w:rsid w:val="002802E8"/>
    <w:rsid w:val="00280448"/>
    <w:rsid w:val="00280911"/>
    <w:rsid w:val="002824F1"/>
    <w:rsid w:val="002830CE"/>
    <w:rsid w:val="002834C1"/>
    <w:rsid w:val="00284CBF"/>
    <w:rsid w:val="00285C89"/>
    <w:rsid w:val="00286658"/>
    <w:rsid w:val="00286890"/>
    <w:rsid w:val="00290009"/>
    <w:rsid w:val="002900B7"/>
    <w:rsid w:val="00293889"/>
    <w:rsid w:val="0029404B"/>
    <w:rsid w:val="00294D03"/>
    <w:rsid w:val="002979D2"/>
    <w:rsid w:val="002A1323"/>
    <w:rsid w:val="002A291E"/>
    <w:rsid w:val="002A3C0A"/>
    <w:rsid w:val="002A4DFA"/>
    <w:rsid w:val="002B27BE"/>
    <w:rsid w:val="002B3EB3"/>
    <w:rsid w:val="002B472D"/>
    <w:rsid w:val="002B526E"/>
    <w:rsid w:val="002C09AB"/>
    <w:rsid w:val="002C0AC6"/>
    <w:rsid w:val="002C1B0F"/>
    <w:rsid w:val="002C217D"/>
    <w:rsid w:val="002C2263"/>
    <w:rsid w:val="002C32AE"/>
    <w:rsid w:val="002C5B29"/>
    <w:rsid w:val="002C61FF"/>
    <w:rsid w:val="002C6B83"/>
    <w:rsid w:val="002C7234"/>
    <w:rsid w:val="002C7F08"/>
    <w:rsid w:val="002C7FFE"/>
    <w:rsid w:val="002D0984"/>
    <w:rsid w:val="002D136A"/>
    <w:rsid w:val="002D5AEA"/>
    <w:rsid w:val="002D60DD"/>
    <w:rsid w:val="002D6ADC"/>
    <w:rsid w:val="002E13DA"/>
    <w:rsid w:val="002E1EDB"/>
    <w:rsid w:val="002F0FE3"/>
    <w:rsid w:val="002F12C7"/>
    <w:rsid w:val="002F4BF3"/>
    <w:rsid w:val="002F56A7"/>
    <w:rsid w:val="003005CE"/>
    <w:rsid w:val="003006D5"/>
    <w:rsid w:val="00301153"/>
    <w:rsid w:val="00301E81"/>
    <w:rsid w:val="003032BD"/>
    <w:rsid w:val="00303335"/>
    <w:rsid w:val="00303539"/>
    <w:rsid w:val="00303F0C"/>
    <w:rsid w:val="0030493E"/>
    <w:rsid w:val="00304F9D"/>
    <w:rsid w:val="0030586E"/>
    <w:rsid w:val="003058C9"/>
    <w:rsid w:val="003061B5"/>
    <w:rsid w:val="0030674B"/>
    <w:rsid w:val="00307A68"/>
    <w:rsid w:val="00310615"/>
    <w:rsid w:val="00310BE3"/>
    <w:rsid w:val="00310DF6"/>
    <w:rsid w:val="0031245C"/>
    <w:rsid w:val="0031250B"/>
    <w:rsid w:val="00312AE0"/>
    <w:rsid w:val="00313204"/>
    <w:rsid w:val="00313715"/>
    <w:rsid w:val="00314328"/>
    <w:rsid w:val="003157BD"/>
    <w:rsid w:val="00315853"/>
    <w:rsid w:val="003218E2"/>
    <w:rsid w:val="00322D66"/>
    <w:rsid w:val="00327BE6"/>
    <w:rsid w:val="0033035D"/>
    <w:rsid w:val="003323AF"/>
    <w:rsid w:val="003348F9"/>
    <w:rsid w:val="0033526A"/>
    <w:rsid w:val="00335582"/>
    <w:rsid w:val="003371CD"/>
    <w:rsid w:val="00340400"/>
    <w:rsid w:val="00342479"/>
    <w:rsid w:val="003436B0"/>
    <w:rsid w:val="00344A9B"/>
    <w:rsid w:val="00345061"/>
    <w:rsid w:val="00345DA0"/>
    <w:rsid w:val="00345DBE"/>
    <w:rsid w:val="00345E88"/>
    <w:rsid w:val="00351C37"/>
    <w:rsid w:val="00352704"/>
    <w:rsid w:val="00352DB4"/>
    <w:rsid w:val="00353348"/>
    <w:rsid w:val="00354512"/>
    <w:rsid w:val="0035660A"/>
    <w:rsid w:val="00356A9C"/>
    <w:rsid w:val="00360661"/>
    <w:rsid w:val="00360BB0"/>
    <w:rsid w:val="00362342"/>
    <w:rsid w:val="003624A0"/>
    <w:rsid w:val="00362754"/>
    <w:rsid w:val="00363193"/>
    <w:rsid w:val="0036385B"/>
    <w:rsid w:val="00364F30"/>
    <w:rsid w:val="003650D7"/>
    <w:rsid w:val="003651A2"/>
    <w:rsid w:val="003658BE"/>
    <w:rsid w:val="00365BCA"/>
    <w:rsid w:val="0036774B"/>
    <w:rsid w:val="003707FA"/>
    <w:rsid w:val="003712C4"/>
    <w:rsid w:val="0037218A"/>
    <w:rsid w:val="00372EA7"/>
    <w:rsid w:val="00374CC0"/>
    <w:rsid w:val="00374E96"/>
    <w:rsid w:val="003750B7"/>
    <w:rsid w:val="00376581"/>
    <w:rsid w:val="00376CD9"/>
    <w:rsid w:val="003802BE"/>
    <w:rsid w:val="0038058F"/>
    <w:rsid w:val="00382265"/>
    <w:rsid w:val="003830A9"/>
    <w:rsid w:val="00383CF1"/>
    <w:rsid w:val="00385FEA"/>
    <w:rsid w:val="003874E1"/>
    <w:rsid w:val="003879D6"/>
    <w:rsid w:val="0039279A"/>
    <w:rsid w:val="003929D4"/>
    <w:rsid w:val="003930FA"/>
    <w:rsid w:val="0039316F"/>
    <w:rsid w:val="003949B9"/>
    <w:rsid w:val="003976CD"/>
    <w:rsid w:val="00397BFA"/>
    <w:rsid w:val="003A0870"/>
    <w:rsid w:val="003A3B32"/>
    <w:rsid w:val="003A4888"/>
    <w:rsid w:val="003A6B30"/>
    <w:rsid w:val="003A7B4A"/>
    <w:rsid w:val="003B4E5F"/>
    <w:rsid w:val="003C1898"/>
    <w:rsid w:val="003C2827"/>
    <w:rsid w:val="003C3ABE"/>
    <w:rsid w:val="003C3CBC"/>
    <w:rsid w:val="003C42FE"/>
    <w:rsid w:val="003C55C7"/>
    <w:rsid w:val="003C6242"/>
    <w:rsid w:val="003C6C5A"/>
    <w:rsid w:val="003C7FFD"/>
    <w:rsid w:val="003D159A"/>
    <w:rsid w:val="003D17D3"/>
    <w:rsid w:val="003D1A0B"/>
    <w:rsid w:val="003D4A1B"/>
    <w:rsid w:val="003D4D60"/>
    <w:rsid w:val="003D4DEF"/>
    <w:rsid w:val="003D5F51"/>
    <w:rsid w:val="003D668C"/>
    <w:rsid w:val="003D67E6"/>
    <w:rsid w:val="003D6858"/>
    <w:rsid w:val="003D6E83"/>
    <w:rsid w:val="003E10C8"/>
    <w:rsid w:val="003E1821"/>
    <w:rsid w:val="003E2223"/>
    <w:rsid w:val="003E35FB"/>
    <w:rsid w:val="003E4286"/>
    <w:rsid w:val="003E6829"/>
    <w:rsid w:val="003E719C"/>
    <w:rsid w:val="003E7937"/>
    <w:rsid w:val="003F211E"/>
    <w:rsid w:val="003F291E"/>
    <w:rsid w:val="003F3475"/>
    <w:rsid w:val="003F378E"/>
    <w:rsid w:val="003F3D88"/>
    <w:rsid w:val="003F3F5D"/>
    <w:rsid w:val="003F45C6"/>
    <w:rsid w:val="003F5902"/>
    <w:rsid w:val="003F718C"/>
    <w:rsid w:val="00401CB0"/>
    <w:rsid w:val="00402B4A"/>
    <w:rsid w:val="0040317A"/>
    <w:rsid w:val="0040348B"/>
    <w:rsid w:val="00404836"/>
    <w:rsid w:val="0040689D"/>
    <w:rsid w:val="00406ACB"/>
    <w:rsid w:val="00411421"/>
    <w:rsid w:val="00411779"/>
    <w:rsid w:val="00411E10"/>
    <w:rsid w:val="0041479C"/>
    <w:rsid w:val="004160A9"/>
    <w:rsid w:val="0042180D"/>
    <w:rsid w:val="0042359F"/>
    <w:rsid w:val="004248EF"/>
    <w:rsid w:val="0042602C"/>
    <w:rsid w:val="00427E2B"/>
    <w:rsid w:val="004308B6"/>
    <w:rsid w:val="00433ED0"/>
    <w:rsid w:val="00434136"/>
    <w:rsid w:val="0043442B"/>
    <w:rsid w:val="00434467"/>
    <w:rsid w:val="00436BEE"/>
    <w:rsid w:val="004372D1"/>
    <w:rsid w:val="004403D9"/>
    <w:rsid w:val="00441F78"/>
    <w:rsid w:val="00442BFF"/>
    <w:rsid w:val="00443912"/>
    <w:rsid w:val="00444D09"/>
    <w:rsid w:val="00444D53"/>
    <w:rsid w:val="00446A8E"/>
    <w:rsid w:val="00447774"/>
    <w:rsid w:val="004500FF"/>
    <w:rsid w:val="004509A6"/>
    <w:rsid w:val="00450E82"/>
    <w:rsid w:val="004518C6"/>
    <w:rsid w:val="00451C67"/>
    <w:rsid w:val="00451C83"/>
    <w:rsid w:val="00451D21"/>
    <w:rsid w:val="00453A2C"/>
    <w:rsid w:val="00454192"/>
    <w:rsid w:val="00454885"/>
    <w:rsid w:val="004555A1"/>
    <w:rsid w:val="004578D6"/>
    <w:rsid w:val="0046088A"/>
    <w:rsid w:val="00461500"/>
    <w:rsid w:val="00461678"/>
    <w:rsid w:val="004623C7"/>
    <w:rsid w:val="004626B8"/>
    <w:rsid w:val="004634F1"/>
    <w:rsid w:val="00464267"/>
    <w:rsid w:val="00465322"/>
    <w:rsid w:val="0046626A"/>
    <w:rsid w:val="00470421"/>
    <w:rsid w:val="00471A22"/>
    <w:rsid w:val="00474237"/>
    <w:rsid w:val="0047479A"/>
    <w:rsid w:val="00480730"/>
    <w:rsid w:val="00480EE7"/>
    <w:rsid w:val="004821A5"/>
    <w:rsid w:val="004839E4"/>
    <w:rsid w:val="00486203"/>
    <w:rsid w:val="00486FCC"/>
    <w:rsid w:val="00490C88"/>
    <w:rsid w:val="004939A9"/>
    <w:rsid w:val="00493AFD"/>
    <w:rsid w:val="00493CCD"/>
    <w:rsid w:val="00493DB1"/>
    <w:rsid w:val="004944AA"/>
    <w:rsid w:val="004947FF"/>
    <w:rsid w:val="00495013"/>
    <w:rsid w:val="00495E66"/>
    <w:rsid w:val="00496A92"/>
    <w:rsid w:val="004A215B"/>
    <w:rsid w:val="004A35AC"/>
    <w:rsid w:val="004A3BD7"/>
    <w:rsid w:val="004A4AC0"/>
    <w:rsid w:val="004A5006"/>
    <w:rsid w:val="004A6866"/>
    <w:rsid w:val="004A7161"/>
    <w:rsid w:val="004B45BB"/>
    <w:rsid w:val="004B5742"/>
    <w:rsid w:val="004B6A43"/>
    <w:rsid w:val="004C0C06"/>
    <w:rsid w:val="004C2557"/>
    <w:rsid w:val="004C3757"/>
    <w:rsid w:val="004C430E"/>
    <w:rsid w:val="004C5932"/>
    <w:rsid w:val="004C77A0"/>
    <w:rsid w:val="004C7BA3"/>
    <w:rsid w:val="004D02F6"/>
    <w:rsid w:val="004D228D"/>
    <w:rsid w:val="004D29D0"/>
    <w:rsid w:val="004D2AB2"/>
    <w:rsid w:val="004D3F4F"/>
    <w:rsid w:val="004D46F1"/>
    <w:rsid w:val="004D6AD4"/>
    <w:rsid w:val="004D73CB"/>
    <w:rsid w:val="004D77A9"/>
    <w:rsid w:val="004E04AE"/>
    <w:rsid w:val="004E04C4"/>
    <w:rsid w:val="004E1443"/>
    <w:rsid w:val="004E1643"/>
    <w:rsid w:val="004E1B6C"/>
    <w:rsid w:val="004E249D"/>
    <w:rsid w:val="004E2B40"/>
    <w:rsid w:val="004E2F85"/>
    <w:rsid w:val="004E33AB"/>
    <w:rsid w:val="004E6769"/>
    <w:rsid w:val="004F04C4"/>
    <w:rsid w:val="004F1868"/>
    <w:rsid w:val="004F3188"/>
    <w:rsid w:val="004F42A0"/>
    <w:rsid w:val="004F4796"/>
    <w:rsid w:val="004F54C0"/>
    <w:rsid w:val="004F5718"/>
    <w:rsid w:val="004F7428"/>
    <w:rsid w:val="00501C5C"/>
    <w:rsid w:val="00501E34"/>
    <w:rsid w:val="005037AF"/>
    <w:rsid w:val="0050579F"/>
    <w:rsid w:val="00505E4F"/>
    <w:rsid w:val="00505EA3"/>
    <w:rsid w:val="00507B13"/>
    <w:rsid w:val="005113C4"/>
    <w:rsid w:val="0051327F"/>
    <w:rsid w:val="005132CA"/>
    <w:rsid w:val="0051365C"/>
    <w:rsid w:val="005144AD"/>
    <w:rsid w:val="00514551"/>
    <w:rsid w:val="005150B1"/>
    <w:rsid w:val="005156A3"/>
    <w:rsid w:val="00516424"/>
    <w:rsid w:val="00516B9E"/>
    <w:rsid w:val="0051727B"/>
    <w:rsid w:val="00520C40"/>
    <w:rsid w:val="005230FC"/>
    <w:rsid w:val="0052326A"/>
    <w:rsid w:val="005240F0"/>
    <w:rsid w:val="005269C4"/>
    <w:rsid w:val="00530FFE"/>
    <w:rsid w:val="005319DE"/>
    <w:rsid w:val="005327D0"/>
    <w:rsid w:val="0053435C"/>
    <w:rsid w:val="00536EDC"/>
    <w:rsid w:val="00537141"/>
    <w:rsid w:val="00541B0C"/>
    <w:rsid w:val="00542EC7"/>
    <w:rsid w:val="005441DE"/>
    <w:rsid w:val="00546CA5"/>
    <w:rsid w:val="00547205"/>
    <w:rsid w:val="0055269D"/>
    <w:rsid w:val="005533CF"/>
    <w:rsid w:val="00555294"/>
    <w:rsid w:val="00561A33"/>
    <w:rsid w:val="00562162"/>
    <w:rsid w:val="00562540"/>
    <w:rsid w:val="00563DB1"/>
    <w:rsid w:val="00565198"/>
    <w:rsid w:val="005658A9"/>
    <w:rsid w:val="00566FFC"/>
    <w:rsid w:val="00570B79"/>
    <w:rsid w:val="00572920"/>
    <w:rsid w:val="005748FD"/>
    <w:rsid w:val="00576D76"/>
    <w:rsid w:val="00576E0B"/>
    <w:rsid w:val="00580592"/>
    <w:rsid w:val="005828A0"/>
    <w:rsid w:val="00583CDA"/>
    <w:rsid w:val="00583FF8"/>
    <w:rsid w:val="005902FD"/>
    <w:rsid w:val="00591410"/>
    <w:rsid w:val="00595446"/>
    <w:rsid w:val="005956D7"/>
    <w:rsid w:val="00596336"/>
    <w:rsid w:val="00597C6C"/>
    <w:rsid w:val="005A22CD"/>
    <w:rsid w:val="005A581F"/>
    <w:rsid w:val="005A737B"/>
    <w:rsid w:val="005A7438"/>
    <w:rsid w:val="005A7500"/>
    <w:rsid w:val="005B021C"/>
    <w:rsid w:val="005B3751"/>
    <w:rsid w:val="005B3798"/>
    <w:rsid w:val="005B4BA6"/>
    <w:rsid w:val="005B6521"/>
    <w:rsid w:val="005C0ED3"/>
    <w:rsid w:val="005C22CB"/>
    <w:rsid w:val="005C3B44"/>
    <w:rsid w:val="005C5C0B"/>
    <w:rsid w:val="005D0981"/>
    <w:rsid w:val="005D160D"/>
    <w:rsid w:val="005D254B"/>
    <w:rsid w:val="005D4A9B"/>
    <w:rsid w:val="005D4C41"/>
    <w:rsid w:val="005D7FF2"/>
    <w:rsid w:val="005E369E"/>
    <w:rsid w:val="005E3EDF"/>
    <w:rsid w:val="005E51BC"/>
    <w:rsid w:val="005E5237"/>
    <w:rsid w:val="005E5BE4"/>
    <w:rsid w:val="005E65E2"/>
    <w:rsid w:val="005E6D5A"/>
    <w:rsid w:val="005E786A"/>
    <w:rsid w:val="005F083F"/>
    <w:rsid w:val="005F0C71"/>
    <w:rsid w:val="005F280E"/>
    <w:rsid w:val="005F2FD6"/>
    <w:rsid w:val="005F37CF"/>
    <w:rsid w:val="005F5E0E"/>
    <w:rsid w:val="005F7BE6"/>
    <w:rsid w:val="005F7E0C"/>
    <w:rsid w:val="006002D8"/>
    <w:rsid w:val="00601C82"/>
    <w:rsid w:val="00602141"/>
    <w:rsid w:val="006058E4"/>
    <w:rsid w:val="00605AC5"/>
    <w:rsid w:val="00607A31"/>
    <w:rsid w:val="006104E8"/>
    <w:rsid w:val="00611026"/>
    <w:rsid w:val="00611B3D"/>
    <w:rsid w:val="00611B3F"/>
    <w:rsid w:val="00611D40"/>
    <w:rsid w:val="00612C85"/>
    <w:rsid w:val="00614CC8"/>
    <w:rsid w:val="0061710C"/>
    <w:rsid w:val="00621DEE"/>
    <w:rsid w:val="00624160"/>
    <w:rsid w:val="0062447A"/>
    <w:rsid w:val="00625A21"/>
    <w:rsid w:val="00625EA2"/>
    <w:rsid w:val="006310F0"/>
    <w:rsid w:val="00634488"/>
    <w:rsid w:val="00634858"/>
    <w:rsid w:val="00634C68"/>
    <w:rsid w:val="00634E81"/>
    <w:rsid w:val="00635368"/>
    <w:rsid w:val="00635B23"/>
    <w:rsid w:val="0063696C"/>
    <w:rsid w:val="00637631"/>
    <w:rsid w:val="0064036E"/>
    <w:rsid w:val="00641715"/>
    <w:rsid w:val="0064244E"/>
    <w:rsid w:val="006427DF"/>
    <w:rsid w:val="00642BAC"/>
    <w:rsid w:val="00642EBC"/>
    <w:rsid w:val="00645726"/>
    <w:rsid w:val="00645BF7"/>
    <w:rsid w:val="006465B6"/>
    <w:rsid w:val="006529E1"/>
    <w:rsid w:val="00652FC1"/>
    <w:rsid w:val="006571AD"/>
    <w:rsid w:val="00657436"/>
    <w:rsid w:val="00660A31"/>
    <w:rsid w:val="006616B9"/>
    <w:rsid w:val="00662004"/>
    <w:rsid w:val="00667BC5"/>
    <w:rsid w:val="0067177D"/>
    <w:rsid w:val="00672577"/>
    <w:rsid w:val="006739B0"/>
    <w:rsid w:val="00674CC1"/>
    <w:rsid w:val="00674DAB"/>
    <w:rsid w:val="00676AF6"/>
    <w:rsid w:val="00677C74"/>
    <w:rsid w:val="00680BCB"/>
    <w:rsid w:val="006825E3"/>
    <w:rsid w:val="006834E9"/>
    <w:rsid w:val="006847EF"/>
    <w:rsid w:val="00685692"/>
    <w:rsid w:val="00691CD7"/>
    <w:rsid w:val="0069346D"/>
    <w:rsid w:val="006946AD"/>
    <w:rsid w:val="006A09C8"/>
    <w:rsid w:val="006A0C30"/>
    <w:rsid w:val="006A3D75"/>
    <w:rsid w:val="006A559C"/>
    <w:rsid w:val="006A6826"/>
    <w:rsid w:val="006A6DB8"/>
    <w:rsid w:val="006A748B"/>
    <w:rsid w:val="006A7677"/>
    <w:rsid w:val="006B0772"/>
    <w:rsid w:val="006B0871"/>
    <w:rsid w:val="006B13A3"/>
    <w:rsid w:val="006B58F5"/>
    <w:rsid w:val="006B5925"/>
    <w:rsid w:val="006C63A9"/>
    <w:rsid w:val="006C63E4"/>
    <w:rsid w:val="006C7660"/>
    <w:rsid w:val="006C77E6"/>
    <w:rsid w:val="006D3DE3"/>
    <w:rsid w:val="006D3FE7"/>
    <w:rsid w:val="006D4934"/>
    <w:rsid w:val="006D6421"/>
    <w:rsid w:val="006E0132"/>
    <w:rsid w:val="006E1062"/>
    <w:rsid w:val="006F01CD"/>
    <w:rsid w:val="006F4C20"/>
    <w:rsid w:val="006F5EA1"/>
    <w:rsid w:val="00701306"/>
    <w:rsid w:val="0070240F"/>
    <w:rsid w:val="007024BF"/>
    <w:rsid w:val="00703E20"/>
    <w:rsid w:val="007053D1"/>
    <w:rsid w:val="00705B35"/>
    <w:rsid w:val="00707FCF"/>
    <w:rsid w:val="00710F26"/>
    <w:rsid w:val="00711F25"/>
    <w:rsid w:val="00712D55"/>
    <w:rsid w:val="007134E5"/>
    <w:rsid w:val="00713711"/>
    <w:rsid w:val="00713FAE"/>
    <w:rsid w:val="00714A7E"/>
    <w:rsid w:val="00717AF9"/>
    <w:rsid w:val="007215BF"/>
    <w:rsid w:val="00721621"/>
    <w:rsid w:val="00723992"/>
    <w:rsid w:val="00723D8A"/>
    <w:rsid w:val="00724893"/>
    <w:rsid w:val="00725963"/>
    <w:rsid w:val="0072747A"/>
    <w:rsid w:val="007307F2"/>
    <w:rsid w:val="00733212"/>
    <w:rsid w:val="00734B6F"/>
    <w:rsid w:val="0073579F"/>
    <w:rsid w:val="00741C82"/>
    <w:rsid w:val="0074246D"/>
    <w:rsid w:val="0074456B"/>
    <w:rsid w:val="00745DA1"/>
    <w:rsid w:val="007521F1"/>
    <w:rsid w:val="007522BC"/>
    <w:rsid w:val="00753BE4"/>
    <w:rsid w:val="007548F8"/>
    <w:rsid w:val="00754998"/>
    <w:rsid w:val="00756545"/>
    <w:rsid w:val="007576BE"/>
    <w:rsid w:val="00762339"/>
    <w:rsid w:val="00762D24"/>
    <w:rsid w:val="0076361E"/>
    <w:rsid w:val="00766851"/>
    <w:rsid w:val="00766FAE"/>
    <w:rsid w:val="00767FED"/>
    <w:rsid w:val="0077009A"/>
    <w:rsid w:val="00772B2E"/>
    <w:rsid w:val="00772D52"/>
    <w:rsid w:val="00773429"/>
    <w:rsid w:val="0077405B"/>
    <w:rsid w:val="00774981"/>
    <w:rsid w:val="00776AF4"/>
    <w:rsid w:val="00777FBA"/>
    <w:rsid w:val="0078338D"/>
    <w:rsid w:val="00783878"/>
    <w:rsid w:val="00784109"/>
    <w:rsid w:val="00784901"/>
    <w:rsid w:val="00784FEA"/>
    <w:rsid w:val="00785D4B"/>
    <w:rsid w:val="0078728D"/>
    <w:rsid w:val="007901A2"/>
    <w:rsid w:val="00791B2E"/>
    <w:rsid w:val="00791F63"/>
    <w:rsid w:val="0079328D"/>
    <w:rsid w:val="0079337A"/>
    <w:rsid w:val="00795FB1"/>
    <w:rsid w:val="0079681D"/>
    <w:rsid w:val="00797CAE"/>
    <w:rsid w:val="00797CB4"/>
    <w:rsid w:val="007A041E"/>
    <w:rsid w:val="007A28F2"/>
    <w:rsid w:val="007A35BB"/>
    <w:rsid w:val="007A382C"/>
    <w:rsid w:val="007A4F46"/>
    <w:rsid w:val="007A79E9"/>
    <w:rsid w:val="007B19FD"/>
    <w:rsid w:val="007B2865"/>
    <w:rsid w:val="007B2B5C"/>
    <w:rsid w:val="007B4BDA"/>
    <w:rsid w:val="007B7EE2"/>
    <w:rsid w:val="007C308E"/>
    <w:rsid w:val="007C3E60"/>
    <w:rsid w:val="007C4F8E"/>
    <w:rsid w:val="007C518B"/>
    <w:rsid w:val="007C5EEC"/>
    <w:rsid w:val="007C7481"/>
    <w:rsid w:val="007C7788"/>
    <w:rsid w:val="007C7B49"/>
    <w:rsid w:val="007D21D8"/>
    <w:rsid w:val="007D32E7"/>
    <w:rsid w:val="007D4085"/>
    <w:rsid w:val="007D6501"/>
    <w:rsid w:val="007D675B"/>
    <w:rsid w:val="007D7217"/>
    <w:rsid w:val="007E18A1"/>
    <w:rsid w:val="007E6844"/>
    <w:rsid w:val="007E7BF0"/>
    <w:rsid w:val="007F15F0"/>
    <w:rsid w:val="007F2EEF"/>
    <w:rsid w:val="007F3E68"/>
    <w:rsid w:val="007F7449"/>
    <w:rsid w:val="007F79B6"/>
    <w:rsid w:val="0080114E"/>
    <w:rsid w:val="008016B7"/>
    <w:rsid w:val="008020D8"/>
    <w:rsid w:val="00803BC9"/>
    <w:rsid w:val="00804BFF"/>
    <w:rsid w:val="00805363"/>
    <w:rsid w:val="0080589F"/>
    <w:rsid w:val="00805BDE"/>
    <w:rsid w:val="00806012"/>
    <w:rsid w:val="0080687C"/>
    <w:rsid w:val="00806B85"/>
    <w:rsid w:val="00807AFA"/>
    <w:rsid w:val="00810282"/>
    <w:rsid w:val="0081047F"/>
    <w:rsid w:val="00810B75"/>
    <w:rsid w:val="0081223B"/>
    <w:rsid w:val="00813364"/>
    <w:rsid w:val="0081428D"/>
    <w:rsid w:val="008157D7"/>
    <w:rsid w:val="0081764D"/>
    <w:rsid w:val="00820B44"/>
    <w:rsid w:val="00821E3B"/>
    <w:rsid w:val="0082725F"/>
    <w:rsid w:val="00827828"/>
    <w:rsid w:val="00830F69"/>
    <w:rsid w:val="008318D1"/>
    <w:rsid w:val="00832705"/>
    <w:rsid w:val="00834BFB"/>
    <w:rsid w:val="0083621E"/>
    <w:rsid w:val="008369D1"/>
    <w:rsid w:val="0083743E"/>
    <w:rsid w:val="0083768F"/>
    <w:rsid w:val="00843536"/>
    <w:rsid w:val="0084402A"/>
    <w:rsid w:val="008448CA"/>
    <w:rsid w:val="00845A5E"/>
    <w:rsid w:val="00846105"/>
    <w:rsid w:val="00847B35"/>
    <w:rsid w:val="0085199B"/>
    <w:rsid w:val="008532B8"/>
    <w:rsid w:val="00853780"/>
    <w:rsid w:val="00853B63"/>
    <w:rsid w:val="00861434"/>
    <w:rsid w:val="00862C07"/>
    <w:rsid w:val="00863E14"/>
    <w:rsid w:val="008643DE"/>
    <w:rsid w:val="008648C3"/>
    <w:rsid w:val="00867185"/>
    <w:rsid w:val="00870CD9"/>
    <w:rsid w:val="00871C71"/>
    <w:rsid w:val="00871D43"/>
    <w:rsid w:val="00872CF9"/>
    <w:rsid w:val="00876416"/>
    <w:rsid w:val="00876D9E"/>
    <w:rsid w:val="00882BEB"/>
    <w:rsid w:val="00883D45"/>
    <w:rsid w:val="008875A4"/>
    <w:rsid w:val="00887D46"/>
    <w:rsid w:val="008909C6"/>
    <w:rsid w:val="00890DF5"/>
    <w:rsid w:val="00892FC8"/>
    <w:rsid w:val="00894CCE"/>
    <w:rsid w:val="008971CE"/>
    <w:rsid w:val="008A114C"/>
    <w:rsid w:val="008A1BF5"/>
    <w:rsid w:val="008A2721"/>
    <w:rsid w:val="008A3709"/>
    <w:rsid w:val="008A5629"/>
    <w:rsid w:val="008B1823"/>
    <w:rsid w:val="008B1DEC"/>
    <w:rsid w:val="008B1F08"/>
    <w:rsid w:val="008B23EA"/>
    <w:rsid w:val="008B7044"/>
    <w:rsid w:val="008C0628"/>
    <w:rsid w:val="008C0900"/>
    <w:rsid w:val="008C1B67"/>
    <w:rsid w:val="008C1CEC"/>
    <w:rsid w:val="008C33A3"/>
    <w:rsid w:val="008C714A"/>
    <w:rsid w:val="008C7CF5"/>
    <w:rsid w:val="008D4226"/>
    <w:rsid w:val="008D4948"/>
    <w:rsid w:val="008D712E"/>
    <w:rsid w:val="008E17D2"/>
    <w:rsid w:val="008E2467"/>
    <w:rsid w:val="008E246C"/>
    <w:rsid w:val="008E29DE"/>
    <w:rsid w:val="008E30CF"/>
    <w:rsid w:val="008E42CD"/>
    <w:rsid w:val="008E514E"/>
    <w:rsid w:val="008E59EC"/>
    <w:rsid w:val="008F0297"/>
    <w:rsid w:val="008F0B54"/>
    <w:rsid w:val="008F3517"/>
    <w:rsid w:val="008F44EB"/>
    <w:rsid w:val="008F4E64"/>
    <w:rsid w:val="008F4EEC"/>
    <w:rsid w:val="008F70AC"/>
    <w:rsid w:val="008F78E2"/>
    <w:rsid w:val="009004BF"/>
    <w:rsid w:val="0090572C"/>
    <w:rsid w:val="009058B4"/>
    <w:rsid w:val="009063DA"/>
    <w:rsid w:val="00906C47"/>
    <w:rsid w:val="009074CF"/>
    <w:rsid w:val="00907FCF"/>
    <w:rsid w:val="009135F0"/>
    <w:rsid w:val="0091416F"/>
    <w:rsid w:val="0091510B"/>
    <w:rsid w:val="00915895"/>
    <w:rsid w:val="00916F11"/>
    <w:rsid w:val="0091768A"/>
    <w:rsid w:val="009217A2"/>
    <w:rsid w:val="00924D95"/>
    <w:rsid w:val="0093060E"/>
    <w:rsid w:val="009320C5"/>
    <w:rsid w:val="009345DC"/>
    <w:rsid w:val="009347C7"/>
    <w:rsid w:val="00936C9E"/>
    <w:rsid w:val="0093729B"/>
    <w:rsid w:val="00941BF1"/>
    <w:rsid w:val="00942CD2"/>
    <w:rsid w:val="0094578A"/>
    <w:rsid w:val="00947311"/>
    <w:rsid w:val="009537B7"/>
    <w:rsid w:val="00954A19"/>
    <w:rsid w:val="00956610"/>
    <w:rsid w:val="00957460"/>
    <w:rsid w:val="00961E5E"/>
    <w:rsid w:val="00963BDE"/>
    <w:rsid w:val="00965321"/>
    <w:rsid w:val="00966285"/>
    <w:rsid w:val="0096656A"/>
    <w:rsid w:val="00966A52"/>
    <w:rsid w:val="00967992"/>
    <w:rsid w:val="0097051C"/>
    <w:rsid w:val="00970D8F"/>
    <w:rsid w:val="00972E0A"/>
    <w:rsid w:val="00973CBA"/>
    <w:rsid w:val="00973FB6"/>
    <w:rsid w:val="0097474C"/>
    <w:rsid w:val="009755B7"/>
    <w:rsid w:val="009756C7"/>
    <w:rsid w:val="00976AE1"/>
    <w:rsid w:val="00976D82"/>
    <w:rsid w:val="00977605"/>
    <w:rsid w:val="00977AEB"/>
    <w:rsid w:val="00980250"/>
    <w:rsid w:val="00981423"/>
    <w:rsid w:val="00982BC0"/>
    <w:rsid w:val="00984311"/>
    <w:rsid w:val="00984449"/>
    <w:rsid w:val="0098509F"/>
    <w:rsid w:val="00985282"/>
    <w:rsid w:val="00987249"/>
    <w:rsid w:val="00987579"/>
    <w:rsid w:val="009918E4"/>
    <w:rsid w:val="009928E1"/>
    <w:rsid w:val="009944C3"/>
    <w:rsid w:val="00994FAC"/>
    <w:rsid w:val="0099613D"/>
    <w:rsid w:val="009A2633"/>
    <w:rsid w:val="009A3E50"/>
    <w:rsid w:val="009A58B5"/>
    <w:rsid w:val="009A6CF0"/>
    <w:rsid w:val="009A7543"/>
    <w:rsid w:val="009B0EE4"/>
    <w:rsid w:val="009B1273"/>
    <w:rsid w:val="009B2821"/>
    <w:rsid w:val="009B28F0"/>
    <w:rsid w:val="009B2BFC"/>
    <w:rsid w:val="009B30EA"/>
    <w:rsid w:val="009B5917"/>
    <w:rsid w:val="009B6063"/>
    <w:rsid w:val="009B62D8"/>
    <w:rsid w:val="009B66DA"/>
    <w:rsid w:val="009B69BC"/>
    <w:rsid w:val="009B6F86"/>
    <w:rsid w:val="009B74AE"/>
    <w:rsid w:val="009B7C76"/>
    <w:rsid w:val="009B7D0D"/>
    <w:rsid w:val="009C0EB7"/>
    <w:rsid w:val="009C112E"/>
    <w:rsid w:val="009C148B"/>
    <w:rsid w:val="009C1ADD"/>
    <w:rsid w:val="009C2F12"/>
    <w:rsid w:val="009C35D9"/>
    <w:rsid w:val="009C7D9E"/>
    <w:rsid w:val="009C7F89"/>
    <w:rsid w:val="009E2A2C"/>
    <w:rsid w:val="009E2F0B"/>
    <w:rsid w:val="009E32E4"/>
    <w:rsid w:val="009E5562"/>
    <w:rsid w:val="009E56C3"/>
    <w:rsid w:val="009E5E58"/>
    <w:rsid w:val="009E6CD2"/>
    <w:rsid w:val="009E7D83"/>
    <w:rsid w:val="009F045F"/>
    <w:rsid w:val="009F054E"/>
    <w:rsid w:val="009F07B8"/>
    <w:rsid w:val="009F2A1B"/>
    <w:rsid w:val="009F6931"/>
    <w:rsid w:val="009F7E75"/>
    <w:rsid w:val="009F7F1F"/>
    <w:rsid w:val="00A00113"/>
    <w:rsid w:val="00A0188C"/>
    <w:rsid w:val="00A02504"/>
    <w:rsid w:val="00A07391"/>
    <w:rsid w:val="00A07B16"/>
    <w:rsid w:val="00A07C1D"/>
    <w:rsid w:val="00A135C7"/>
    <w:rsid w:val="00A16185"/>
    <w:rsid w:val="00A210AB"/>
    <w:rsid w:val="00A21ADA"/>
    <w:rsid w:val="00A21D92"/>
    <w:rsid w:val="00A22329"/>
    <w:rsid w:val="00A266BC"/>
    <w:rsid w:val="00A278DB"/>
    <w:rsid w:val="00A27D97"/>
    <w:rsid w:val="00A3028D"/>
    <w:rsid w:val="00A32227"/>
    <w:rsid w:val="00A33E92"/>
    <w:rsid w:val="00A34CC1"/>
    <w:rsid w:val="00A35DB4"/>
    <w:rsid w:val="00A418D8"/>
    <w:rsid w:val="00A430A6"/>
    <w:rsid w:val="00A432E1"/>
    <w:rsid w:val="00A45450"/>
    <w:rsid w:val="00A45A95"/>
    <w:rsid w:val="00A46547"/>
    <w:rsid w:val="00A470EB"/>
    <w:rsid w:val="00A47E84"/>
    <w:rsid w:val="00A512A0"/>
    <w:rsid w:val="00A5331D"/>
    <w:rsid w:val="00A53A9E"/>
    <w:rsid w:val="00A54F30"/>
    <w:rsid w:val="00A55AF4"/>
    <w:rsid w:val="00A60000"/>
    <w:rsid w:val="00A6115B"/>
    <w:rsid w:val="00A61B98"/>
    <w:rsid w:val="00A61C1D"/>
    <w:rsid w:val="00A63FDB"/>
    <w:rsid w:val="00A6522F"/>
    <w:rsid w:val="00A65BF7"/>
    <w:rsid w:val="00A66897"/>
    <w:rsid w:val="00A66FB4"/>
    <w:rsid w:val="00A6759A"/>
    <w:rsid w:val="00A67C90"/>
    <w:rsid w:val="00A72C84"/>
    <w:rsid w:val="00A73765"/>
    <w:rsid w:val="00A73A7D"/>
    <w:rsid w:val="00A73DF3"/>
    <w:rsid w:val="00A75448"/>
    <w:rsid w:val="00A75DA4"/>
    <w:rsid w:val="00A80365"/>
    <w:rsid w:val="00A80726"/>
    <w:rsid w:val="00A80B09"/>
    <w:rsid w:val="00A80BB7"/>
    <w:rsid w:val="00A82183"/>
    <w:rsid w:val="00A8229E"/>
    <w:rsid w:val="00A82BEF"/>
    <w:rsid w:val="00A84AAC"/>
    <w:rsid w:val="00A85413"/>
    <w:rsid w:val="00A85883"/>
    <w:rsid w:val="00A85D2F"/>
    <w:rsid w:val="00A91F63"/>
    <w:rsid w:val="00A94627"/>
    <w:rsid w:val="00A95331"/>
    <w:rsid w:val="00AA634C"/>
    <w:rsid w:val="00AA6E1C"/>
    <w:rsid w:val="00AA721C"/>
    <w:rsid w:val="00AB06E9"/>
    <w:rsid w:val="00AB0B6D"/>
    <w:rsid w:val="00AB132B"/>
    <w:rsid w:val="00AB1B6D"/>
    <w:rsid w:val="00AB3151"/>
    <w:rsid w:val="00AB5F51"/>
    <w:rsid w:val="00AB6BD0"/>
    <w:rsid w:val="00AB75BA"/>
    <w:rsid w:val="00AB7940"/>
    <w:rsid w:val="00AC0AFE"/>
    <w:rsid w:val="00AC35B9"/>
    <w:rsid w:val="00AC581C"/>
    <w:rsid w:val="00AC6569"/>
    <w:rsid w:val="00AC6974"/>
    <w:rsid w:val="00AD0204"/>
    <w:rsid w:val="00AD1404"/>
    <w:rsid w:val="00AD1657"/>
    <w:rsid w:val="00AD2C47"/>
    <w:rsid w:val="00AD34F1"/>
    <w:rsid w:val="00AD4BDA"/>
    <w:rsid w:val="00AD520B"/>
    <w:rsid w:val="00AD6452"/>
    <w:rsid w:val="00AD65F9"/>
    <w:rsid w:val="00AD66FE"/>
    <w:rsid w:val="00AD6E6D"/>
    <w:rsid w:val="00AE0238"/>
    <w:rsid w:val="00AE034F"/>
    <w:rsid w:val="00AE2655"/>
    <w:rsid w:val="00AE4EFA"/>
    <w:rsid w:val="00AE74D8"/>
    <w:rsid w:val="00AF0315"/>
    <w:rsid w:val="00AF0ADC"/>
    <w:rsid w:val="00AF1ABD"/>
    <w:rsid w:val="00AF30F4"/>
    <w:rsid w:val="00AF52CD"/>
    <w:rsid w:val="00AF5A57"/>
    <w:rsid w:val="00AF6E90"/>
    <w:rsid w:val="00AF71A4"/>
    <w:rsid w:val="00B00141"/>
    <w:rsid w:val="00B011B7"/>
    <w:rsid w:val="00B023BE"/>
    <w:rsid w:val="00B024BE"/>
    <w:rsid w:val="00B0324D"/>
    <w:rsid w:val="00B03D47"/>
    <w:rsid w:val="00B067F3"/>
    <w:rsid w:val="00B079F5"/>
    <w:rsid w:val="00B102A0"/>
    <w:rsid w:val="00B10DFF"/>
    <w:rsid w:val="00B10E76"/>
    <w:rsid w:val="00B1153A"/>
    <w:rsid w:val="00B14C94"/>
    <w:rsid w:val="00B223E5"/>
    <w:rsid w:val="00B235D4"/>
    <w:rsid w:val="00B2737B"/>
    <w:rsid w:val="00B30A8B"/>
    <w:rsid w:val="00B3139A"/>
    <w:rsid w:val="00B32651"/>
    <w:rsid w:val="00B34141"/>
    <w:rsid w:val="00B3478A"/>
    <w:rsid w:val="00B359B7"/>
    <w:rsid w:val="00B37476"/>
    <w:rsid w:val="00B37D52"/>
    <w:rsid w:val="00B40380"/>
    <w:rsid w:val="00B42F43"/>
    <w:rsid w:val="00B439B3"/>
    <w:rsid w:val="00B43AAC"/>
    <w:rsid w:val="00B441B4"/>
    <w:rsid w:val="00B441FE"/>
    <w:rsid w:val="00B44338"/>
    <w:rsid w:val="00B453E0"/>
    <w:rsid w:val="00B455E6"/>
    <w:rsid w:val="00B45897"/>
    <w:rsid w:val="00B50FF5"/>
    <w:rsid w:val="00B5298A"/>
    <w:rsid w:val="00B53DA3"/>
    <w:rsid w:val="00B55CF1"/>
    <w:rsid w:val="00B5657C"/>
    <w:rsid w:val="00B57FC5"/>
    <w:rsid w:val="00B613D3"/>
    <w:rsid w:val="00B6236A"/>
    <w:rsid w:val="00B62721"/>
    <w:rsid w:val="00B634A5"/>
    <w:rsid w:val="00B66109"/>
    <w:rsid w:val="00B6679A"/>
    <w:rsid w:val="00B672F7"/>
    <w:rsid w:val="00B7078A"/>
    <w:rsid w:val="00B70966"/>
    <w:rsid w:val="00B7302D"/>
    <w:rsid w:val="00B73446"/>
    <w:rsid w:val="00B739D1"/>
    <w:rsid w:val="00B7419D"/>
    <w:rsid w:val="00B743A3"/>
    <w:rsid w:val="00B75249"/>
    <w:rsid w:val="00B7564E"/>
    <w:rsid w:val="00B7679E"/>
    <w:rsid w:val="00B77E99"/>
    <w:rsid w:val="00B81A2C"/>
    <w:rsid w:val="00B83064"/>
    <w:rsid w:val="00B83C11"/>
    <w:rsid w:val="00B848F9"/>
    <w:rsid w:val="00B84954"/>
    <w:rsid w:val="00B86A81"/>
    <w:rsid w:val="00B87D44"/>
    <w:rsid w:val="00B900A3"/>
    <w:rsid w:val="00B90E2B"/>
    <w:rsid w:val="00B923AA"/>
    <w:rsid w:val="00B927A5"/>
    <w:rsid w:val="00B92E34"/>
    <w:rsid w:val="00B936C5"/>
    <w:rsid w:val="00B9381C"/>
    <w:rsid w:val="00B96D83"/>
    <w:rsid w:val="00BA033B"/>
    <w:rsid w:val="00BA6E1B"/>
    <w:rsid w:val="00BB4129"/>
    <w:rsid w:val="00BB69B1"/>
    <w:rsid w:val="00BB6D4F"/>
    <w:rsid w:val="00BC062E"/>
    <w:rsid w:val="00BC1058"/>
    <w:rsid w:val="00BC1351"/>
    <w:rsid w:val="00BC1457"/>
    <w:rsid w:val="00BC2874"/>
    <w:rsid w:val="00BC331C"/>
    <w:rsid w:val="00BC3C79"/>
    <w:rsid w:val="00BC3C87"/>
    <w:rsid w:val="00BC4A32"/>
    <w:rsid w:val="00BC4D50"/>
    <w:rsid w:val="00BC5ED1"/>
    <w:rsid w:val="00BC72C8"/>
    <w:rsid w:val="00BD06FE"/>
    <w:rsid w:val="00BD086F"/>
    <w:rsid w:val="00BD150E"/>
    <w:rsid w:val="00BD447D"/>
    <w:rsid w:val="00BD54E2"/>
    <w:rsid w:val="00BD57A1"/>
    <w:rsid w:val="00BD588F"/>
    <w:rsid w:val="00BD6FD5"/>
    <w:rsid w:val="00BE02A1"/>
    <w:rsid w:val="00BE069F"/>
    <w:rsid w:val="00BE1BBD"/>
    <w:rsid w:val="00BF0AC3"/>
    <w:rsid w:val="00BF364D"/>
    <w:rsid w:val="00BF3701"/>
    <w:rsid w:val="00BF4282"/>
    <w:rsid w:val="00BF571B"/>
    <w:rsid w:val="00BF6118"/>
    <w:rsid w:val="00C0010F"/>
    <w:rsid w:val="00C01402"/>
    <w:rsid w:val="00C037D8"/>
    <w:rsid w:val="00C03F6C"/>
    <w:rsid w:val="00C04128"/>
    <w:rsid w:val="00C062A2"/>
    <w:rsid w:val="00C10514"/>
    <w:rsid w:val="00C116FC"/>
    <w:rsid w:val="00C12E38"/>
    <w:rsid w:val="00C1464C"/>
    <w:rsid w:val="00C21F41"/>
    <w:rsid w:val="00C232CE"/>
    <w:rsid w:val="00C257BE"/>
    <w:rsid w:val="00C2587D"/>
    <w:rsid w:val="00C26C3A"/>
    <w:rsid w:val="00C30263"/>
    <w:rsid w:val="00C3054B"/>
    <w:rsid w:val="00C317B2"/>
    <w:rsid w:val="00C3381F"/>
    <w:rsid w:val="00C34183"/>
    <w:rsid w:val="00C34D4F"/>
    <w:rsid w:val="00C35F1D"/>
    <w:rsid w:val="00C36E6F"/>
    <w:rsid w:val="00C401CF"/>
    <w:rsid w:val="00C40494"/>
    <w:rsid w:val="00C47F89"/>
    <w:rsid w:val="00C5087C"/>
    <w:rsid w:val="00C512F3"/>
    <w:rsid w:val="00C5187F"/>
    <w:rsid w:val="00C51B8B"/>
    <w:rsid w:val="00C5376E"/>
    <w:rsid w:val="00C53B40"/>
    <w:rsid w:val="00C54D19"/>
    <w:rsid w:val="00C55773"/>
    <w:rsid w:val="00C5790C"/>
    <w:rsid w:val="00C60CDB"/>
    <w:rsid w:val="00C61C93"/>
    <w:rsid w:val="00C62938"/>
    <w:rsid w:val="00C62D33"/>
    <w:rsid w:val="00C63938"/>
    <w:rsid w:val="00C64447"/>
    <w:rsid w:val="00C65802"/>
    <w:rsid w:val="00C66041"/>
    <w:rsid w:val="00C66AE1"/>
    <w:rsid w:val="00C66E7B"/>
    <w:rsid w:val="00C70FE8"/>
    <w:rsid w:val="00C731F7"/>
    <w:rsid w:val="00C7378D"/>
    <w:rsid w:val="00C74214"/>
    <w:rsid w:val="00C77059"/>
    <w:rsid w:val="00C846CA"/>
    <w:rsid w:val="00C84808"/>
    <w:rsid w:val="00C86383"/>
    <w:rsid w:val="00C86B7A"/>
    <w:rsid w:val="00C87B6E"/>
    <w:rsid w:val="00C90C38"/>
    <w:rsid w:val="00C92FF7"/>
    <w:rsid w:val="00C93169"/>
    <w:rsid w:val="00C935F5"/>
    <w:rsid w:val="00C97D45"/>
    <w:rsid w:val="00CA0496"/>
    <w:rsid w:val="00CA76B6"/>
    <w:rsid w:val="00CB0515"/>
    <w:rsid w:val="00CB0571"/>
    <w:rsid w:val="00CB148D"/>
    <w:rsid w:val="00CB16F2"/>
    <w:rsid w:val="00CB17B7"/>
    <w:rsid w:val="00CB2083"/>
    <w:rsid w:val="00CB2D92"/>
    <w:rsid w:val="00CB38AA"/>
    <w:rsid w:val="00CB466B"/>
    <w:rsid w:val="00CB47AE"/>
    <w:rsid w:val="00CB6F68"/>
    <w:rsid w:val="00CB7D24"/>
    <w:rsid w:val="00CC025D"/>
    <w:rsid w:val="00CC047E"/>
    <w:rsid w:val="00CC0A0B"/>
    <w:rsid w:val="00CC2427"/>
    <w:rsid w:val="00CC4B8B"/>
    <w:rsid w:val="00CC4D63"/>
    <w:rsid w:val="00CD0A40"/>
    <w:rsid w:val="00CD2159"/>
    <w:rsid w:val="00CD2B3E"/>
    <w:rsid w:val="00CD3138"/>
    <w:rsid w:val="00CD464F"/>
    <w:rsid w:val="00CD6827"/>
    <w:rsid w:val="00CD7D7D"/>
    <w:rsid w:val="00CE04E1"/>
    <w:rsid w:val="00CE0639"/>
    <w:rsid w:val="00CE1074"/>
    <w:rsid w:val="00CE146E"/>
    <w:rsid w:val="00CE1CAE"/>
    <w:rsid w:val="00CE29E9"/>
    <w:rsid w:val="00CE32B4"/>
    <w:rsid w:val="00CE5181"/>
    <w:rsid w:val="00CE5967"/>
    <w:rsid w:val="00CE673A"/>
    <w:rsid w:val="00CF1282"/>
    <w:rsid w:val="00CF1363"/>
    <w:rsid w:val="00CF28F4"/>
    <w:rsid w:val="00CF40A7"/>
    <w:rsid w:val="00CF4173"/>
    <w:rsid w:val="00CF4BAF"/>
    <w:rsid w:val="00CF5437"/>
    <w:rsid w:val="00CF74ED"/>
    <w:rsid w:val="00CF7B16"/>
    <w:rsid w:val="00D00173"/>
    <w:rsid w:val="00D00B46"/>
    <w:rsid w:val="00D01887"/>
    <w:rsid w:val="00D0228A"/>
    <w:rsid w:val="00D03C60"/>
    <w:rsid w:val="00D03FD0"/>
    <w:rsid w:val="00D04636"/>
    <w:rsid w:val="00D0656E"/>
    <w:rsid w:val="00D06715"/>
    <w:rsid w:val="00D06A89"/>
    <w:rsid w:val="00D07342"/>
    <w:rsid w:val="00D077E7"/>
    <w:rsid w:val="00D1201D"/>
    <w:rsid w:val="00D1232E"/>
    <w:rsid w:val="00D155BF"/>
    <w:rsid w:val="00D17A7D"/>
    <w:rsid w:val="00D214C4"/>
    <w:rsid w:val="00D236E8"/>
    <w:rsid w:val="00D246AE"/>
    <w:rsid w:val="00D2536E"/>
    <w:rsid w:val="00D26A21"/>
    <w:rsid w:val="00D2794D"/>
    <w:rsid w:val="00D30E12"/>
    <w:rsid w:val="00D33290"/>
    <w:rsid w:val="00D349AD"/>
    <w:rsid w:val="00D3624B"/>
    <w:rsid w:val="00D406A6"/>
    <w:rsid w:val="00D406E0"/>
    <w:rsid w:val="00D42F18"/>
    <w:rsid w:val="00D435E3"/>
    <w:rsid w:val="00D43647"/>
    <w:rsid w:val="00D43DE6"/>
    <w:rsid w:val="00D45A4C"/>
    <w:rsid w:val="00D50332"/>
    <w:rsid w:val="00D53769"/>
    <w:rsid w:val="00D53B4A"/>
    <w:rsid w:val="00D53E44"/>
    <w:rsid w:val="00D546D8"/>
    <w:rsid w:val="00D554A7"/>
    <w:rsid w:val="00D6291E"/>
    <w:rsid w:val="00D64424"/>
    <w:rsid w:val="00D64C8F"/>
    <w:rsid w:val="00D700A1"/>
    <w:rsid w:val="00D706F8"/>
    <w:rsid w:val="00D7094E"/>
    <w:rsid w:val="00D70D8C"/>
    <w:rsid w:val="00D711ED"/>
    <w:rsid w:val="00D73DF2"/>
    <w:rsid w:val="00D74D2A"/>
    <w:rsid w:val="00D74E72"/>
    <w:rsid w:val="00D763F2"/>
    <w:rsid w:val="00D77645"/>
    <w:rsid w:val="00D81939"/>
    <w:rsid w:val="00D83022"/>
    <w:rsid w:val="00D83051"/>
    <w:rsid w:val="00D860A8"/>
    <w:rsid w:val="00D90BDB"/>
    <w:rsid w:val="00D93F7B"/>
    <w:rsid w:val="00D94246"/>
    <w:rsid w:val="00D94CD1"/>
    <w:rsid w:val="00D94DFC"/>
    <w:rsid w:val="00D95044"/>
    <w:rsid w:val="00D960D0"/>
    <w:rsid w:val="00D964CF"/>
    <w:rsid w:val="00DA077E"/>
    <w:rsid w:val="00DA213E"/>
    <w:rsid w:val="00DA4581"/>
    <w:rsid w:val="00DA4AE4"/>
    <w:rsid w:val="00DA5A89"/>
    <w:rsid w:val="00DA5F37"/>
    <w:rsid w:val="00DA7CD0"/>
    <w:rsid w:val="00DA7CE7"/>
    <w:rsid w:val="00DB0136"/>
    <w:rsid w:val="00DB382A"/>
    <w:rsid w:val="00DB4135"/>
    <w:rsid w:val="00DB5164"/>
    <w:rsid w:val="00DC1076"/>
    <w:rsid w:val="00DC1A44"/>
    <w:rsid w:val="00DC43D4"/>
    <w:rsid w:val="00DC6ED6"/>
    <w:rsid w:val="00DC73A8"/>
    <w:rsid w:val="00DD1FE0"/>
    <w:rsid w:val="00DD32AB"/>
    <w:rsid w:val="00DD341F"/>
    <w:rsid w:val="00DD6911"/>
    <w:rsid w:val="00DD7B28"/>
    <w:rsid w:val="00DE0185"/>
    <w:rsid w:val="00DE071C"/>
    <w:rsid w:val="00DE2066"/>
    <w:rsid w:val="00DE2CF9"/>
    <w:rsid w:val="00DE2F94"/>
    <w:rsid w:val="00DE3B25"/>
    <w:rsid w:val="00DE51FC"/>
    <w:rsid w:val="00DE6412"/>
    <w:rsid w:val="00DE6DB8"/>
    <w:rsid w:val="00DF178B"/>
    <w:rsid w:val="00DF4F9B"/>
    <w:rsid w:val="00DF59F8"/>
    <w:rsid w:val="00DF5E2F"/>
    <w:rsid w:val="00DF79AA"/>
    <w:rsid w:val="00DF7A88"/>
    <w:rsid w:val="00DF7E25"/>
    <w:rsid w:val="00E00948"/>
    <w:rsid w:val="00E00B98"/>
    <w:rsid w:val="00E01083"/>
    <w:rsid w:val="00E01A6D"/>
    <w:rsid w:val="00E02D59"/>
    <w:rsid w:val="00E033F5"/>
    <w:rsid w:val="00E03A26"/>
    <w:rsid w:val="00E04396"/>
    <w:rsid w:val="00E05A89"/>
    <w:rsid w:val="00E06E57"/>
    <w:rsid w:val="00E10616"/>
    <w:rsid w:val="00E10B91"/>
    <w:rsid w:val="00E10BE3"/>
    <w:rsid w:val="00E1210D"/>
    <w:rsid w:val="00E17301"/>
    <w:rsid w:val="00E200BE"/>
    <w:rsid w:val="00E2107A"/>
    <w:rsid w:val="00E22E3D"/>
    <w:rsid w:val="00E26FC8"/>
    <w:rsid w:val="00E30D9C"/>
    <w:rsid w:val="00E30E05"/>
    <w:rsid w:val="00E311FF"/>
    <w:rsid w:val="00E31EBB"/>
    <w:rsid w:val="00E32651"/>
    <w:rsid w:val="00E35D9D"/>
    <w:rsid w:val="00E3646E"/>
    <w:rsid w:val="00E37EA2"/>
    <w:rsid w:val="00E4128E"/>
    <w:rsid w:val="00E44D5D"/>
    <w:rsid w:val="00E4613C"/>
    <w:rsid w:val="00E46577"/>
    <w:rsid w:val="00E46E63"/>
    <w:rsid w:val="00E46F04"/>
    <w:rsid w:val="00E47666"/>
    <w:rsid w:val="00E50505"/>
    <w:rsid w:val="00E51017"/>
    <w:rsid w:val="00E51A77"/>
    <w:rsid w:val="00E54511"/>
    <w:rsid w:val="00E56156"/>
    <w:rsid w:val="00E56954"/>
    <w:rsid w:val="00E6075E"/>
    <w:rsid w:val="00E61B1D"/>
    <w:rsid w:val="00E62326"/>
    <w:rsid w:val="00E664FB"/>
    <w:rsid w:val="00E67B0E"/>
    <w:rsid w:val="00E67DC1"/>
    <w:rsid w:val="00E7054D"/>
    <w:rsid w:val="00E71355"/>
    <w:rsid w:val="00E7188B"/>
    <w:rsid w:val="00E73BF1"/>
    <w:rsid w:val="00E750AC"/>
    <w:rsid w:val="00E750D0"/>
    <w:rsid w:val="00E81D55"/>
    <w:rsid w:val="00E81DFD"/>
    <w:rsid w:val="00E8247C"/>
    <w:rsid w:val="00E8256D"/>
    <w:rsid w:val="00E82A79"/>
    <w:rsid w:val="00E82AF5"/>
    <w:rsid w:val="00E833B3"/>
    <w:rsid w:val="00E856F2"/>
    <w:rsid w:val="00E90030"/>
    <w:rsid w:val="00E933CF"/>
    <w:rsid w:val="00E942BB"/>
    <w:rsid w:val="00E94779"/>
    <w:rsid w:val="00E95A0E"/>
    <w:rsid w:val="00E971BE"/>
    <w:rsid w:val="00EA0151"/>
    <w:rsid w:val="00EA0854"/>
    <w:rsid w:val="00EA12F9"/>
    <w:rsid w:val="00EA1B1D"/>
    <w:rsid w:val="00EA23F5"/>
    <w:rsid w:val="00EA3AD1"/>
    <w:rsid w:val="00EB3200"/>
    <w:rsid w:val="00EB5034"/>
    <w:rsid w:val="00EB65E6"/>
    <w:rsid w:val="00EB6848"/>
    <w:rsid w:val="00EC203E"/>
    <w:rsid w:val="00EC211D"/>
    <w:rsid w:val="00EC3807"/>
    <w:rsid w:val="00EC3C62"/>
    <w:rsid w:val="00EC4B68"/>
    <w:rsid w:val="00EC5B4F"/>
    <w:rsid w:val="00EC6341"/>
    <w:rsid w:val="00EC67D0"/>
    <w:rsid w:val="00EC6A46"/>
    <w:rsid w:val="00EC7986"/>
    <w:rsid w:val="00EC7C49"/>
    <w:rsid w:val="00EC7F95"/>
    <w:rsid w:val="00ED0D7B"/>
    <w:rsid w:val="00ED3C5D"/>
    <w:rsid w:val="00ED4BF8"/>
    <w:rsid w:val="00ED6AB8"/>
    <w:rsid w:val="00ED78CD"/>
    <w:rsid w:val="00ED7B3A"/>
    <w:rsid w:val="00EE1315"/>
    <w:rsid w:val="00EE146E"/>
    <w:rsid w:val="00EE2941"/>
    <w:rsid w:val="00EE6AA0"/>
    <w:rsid w:val="00EF0456"/>
    <w:rsid w:val="00EF0FC4"/>
    <w:rsid w:val="00EF1A2F"/>
    <w:rsid w:val="00EF1EA8"/>
    <w:rsid w:val="00EF3426"/>
    <w:rsid w:val="00EF37E7"/>
    <w:rsid w:val="00EF4668"/>
    <w:rsid w:val="00EF4A4F"/>
    <w:rsid w:val="00EF617D"/>
    <w:rsid w:val="00F017A3"/>
    <w:rsid w:val="00F0240D"/>
    <w:rsid w:val="00F0307F"/>
    <w:rsid w:val="00F03829"/>
    <w:rsid w:val="00F04CF3"/>
    <w:rsid w:val="00F05F0C"/>
    <w:rsid w:val="00F10949"/>
    <w:rsid w:val="00F13119"/>
    <w:rsid w:val="00F135BD"/>
    <w:rsid w:val="00F14C68"/>
    <w:rsid w:val="00F15A62"/>
    <w:rsid w:val="00F15C0F"/>
    <w:rsid w:val="00F16857"/>
    <w:rsid w:val="00F16C56"/>
    <w:rsid w:val="00F17CD0"/>
    <w:rsid w:val="00F209D8"/>
    <w:rsid w:val="00F25673"/>
    <w:rsid w:val="00F27252"/>
    <w:rsid w:val="00F27548"/>
    <w:rsid w:val="00F301CB"/>
    <w:rsid w:val="00F30B43"/>
    <w:rsid w:val="00F31803"/>
    <w:rsid w:val="00F3201E"/>
    <w:rsid w:val="00F3342C"/>
    <w:rsid w:val="00F334A3"/>
    <w:rsid w:val="00F33DA9"/>
    <w:rsid w:val="00F34686"/>
    <w:rsid w:val="00F35B01"/>
    <w:rsid w:val="00F36AAF"/>
    <w:rsid w:val="00F40653"/>
    <w:rsid w:val="00F417D3"/>
    <w:rsid w:val="00F418C2"/>
    <w:rsid w:val="00F43609"/>
    <w:rsid w:val="00F448BF"/>
    <w:rsid w:val="00F44CB1"/>
    <w:rsid w:val="00F44FE5"/>
    <w:rsid w:val="00F5048D"/>
    <w:rsid w:val="00F57713"/>
    <w:rsid w:val="00F6065A"/>
    <w:rsid w:val="00F60D60"/>
    <w:rsid w:val="00F63B5F"/>
    <w:rsid w:val="00F65A4B"/>
    <w:rsid w:val="00F66709"/>
    <w:rsid w:val="00F701D9"/>
    <w:rsid w:val="00F72A60"/>
    <w:rsid w:val="00F731FA"/>
    <w:rsid w:val="00F7339D"/>
    <w:rsid w:val="00F73838"/>
    <w:rsid w:val="00F7519E"/>
    <w:rsid w:val="00F768A0"/>
    <w:rsid w:val="00F76923"/>
    <w:rsid w:val="00F76B02"/>
    <w:rsid w:val="00F77714"/>
    <w:rsid w:val="00F81041"/>
    <w:rsid w:val="00F831C4"/>
    <w:rsid w:val="00F84317"/>
    <w:rsid w:val="00F850AD"/>
    <w:rsid w:val="00F85FE5"/>
    <w:rsid w:val="00F871CC"/>
    <w:rsid w:val="00F8767B"/>
    <w:rsid w:val="00F91942"/>
    <w:rsid w:val="00F94433"/>
    <w:rsid w:val="00F97EE5"/>
    <w:rsid w:val="00FA040E"/>
    <w:rsid w:val="00FA05C4"/>
    <w:rsid w:val="00FA1E55"/>
    <w:rsid w:val="00FA2320"/>
    <w:rsid w:val="00FB3B3C"/>
    <w:rsid w:val="00FB3DD7"/>
    <w:rsid w:val="00FB5462"/>
    <w:rsid w:val="00FB61E1"/>
    <w:rsid w:val="00FB6678"/>
    <w:rsid w:val="00FC7EBB"/>
    <w:rsid w:val="00FD0E20"/>
    <w:rsid w:val="00FD0E65"/>
    <w:rsid w:val="00FD223F"/>
    <w:rsid w:val="00FD3C58"/>
    <w:rsid w:val="00FD46BB"/>
    <w:rsid w:val="00FD4859"/>
    <w:rsid w:val="00FD4955"/>
    <w:rsid w:val="00FD7F3F"/>
    <w:rsid w:val="00FE0215"/>
    <w:rsid w:val="00FE2E41"/>
    <w:rsid w:val="00FE3BBC"/>
    <w:rsid w:val="00FE43C8"/>
    <w:rsid w:val="00FE49B4"/>
    <w:rsid w:val="00FF057B"/>
    <w:rsid w:val="00FF0991"/>
    <w:rsid w:val="00FF2D7F"/>
    <w:rsid w:val="00FF3867"/>
    <w:rsid w:val="00FF4007"/>
    <w:rsid w:val="00FF47E4"/>
    <w:rsid w:val="00FF5499"/>
    <w:rsid w:val="00FF5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06"/>
    </o:shapedefaults>
    <o:shapelayout v:ext="edit">
      <o:idmap v:ext="edit" data="1"/>
    </o:shapelayout>
  </w:shapeDefaults>
  <w:decimalSymbol w:val=","/>
  <w:listSeparator w:val=";"/>
  <w14:docId w14:val="43A797F3"/>
  <w15:docId w15:val="{ACF9FC39-E970-42DA-9D70-7E356DDD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E58"/>
    <w:rPr>
      <w:rFonts w:ascii="Times New Roman" w:eastAsia="Times New Roman" w:hAnsi="Times New Roman"/>
      <w:sz w:val="24"/>
      <w:szCs w:val="24"/>
    </w:rPr>
  </w:style>
  <w:style w:type="paragraph" w:styleId="2">
    <w:name w:val="heading 2"/>
    <w:basedOn w:val="a"/>
    <w:next w:val="a"/>
    <w:link w:val="20"/>
    <w:uiPriority w:val="99"/>
    <w:qFormat/>
    <w:rsid w:val="009E5E58"/>
    <w:pPr>
      <w:keepNext/>
      <w:jc w:val="center"/>
      <w:outlineLvl w:val="1"/>
    </w:pPr>
    <w:rPr>
      <w:rFonts w:eastAsia="Calibri"/>
      <w:b/>
      <w:bCs/>
      <w:caps/>
    </w:rPr>
  </w:style>
  <w:style w:type="paragraph" w:styleId="3">
    <w:name w:val="heading 3"/>
    <w:basedOn w:val="a"/>
    <w:next w:val="a"/>
    <w:link w:val="30"/>
    <w:semiHidden/>
    <w:unhideWhenUsed/>
    <w:qFormat/>
    <w:locked/>
    <w:rsid w:val="00784901"/>
    <w:pPr>
      <w:keepNext/>
      <w:spacing w:before="240" w:after="60"/>
      <w:outlineLvl w:val="2"/>
    </w:pPr>
    <w:rPr>
      <w:rFonts w:ascii="Cambria" w:hAnsi="Cambria"/>
      <w:b/>
      <w:bCs/>
      <w:sz w:val="26"/>
      <w:szCs w:val="26"/>
    </w:rPr>
  </w:style>
  <w:style w:type="paragraph" w:styleId="6">
    <w:name w:val="heading 6"/>
    <w:basedOn w:val="a"/>
    <w:next w:val="a"/>
    <w:link w:val="60"/>
    <w:uiPriority w:val="99"/>
    <w:qFormat/>
    <w:rsid w:val="009E5E58"/>
    <w:pPr>
      <w:keepNext/>
      <w:pageBreakBefore/>
      <w:jc w:val="both"/>
      <w:outlineLvl w:val="5"/>
    </w:pPr>
    <w:rPr>
      <w:rFonts w:ascii="FuturaEugenia" w:eastAsia="Calibri" w:hAnsi="FuturaEugenia"/>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9E5E58"/>
    <w:rPr>
      <w:rFonts w:ascii="Times New Roman" w:hAnsi="Times New Roman" w:cs="Times New Roman"/>
      <w:b/>
      <w:bCs/>
      <w:caps/>
      <w:sz w:val="24"/>
      <w:szCs w:val="24"/>
      <w:lang w:eastAsia="ru-RU"/>
    </w:rPr>
  </w:style>
  <w:style w:type="character" w:customStyle="1" w:styleId="60">
    <w:name w:val="Заголовок 6 Знак"/>
    <w:link w:val="6"/>
    <w:uiPriority w:val="99"/>
    <w:locked/>
    <w:rsid w:val="009E5E58"/>
    <w:rPr>
      <w:rFonts w:ascii="FuturaEugenia" w:hAnsi="FuturaEugenia" w:cs="Times New Roman"/>
      <w:color w:val="000080"/>
      <w:sz w:val="24"/>
      <w:szCs w:val="24"/>
      <w:lang w:eastAsia="ru-RU"/>
    </w:rPr>
  </w:style>
  <w:style w:type="paragraph" w:customStyle="1" w:styleId="Iniiaiieoaeno">
    <w:name w:val="Iniiaiie oaeno"/>
    <w:basedOn w:val="a"/>
    <w:next w:val="a"/>
    <w:uiPriority w:val="99"/>
    <w:rsid w:val="009E5E58"/>
    <w:pPr>
      <w:widowControl w:val="0"/>
      <w:autoSpaceDE w:val="0"/>
      <w:autoSpaceDN w:val="0"/>
      <w:adjustRightInd w:val="0"/>
    </w:pPr>
    <w:rPr>
      <w:rFonts w:ascii="Arial" w:hAnsi="Arial" w:cs="Arial"/>
    </w:rPr>
  </w:style>
  <w:style w:type="paragraph" w:styleId="a3">
    <w:name w:val="header"/>
    <w:basedOn w:val="a"/>
    <w:link w:val="a4"/>
    <w:uiPriority w:val="99"/>
    <w:rsid w:val="009E5E58"/>
    <w:pPr>
      <w:tabs>
        <w:tab w:val="center" w:pos="4677"/>
        <w:tab w:val="right" w:pos="9355"/>
      </w:tabs>
    </w:pPr>
    <w:rPr>
      <w:rFonts w:eastAsia="Calibri"/>
    </w:rPr>
  </w:style>
  <w:style w:type="character" w:customStyle="1" w:styleId="a4">
    <w:name w:val="Верхний колонтитул Знак"/>
    <w:link w:val="a3"/>
    <w:uiPriority w:val="99"/>
    <w:locked/>
    <w:rsid w:val="009E5E58"/>
    <w:rPr>
      <w:rFonts w:ascii="Times New Roman" w:hAnsi="Times New Roman" w:cs="Times New Roman"/>
      <w:sz w:val="24"/>
      <w:szCs w:val="24"/>
      <w:lang w:eastAsia="ru-RU"/>
    </w:rPr>
  </w:style>
  <w:style w:type="paragraph" w:styleId="a5">
    <w:name w:val="footer"/>
    <w:basedOn w:val="a"/>
    <w:link w:val="a6"/>
    <w:uiPriority w:val="99"/>
    <w:rsid w:val="009E5E58"/>
    <w:pPr>
      <w:tabs>
        <w:tab w:val="center" w:pos="4677"/>
        <w:tab w:val="right" w:pos="9355"/>
      </w:tabs>
    </w:pPr>
    <w:rPr>
      <w:rFonts w:eastAsia="Calibri"/>
    </w:rPr>
  </w:style>
  <w:style w:type="character" w:customStyle="1" w:styleId="a6">
    <w:name w:val="Нижний колонтитул Знак"/>
    <w:link w:val="a5"/>
    <w:uiPriority w:val="99"/>
    <w:locked/>
    <w:rsid w:val="009E5E58"/>
    <w:rPr>
      <w:rFonts w:ascii="Times New Roman" w:hAnsi="Times New Roman" w:cs="Times New Roman"/>
      <w:sz w:val="24"/>
      <w:szCs w:val="24"/>
      <w:lang w:eastAsia="ru-RU"/>
    </w:rPr>
  </w:style>
  <w:style w:type="character" w:styleId="a7">
    <w:name w:val="page number"/>
    <w:uiPriority w:val="99"/>
    <w:rsid w:val="009E5E58"/>
    <w:rPr>
      <w:rFonts w:cs="Times New Roman"/>
    </w:rPr>
  </w:style>
  <w:style w:type="paragraph" w:styleId="a8">
    <w:name w:val="Title"/>
    <w:basedOn w:val="a"/>
    <w:link w:val="a9"/>
    <w:uiPriority w:val="99"/>
    <w:qFormat/>
    <w:rsid w:val="009E5E58"/>
    <w:pPr>
      <w:jc w:val="center"/>
    </w:pPr>
    <w:rPr>
      <w:rFonts w:ascii="Arial" w:eastAsia="Calibri" w:hAnsi="Arial"/>
      <w:caps/>
    </w:rPr>
  </w:style>
  <w:style w:type="character" w:customStyle="1" w:styleId="a9">
    <w:name w:val="Заголовок Знак"/>
    <w:link w:val="a8"/>
    <w:uiPriority w:val="99"/>
    <w:locked/>
    <w:rsid w:val="009E5E58"/>
    <w:rPr>
      <w:rFonts w:ascii="Arial" w:hAnsi="Arial" w:cs="Times New Roman"/>
      <w:caps/>
      <w:sz w:val="24"/>
      <w:szCs w:val="24"/>
    </w:rPr>
  </w:style>
  <w:style w:type="character" w:styleId="aa">
    <w:name w:val="Hyperlink"/>
    <w:uiPriority w:val="99"/>
    <w:rsid w:val="009E5E58"/>
    <w:rPr>
      <w:rFonts w:cs="Times New Roman"/>
      <w:color w:val="0000FF"/>
      <w:u w:val="single"/>
    </w:rPr>
  </w:style>
  <w:style w:type="paragraph" w:styleId="ab">
    <w:name w:val="Balloon Text"/>
    <w:basedOn w:val="a"/>
    <w:link w:val="ac"/>
    <w:uiPriority w:val="99"/>
    <w:semiHidden/>
    <w:rsid w:val="005F280E"/>
    <w:rPr>
      <w:rFonts w:ascii="Tahoma" w:eastAsia="Calibri" w:hAnsi="Tahoma"/>
      <w:sz w:val="16"/>
      <w:szCs w:val="16"/>
    </w:rPr>
  </w:style>
  <w:style w:type="character" w:customStyle="1" w:styleId="ac">
    <w:name w:val="Текст выноски Знак"/>
    <w:link w:val="ab"/>
    <w:uiPriority w:val="99"/>
    <w:semiHidden/>
    <w:locked/>
    <w:rsid w:val="005F280E"/>
    <w:rPr>
      <w:rFonts w:ascii="Tahoma" w:hAnsi="Tahoma" w:cs="Tahoma"/>
      <w:sz w:val="16"/>
      <w:szCs w:val="16"/>
      <w:lang w:eastAsia="ru-RU"/>
    </w:rPr>
  </w:style>
  <w:style w:type="character" w:customStyle="1" w:styleId="30">
    <w:name w:val="Заголовок 3 Знак"/>
    <w:link w:val="3"/>
    <w:semiHidden/>
    <w:rsid w:val="00784901"/>
    <w:rPr>
      <w:rFonts w:ascii="Cambria" w:eastAsia="Times New Roman" w:hAnsi="Cambria" w:cs="Times New Roman"/>
      <w:b/>
      <w:bCs/>
      <w:sz w:val="26"/>
      <w:szCs w:val="26"/>
    </w:rPr>
  </w:style>
  <w:style w:type="paragraph" w:styleId="ad">
    <w:name w:val="Normal (Web)"/>
    <w:basedOn w:val="a"/>
    <w:uiPriority w:val="99"/>
    <w:unhideWhenUsed/>
    <w:rsid w:val="00784901"/>
    <w:pPr>
      <w:spacing w:before="100" w:beforeAutospacing="1" w:after="100" w:afterAutospacing="1"/>
    </w:pPr>
  </w:style>
  <w:style w:type="character" w:styleId="ae">
    <w:name w:val="Strong"/>
    <w:uiPriority w:val="22"/>
    <w:qFormat/>
    <w:locked/>
    <w:rsid w:val="00784901"/>
    <w:rPr>
      <w:b/>
      <w:bCs/>
    </w:rPr>
  </w:style>
  <w:style w:type="paragraph" w:styleId="z-">
    <w:name w:val="HTML Top of Form"/>
    <w:basedOn w:val="a"/>
    <w:next w:val="a"/>
    <w:link w:val="z-0"/>
    <w:hidden/>
    <w:uiPriority w:val="99"/>
    <w:semiHidden/>
    <w:unhideWhenUsed/>
    <w:rsid w:val="00784901"/>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semiHidden/>
    <w:rsid w:val="0078490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84901"/>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semiHidden/>
    <w:rsid w:val="00784901"/>
    <w:rPr>
      <w:rFonts w:ascii="Arial" w:eastAsia="Times New Roman" w:hAnsi="Arial" w:cs="Arial"/>
      <w:vanish/>
      <w:sz w:val="16"/>
      <w:szCs w:val="16"/>
    </w:rPr>
  </w:style>
  <w:style w:type="character" w:customStyle="1" w:styleId="newstextdetail">
    <w:name w:val="news_text_detail"/>
    <w:basedOn w:val="a0"/>
    <w:rsid w:val="001B2BD3"/>
  </w:style>
  <w:style w:type="paragraph" w:customStyle="1" w:styleId="Default">
    <w:name w:val="Default"/>
    <w:rsid w:val="002979D2"/>
    <w:pPr>
      <w:autoSpaceDE w:val="0"/>
      <w:autoSpaceDN w:val="0"/>
      <w:adjustRightInd w:val="0"/>
    </w:pPr>
    <w:rPr>
      <w:rFonts w:eastAsia="Times New Roman" w:cs="Calibri"/>
      <w:color w:val="000000"/>
      <w:sz w:val="24"/>
      <w:szCs w:val="24"/>
    </w:rPr>
  </w:style>
  <w:style w:type="paragraph" w:styleId="af">
    <w:name w:val="Normal Indent"/>
    <w:basedOn w:val="a"/>
    <w:rsid w:val="003058C9"/>
    <w:pPr>
      <w:spacing w:before="60" w:after="60"/>
      <w:ind w:left="357"/>
      <w:jc w:val="both"/>
    </w:pPr>
    <w:rPr>
      <w:rFonts w:ascii="Arial" w:hAnsi="Arial"/>
      <w:sz w:val="20"/>
      <w:szCs w:val="22"/>
      <w:lang w:eastAsia="en-US"/>
    </w:rPr>
  </w:style>
  <w:style w:type="character" w:customStyle="1" w:styleId="apple-converted-space">
    <w:name w:val="apple-converted-space"/>
    <w:basedOn w:val="a0"/>
    <w:rsid w:val="00766FAE"/>
  </w:style>
  <w:style w:type="paragraph" w:styleId="af0">
    <w:name w:val="List Paragraph"/>
    <w:basedOn w:val="a"/>
    <w:uiPriority w:val="34"/>
    <w:qFormat/>
    <w:rsid w:val="009F054E"/>
    <w:pPr>
      <w:ind w:left="708"/>
    </w:pPr>
  </w:style>
  <w:style w:type="character" w:customStyle="1" w:styleId="fontstyle01">
    <w:name w:val="fontstyle01"/>
    <w:rsid w:val="00D554A7"/>
    <w:rPr>
      <w:rFonts w:ascii="Verdana" w:hAnsi="Verdana" w:hint="default"/>
      <w:b/>
      <w:bCs/>
      <w:i w:val="0"/>
      <w:iCs w:val="0"/>
      <w:color w:val="000000"/>
      <w:sz w:val="20"/>
      <w:szCs w:val="20"/>
    </w:rPr>
  </w:style>
  <w:style w:type="character" w:customStyle="1" w:styleId="fontstyle11">
    <w:name w:val="fontstyle11"/>
    <w:rsid w:val="00D554A7"/>
    <w:rPr>
      <w:rFonts w:ascii="Arial" w:hAnsi="Arial" w:cs="Arial" w:hint="default"/>
      <w:b/>
      <w:bCs/>
      <w:i w:val="0"/>
      <w:iCs w:val="0"/>
      <w:color w:val="000000"/>
      <w:sz w:val="18"/>
      <w:szCs w:val="18"/>
    </w:rPr>
  </w:style>
  <w:style w:type="character" w:customStyle="1" w:styleId="fontstyle31">
    <w:name w:val="fontstyle31"/>
    <w:rsid w:val="00D554A7"/>
    <w:rPr>
      <w:rFonts w:ascii="Arial" w:hAnsi="Arial" w:cs="Arial" w:hint="default"/>
      <w:b w:val="0"/>
      <w:bCs w:val="0"/>
      <w:i w:val="0"/>
      <w:iCs w:val="0"/>
      <w:color w:val="000000"/>
      <w:sz w:val="20"/>
      <w:szCs w:val="20"/>
    </w:rPr>
  </w:style>
  <w:style w:type="character" w:customStyle="1" w:styleId="fontstyle41">
    <w:name w:val="fontstyle41"/>
    <w:rsid w:val="00D554A7"/>
    <w:rPr>
      <w:rFonts w:ascii="Symbol" w:hAnsi="Symbol" w:hint="default"/>
      <w:b w:val="0"/>
      <w:bCs w:val="0"/>
      <w:i w:val="0"/>
      <w:iCs w:val="0"/>
      <w:color w:val="000000"/>
      <w:sz w:val="20"/>
      <w:szCs w:val="20"/>
    </w:rPr>
  </w:style>
  <w:style w:type="table" w:styleId="af1">
    <w:name w:val="Table Grid"/>
    <w:basedOn w:val="a1"/>
    <w:uiPriority w:val="39"/>
    <w:locked/>
    <w:rsid w:val="00FB3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2612C7"/>
    <w:pPr>
      <w:widowControl w:val="0"/>
      <w:autoSpaceDE w:val="0"/>
      <w:autoSpaceDN w:val="0"/>
      <w:adjustRightInd w:val="0"/>
    </w:pPr>
    <w:rPr>
      <w:rFonts w:ascii="Arial" w:eastAsia="Times New Roman" w:hAnsi="Arial" w:cs="Arial"/>
      <w:b/>
      <w:bCs/>
      <w:sz w:val="24"/>
      <w:szCs w:val="24"/>
    </w:rPr>
  </w:style>
  <w:style w:type="character" w:customStyle="1" w:styleId="fontstyle21">
    <w:name w:val="fontstyle21"/>
    <w:rsid w:val="0051327F"/>
    <w:rPr>
      <w:rFonts w:ascii="Century Gothic" w:hAnsi="Century Gothic" w:hint="default"/>
      <w:b w:val="0"/>
      <w:bCs w:val="0"/>
      <w:i w:val="0"/>
      <w:iCs w:val="0"/>
      <w:color w:val="000000"/>
      <w:sz w:val="20"/>
      <w:szCs w:val="20"/>
    </w:rPr>
  </w:style>
  <w:style w:type="paragraph" w:styleId="af2">
    <w:name w:val="No Spacing"/>
    <w:uiPriority w:val="1"/>
    <w:qFormat/>
    <w:rsid w:val="00CD0A40"/>
    <w:rPr>
      <w:sz w:val="22"/>
      <w:szCs w:val="22"/>
      <w:lang w:eastAsia="en-US"/>
    </w:rPr>
  </w:style>
  <w:style w:type="character" w:customStyle="1" w:styleId="1">
    <w:name w:val="Неразрешенное упоминание1"/>
    <w:uiPriority w:val="99"/>
    <w:semiHidden/>
    <w:unhideWhenUsed/>
    <w:rsid w:val="0049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0939">
      <w:bodyDiv w:val="1"/>
      <w:marLeft w:val="0"/>
      <w:marRight w:val="0"/>
      <w:marTop w:val="0"/>
      <w:marBottom w:val="0"/>
      <w:divBdr>
        <w:top w:val="none" w:sz="0" w:space="0" w:color="auto"/>
        <w:left w:val="none" w:sz="0" w:space="0" w:color="auto"/>
        <w:bottom w:val="none" w:sz="0" w:space="0" w:color="auto"/>
        <w:right w:val="none" w:sz="0" w:space="0" w:color="auto"/>
      </w:divBdr>
    </w:div>
    <w:div w:id="127482237">
      <w:bodyDiv w:val="1"/>
      <w:marLeft w:val="0"/>
      <w:marRight w:val="0"/>
      <w:marTop w:val="0"/>
      <w:marBottom w:val="0"/>
      <w:divBdr>
        <w:top w:val="none" w:sz="0" w:space="0" w:color="auto"/>
        <w:left w:val="none" w:sz="0" w:space="0" w:color="auto"/>
        <w:bottom w:val="none" w:sz="0" w:space="0" w:color="auto"/>
        <w:right w:val="none" w:sz="0" w:space="0" w:color="auto"/>
      </w:divBdr>
    </w:div>
    <w:div w:id="302738282">
      <w:bodyDiv w:val="1"/>
      <w:marLeft w:val="0"/>
      <w:marRight w:val="0"/>
      <w:marTop w:val="0"/>
      <w:marBottom w:val="0"/>
      <w:divBdr>
        <w:top w:val="none" w:sz="0" w:space="0" w:color="auto"/>
        <w:left w:val="none" w:sz="0" w:space="0" w:color="auto"/>
        <w:bottom w:val="none" w:sz="0" w:space="0" w:color="auto"/>
        <w:right w:val="none" w:sz="0" w:space="0" w:color="auto"/>
      </w:divBdr>
    </w:div>
    <w:div w:id="307441545">
      <w:bodyDiv w:val="1"/>
      <w:marLeft w:val="0"/>
      <w:marRight w:val="0"/>
      <w:marTop w:val="0"/>
      <w:marBottom w:val="0"/>
      <w:divBdr>
        <w:top w:val="none" w:sz="0" w:space="0" w:color="auto"/>
        <w:left w:val="none" w:sz="0" w:space="0" w:color="auto"/>
        <w:bottom w:val="none" w:sz="0" w:space="0" w:color="auto"/>
        <w:right w:val="none" w:sz="0" w:space="0" w:color="auto"/>
      </w:divBdr>
    </w:div>
    <w:div w:id="606743201">
      <w:bodyDiv w:val="1"/>
      <w:marLeft w:val="0"/>
      <w:marRight w:val="0"/>
      <w:marTop w:val="0"/>
      <w:marBottom w:val="0"/>
      <w:divBdr>
        <w:top w:val="none" w:sz="0" w:space="0" w:color="auto"/>
        <w:left w:val="none" w:sz="0" w:space="0" w:color="auto"/>
        <w:bottom w:val="none" w:sz="0" w:space="0" w:color="auto"/>
        <w:right w:val="none" w:sz="0" w:space="0" w:color="auto"/>
      </w:divBdr>
    </w:div>
    <w:div w:id="1521551755">
      <w:bodyDiv w:val="1"/>
      <w:marLeft w:val="0"/>
      <w:marRight w:val="0"/>
      <w:marTop w:val="0"/>
      <w:marBottom w:val="0"/>
      <w:divBdr>
        <w:top w:val="none" w:sz="0" w:space="0" w:color="auto"/>
        <w:left w:val="none" w:sz="0" w:space="0" w:color="auto"/>
        <w:bottom w:val="none" w:sz="0" w:space="0" w:color="auto"/>
        <w:right w:val="none" w:sz="0" w:space="0" w:color="auto"/>
      </w:divBdr>
      <w:divsChild>
        <w:div w:id="1490945937">
          <w:marLeft w:val="0"/>
          <w:marRight w:val="0"/>
          <w:marTop w:val="0"/>
          <w:marBottom w:val="0"/>
          <w:divBdr>
            <w:top w:val="none" w:sz="0" w:space="0" w:color="auto"/>
            <w:left w:val="none" w:sz="0" w:space="0" w:color="auto"/>
            <w:bottom w:val="none" w:sz="0" w:space="0" w:color="auto"/>
            <w:right w:val="none" w:sz="0" w:space="0" w:color="auto"/>
          </w:divBdr>
          <w:divsChild>
            <w:div w:id="901915256">
              <w:marLeft w:val="0"/>
              <w:marRight w:val="0"/>
              <w:marTop w:val="0"/>
              <w:marBottom w:val="0"/>
              <w:divBdr>
                <w:top w:val="none" w:sz="0" w:space="0" w:color="auto"/>
                <w:left w:val="none" w:sz="0" w:space="0" w:color="auto"/>
                <w:bottom w:val="none" w:sz="0" w:space="0" w:color="auto"/>
                <w:right w:val="none" w:sz="0" w:space="0" w:color="auto"/>
              </w:divBdr>
              <w:divsChild>
                <w:div w:id="1623265176">
                  <w:marLeft w:val="0"/>
                  <w:marRight w:val="0"/>
                  <w:marTop w:val="0"/>
                  <w:marBottom w:val="0"/>
                  <w:divBdr>
                    <w:top w:val="none" w:sz="0" w:space="0" w:color="auto"/>
                    <w:left w:val="none" w:sz="0" w:space="0" w:color="auto"/>
                    <w:bottom w:val="none" w:sz="0" w:space="0" w:color="auto"/>
                    <w:right w:val="none" w:sz="0" w:space="0" w:color="auto"/>
                  </w:divBdr>
                  <w:divsChild>
                    <w:div w:id="5778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19798">
      <w:bodyDiv w:val="1"/>
      <w:marLeft w:val="0"/>
      <w:marRight w:val="0"/>
      <w:marTop w:val="0"/>
      <w:marBottom w:val="0"/>
      <w:divBdr>
        <w:top w:val="none" w:sz="0" w:space="0" w:color="auto"/>
        <w:left w:val="none" w:sz="0" w:space="0" w:color="auto"/>
        <w:bottom w:val="none" w:sz="0" w:space="0" w:color="auto"/>
        <w:right w:val="none" w:sz="0" w:space="0" w:color="auto"/>
      </w:divBdr>
      <w:divsChild>
        <w:div w:id="1681856062">
          <w:marLeft w:val="0"/>
          <w:marRight w:val="0"/>
          <w:marTop w:val="0"/>
          <w:marBottom w:val="0"/>
          <w:divBdr>
            <w:top w:val="none" w:sz="0" w:space="0" w:color="auto"/>
            <w:left w:val="none" w:sz="0" w:space="0" w:color="auto"/>
            <w:bottom w:val="none" w:sz="0" w:space="0" w:color="auto"/>
            <w:right w:val="none" w:sz="0" w:space="0" w:color="auto"/>
          </w:divBdr>
          <w:divsChild>
            <w:div w:id="1274937670">
              <w:marLeft w:val="0"/>
              <w:marRight w:val="0"/>
              <w:marTop w:val="0"/>
              <w:marBottom w:val="0"/>
              <w:divBdr>
                <w:top w:val="none" w:sz="0" w:space="0" w:color="auto"/>
                <w:left w:val="none" w:sz="0" w:space="0" w:color="auto"/>
                <w:bottom w:val="none" w:sz="0" w:space="0" w:color="auto"/>
                <w:right w:val="none" w:sz="0" w:space="0" w:color="auto"/>
              </w:divBdr>
              <w:divsChild>
                <w:div w:id="1551575822">
                  <w:marLeft w:val="0"/>
                  <w:marRight w:val="0"/>
                  <w:marTop w:val="0"/>
                  <w:marBottom w:val="0"/>
                  <w:divBdr>
                    <w:top w:val="none" w:sz="0" w:space="0" w:color="auto"/>
                    <w:left w:val="none" w:sz="0" w:space="0" w:color="auto"/>
                    <w:bottom w:val="none" w:sz="0" w:space="0" w:color="auto"/>
                    <w:right w:val="none" w:sz="0" w:space="0" w:color="auto"/>
                  </w:divBdr>
                  <w:divsChild>
                    <w:div w:id="17964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www.fasmo.s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5806</Words>
  <Characters>39687</Characters>
  <Application>Microsoft Office Word</Application>
  <DocSecurity>0</DocSecurity>
  <Lines>330</Lines>
  <Paragraphs>90</Paragraphs>
  <ScaleCrop>false</ScaleCrop>
  <HeadingPairs>
    <vt:vector size="2" baseType="variant">
      <vt:variant>
        <vt:lpstr>Название</vt:lpstr>
      </vt:variant>
      <vt:variant>
        <vt:i4>1</vt:i4>
      </vt:variant>
    </vt:vector>
  </HeadingPairs>
  <TitlesOfParts>
    <vt:vector size="1" baseType="lpstr">
      <vt:lpstr>УТВЕРЖДАЮ: ПРЕЗИДЕНТ ТРОО ФАС                                 ОРГАНИЗОВАНО В СООТВЕТСТВИИ</vt:lpstr>
    </vt:vector>
  </TitlesOfParts>
  <Company>Krokoz™</Company>
  <LinksUpToDate>false</LinksUpToDate>
  <CharactersWithSpaces>45403</CharactersWithSpaces>
  <SharedDoc>false</SharedDoc>
  <HLinks>
    <vt:vector size="6" baseType="variant">
      <vt:variant>
        <vt:i4>851975</vt:i4>
      </vt:variant>
      <vt:variant>
        <vt:i4>0</vt:i4>
      </vt:variant>
      <vt:variant>
        <vt:i4>0</vt:i4>
      </vt:variant>
      <vt:variant>
        <vt:i4>5</vt:i4>
      </vt:variant>
      <vt:variant>
        <vt:lpwstr>http://www.fasmo.su/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ПРЕЗИДЕНТ ТРОО ФАС                                 ОРГАНИЗОВАНО В СООТВЕТСТВИИ</dc:title>
  <dc:subject/>
  <dc:creator>ФЛОССИ</dc:creator>
  <cp:keywords/>
  <cp:lastModifiedBy>Игорь Овсянников</cp:lastModifiedBy>
  <cp:revision>5</cp:revision>
  <cp:lastPrinted>2021-01-14T08:03:00Z</cp:lastPrinted>
  <dcterms:created xsi:type="dcterms:W3CDTF">2021-01-13T14:52:00Z</dcterms:created>
  <dcterms:modified xsi:type="dcterms:W3CDTF">2021-01-14T08:04:00Z</dcterms:modified>
</cp:coreProperties>
</file>